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6AA98" w14:textId="7F22AAA6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152F2A">
        <w:rPr>
          <w:rFonts w:ascii="Calibri" w:hAnsi="Calibri"/>
          <w:sz w:val="24"/>
          <w:szCs w:val="24"/>
        </w:rPr>
        <w:t>6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152F2A">
        <w:rPr>
          <w:rFonts w:ascii="Calibri" w:hAnsi="Calibri"/>
          <w:sz w:val="24"/>
          <w:szCs w:val="24"/>
        </w:rPr>
        <w:t>Inhuur Uitzendkrachten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</w:t>
      </w:r>
      <w:r w:rsidR="00152F2A">
        <w:rPr>
          <w:rFonts w:ascii="Calibri" w:hAnsi="Calibri"/>
          <w:sz w:val="24"/>
          <w:szCs w:val="24"/>
        </w:rPr>
        <w:t xml:space="preserve"> </w:t>
      </w:r>
      <w:r w:rsidR="00EF7710">
        <w:rPr>
          <w:rFonts w:ascii="Calibri" w:hAnsi="Calibri"/>
          <w:sz w:val="24"/>
          <w:szCs w:val="24"/>
        </w:rPr>
        <w:t xml:space="preserve"> </w:t>
      </w:r>
      <w:r w:rsidR="00DF116A">
        <w:rPr>
          <w:rFonts w:ascii="Calibri" w:hAnsi="Calibri"/>
          <w:sz w:val="24"/>
          <w:szCs w:val="24"/>
        </w:rPr>
        <w:t>2024/613a/YA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52F2A"/>
    <w:rsid w:val="00183BFF"/>
    <w:rsid w:val="00186254"/>
    <w:rsid w:val="00210297"/>
    <w:rsid w:val="00321623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DF116A"/>
    <w:rsid w:val="00E14977"/>
    <w:rsid w:val="00EF7710"/>
    <w:rsid w:val="00F91A8A"/>
    <w:rsid w:val="00F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5" ma:contentTypeDescription="Een nieuw document maken." ma:contentTypeScope="" ma:versionID="cb46dc46042858ebbe4a4c592580754f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72bee2e1562d5582fee8dd946c22d110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17E7E-7A4B-4A7C-84ED-C1AFF6814B6B}"/>
</file>

<file path=customXml/itemProps2.xml><?xml version="1.0" encoding="utf-8"?>
<ds:datastoreItem xmlns:ds="http://schemas.openxmlformats.org/officeDocument/2006/customXml" ds:itemID="{EE5BCDAC-D4F0-4D33-9501-07CC73E23F7A}">
  <ds:schemaRefs>
    <ds:schemaRef ds:uri="http://purl.org/dc/dcmitype/"/>
    <ds:schemaRef ds:uri="http://purl.org/dc/elements/1.1/"/>
    <ds:schemaRef ds:uri="a0cf0202-a5c5-484a-8f56-a5c31f00845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f7f8b349-3925-43c0-afb0-a9f218744f17"/>
    <ds:schemaRef ds:uri="http://schemas.microsoft.com/office/infopath/2007/PartnerControls"/>
    <ds:schemaRef ds:uri="968092ac-094d-4b25-8875-bf4b9d8d8c1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Marion van Hellemond</cp:lastModifiedBy>
  <cp:revision>4</cp:revision>
  <cp:lastPrinted>2019-11-27T10:52:00Z</cp:lastPrinted>
  <dcterms:created xsi:type="dcterms:W3CDTF">2024-05-27T11:42:00Z</dcterms:created>
  <dcterms:modified xsi:type="dcterms:W3CDTF">2024-05-27T11:43:00Z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