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4CD56CAB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284A5F">
        <w:rPr>
          <w:rFonts w:ascii="Arial" w:hAnsi="Arial" w:cs="Arial"/>
        </w:rPr>
        <w:t>3: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4A35E3AA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744AE6">
        <w:rPr>
          <w:rFonts w:ascii="Arial" w:hAnsi="Arial" w:cs="Arial"/>
          <w:color w:val="FF0000"/>
          <w:sz w:val="20"/>
          <w:szCs w:val="20"/>
        </w:rPr>
        <w:t>a</w:t>
      </w:r>
      <w:r w:rsidR="009F2B4F" w:rsidRPr="00744AE6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744AE6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744AE6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6D6E0345" w14:textId="2DE86B8E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Gegevens onderaannemer: </w:t>
      </w:r>
      <w:r w:rsidRPr="00EB1AB9">
        <w:rPr>
          <w:rFonts w:ascii="Arial" w:hAnsi="Arial" w:cs="Arial"/>
          <w:i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statutaire </w:t>
      </w:r>
      <w:r w:rsidRPr="00C6229F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C6229F" w:rsidRPr="00C6229F">
        <w:rPr>
          <w:rFonts w:ascii="Arial" w:hAnsi="Arial" w:cs="Arial"/>
          <w:i/>
          <w:sz w:val="20"/>
          <w:szCs w:val="20"/>
          <w:highlight w:val="lightGray"/>
        </w:rPr>
        <w:t>onderaannemer</w:t>
      </w:r>
      <w:r w:rsidRPr="00EB1AB9">
        <w:rPr>
          <w:rFonts w:ascii="Arial" w:hAnsi="Arial" w:cs="Arial"/>
          <w:i/>
          <w:sz w:val="20"/>
          <w:szCs w:val="20"/>
        </w:rPr>
        <w:t>&gt;</w:t>
      </w:r>
    </w:p>
    <w:p w14:paraId="308071DE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4A9D189B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Gevestigd te:</w:t>
      </w:r>
    </w:p>
    <w:p w14:paraId="07C5CCAD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4A49BE92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Naam:</w:t>
      </w:r>
    </w:p>
    <w:p w14:paraId="0A20C9F3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6F019C3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Rechtsvorm:</w:t>
      </w:r>
    </w:p>
    <w:p w14:paraId="6419274D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405B08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Adresgegevens:</w:t>
      </w:r>
    </w:p>
    <w:p w14:paraId="59521909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D9760FC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E-mail:</w:t>
      </w:r>
    </w:p>
    <w:p w14:paraId="737080E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E0E2A8F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Fax:</w:t>
      </w:r>
    </w:p>
    <w:p w14:paraId="4083878A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10F39FF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Telefoon:</w:t>
      </w:r>
    </w:p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6CA89688" w:rsidR="00C044E9" w:rsidRPr="00CD1115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CD1115">
        <w:rPr>
          <w:rFonts w:ascii="Arial" w:hAnsi="Arial" w:cs="Arial"/>
          <w:sz w:val="20"/>
          <w:szCs w:val="20"/>
        </w:rPr>
        <w:t xml:space="preserve">dat </w:t>
      </w:r>
      <w:r w:rsidR="003E6924" w:rsidRPr="00CD1115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CD1115">
        <w:rPr>
          <w:rFonts w:ascii="Arial" w:hAnsi="Arial" w:cs="Arial"/>
          <w:sz w:val="20"/>
          <w:szCs w:val="20"/>
        </w:rPr>
        <w:t>a</w:t>
      </w:r>
      <w:r w:rsidR="006226C8" w:rsidRPr="00CD1115">
        <w:rPr>
          <w:rFonts w:ascii="Arial" w:hAnsi="Arial" w:cs="Arial"/>
          <w:sz w:val="20"/>
          <w:szCs w:val="20"/>
        </w:rPr>
        <w:t>anbestedingsl</w:t>
      </w:r>
      <w:r w:rsidRPr="00CD1115">
        <w:rPr>
          <w:rFonts w:ascii="Arial" w:hAnsi="Arial" w:cs="Arial"/>
          <w:sz w:val="20"/>
          <w:szCs w:val="20"/>
        </w:rPr>
        <w:t>eidraad voor de</w:t>
      </w:r>
      <w:r w:rsidR="00B80C68">
        <w:rPr>
          <w:rFonts w:ascii="Arial" w:hAnsi="Arial" w:cs="Arial"/>
          <w:sz w:val="20"/>
          <w:szCs w:val="20"/>
        </w:rPr>
        <w:t xml:space="preserve"> a</w:t>
      </w:r>
      <w:bookmarkStart w:id="4" w:name="_Hlk6408362"/>
      <w:r w:rsidRPr="00CD1115">
        <w:rPr>
          <w:rFonts w:ascii="Arial" w:hAnsi="Arial" w:cs="Arial"/>
          <w:sz w:val="20"/>
          <w:szCs w:val="20"/>
        </w:rPr>
        <w:t>anbestedingsprocedure</w:t>
      </w:r>
      <w:bookmarkEnd w:id="4"/>
      <w:r w:rsidRPr="00CD1115">
        <w:rPr>
          <w:rFonts w:ascii="Arial" w:hAnsi="Arial" w:cs="Arial"/>
          <w:sz w:val="20"/>
          <w:szCs w:val="20"/>
        </w:rPr>
        <w:t xml:space="preserve"> </w:t>
      </w:r>
      <w:r w:rsidR="006226C8" w:rsidRPr="00CD1115">
        <w:t>"</w:t>
      </w:r>
      <w:r w:rsidR="00445C6C" w:rsidRPr="00CD1115">
        <w:rPr>
          <w:rFonts w:ascii="Arial" w:hAnsi="Arial" w:cs="Arial"/>
          <w:sz w:val="20"/>
          <w:szCs w:val="20"/>
        </w:rPr>
        <w:t xml:space="preserve"> </w:t>
      </w:r>
      <w:r w:rsidR="00284A5F" w:rsidRPr="00CD1115">
        <w:rPr>
          <w:rFonts w:ascii="Arial" w:hAnsi="Arial" w:cs="Arial"/>
          <w:sz w:val="20"/>
          <w:szCs w:val="20"/>
        </w:rPr>
        <w:t>R</w:t>
      </w:r>
      <w:r w:rsidR="00CD1115" w:rsidRPr="00CD1115">
        <w:rPr>
          <w:rFonts w:ascii="Arial" w:hAnsi="Arial" w:cs="Arial"/>
          <w:sz w:val="20"/>
          <w:szCs w:val="20"/>
        </w:rPr>
        <w:t xml:space="preserve">aamovereenkomst </w:t>
      </w:r>
      <w:proofErr w:type="spellStart"/>
      <w:r w:rsidR="00CD1115" w:rsidRPr="00CD1115">
        <w:rPr>
          <w:rFonts w:ascii="Arial" w:hAnsi="Arial" w:cs="Arial"/>
          <w:sz w:val="20"/>
          <w:szCs w:val="20"/>
        </w:rPr>
        <w:t>relinen</w:t>
      </w:r>
      <w:proofErr w:type="spellEnd"/>
      <w:r w:rsidR="00CD1115" w:rsidRPr="00CD1115">
        <w:rPr>
          <w:rFonts w:ascii="Arial" w:hAnsi="Arial" w:cs="Arial"/>
          <w:sz w:val="20"/>
          <w:szCs w:val="20"/>
        </w:rPr>
        <w:t xml:space="preserve"> 2025-20</w:t>
      </w:r>
      <w:r w:rsidR="007323F7">
        <w:rPr>
          <w:rFonts w:ascii="Arial" w:hAnsi="Arial" w:cs="Arial"/>
          <w:sz w:val="20"/>
          <w:szCs w:val="20"/>
        </w:rPr>
        <w:t>31</w:t>
      </w:r>
      <w:r w:rsidR="00CD1115" w:rsidRPr="00CD1115">
        <w:rPr>
          <w:rFonts w:ascii="Arial" w:hAnsi="Arial" w:cs="Arial"/>
          <w:sz w:val="20"/>
          <w:szCs w:val="20"/>
        </w:rPr>
        <w:t xml:space="preserve"> gemeente Arnhem</w:t>
      </w:r>
      <w:r w:rsidR="003E6924" w:rsidRPr="00CD1115">
        <w:rPr>
          <w:rFonts w:ascii="Arial" w:hAnsi="Arial" w:cs="Arial"/>
          <w:sz w:val="20"/>
          <w:szCs w:val="20"/>
        </w:rPr>
        <w:t>"</w:t>
      </w:r>
      <w:r w:rsidR="00EB1AB9" w:rsidRPr="00CD1115">
        <w:rPr>
          <w:rFonts w:ascii="Arial" w:hAnsi="Arial" w:cs="Arial"/>
          <w:sz w:val="20"/>
          <w:szCs w:val="20"/>
        </w:rPr>
        <w:t xml:space="preserve"> </w:t>
      </w:r>
      <w:r w:rsidRPr="00CD1115">
        <w:rPr>
          <w:rFonts w:ascii="Arial" w:hAnsi="Arial" w:cs="Arial"/>
          <w:sz w:val="20"/>
          <w:szCs w:val="20"/>
        </w:rPr>
        <w:t xml:space="preserve">en </w:t>
      </w:r>
      <w:r w:rsidR="003E6924" w:rsidRPr="00CD1115">
        <w:rPr>
          <w:rFonts w:ascii="Arial" w:hAnsi="Arial" w:cs="Arial"/>
          <w:sz w:val="20"/>
          <w:szCs w:val="20"/>
        </w:rPr>
        <w:t xml:space="preserve">stemt </w:t>
      </w:r>
      <w:r w:rsidRPr="00CD1115">
        <w:rPr>
          <w:rFonts w:ascii="Arial" w:hAnsi="Arial" w:cs="Arial"/>
          <w:sz w:val="20"/>
          <w:szCs w:val="20"/>
        </w:rPr>
        <w:t xml:space="preserve">onvoorwaardelijk </w:t>
      </w:r>
      <w:r w:rsidR="003E6924" w:rsidRPr="00CD1115">
        <w:rPr>
          <w:rFonts w:ascii="Arial" w:hAnsi="Arial" w:cs="Arial"/>
          <w:sz w:val="20"/>
          <w:szCs w:val="20"/>
        </w:rPr>
        <w:t xml:space="preserve">in </w:t>
      </w:r>
      <w:r w:rsidRPr="00CD1115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24CC7AF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CD1115">
        <w:rPr>
          <w:rFonts w:ascii="Arial" w:hAnsi="Arial" w:cs="Arial"/>
          <w:sz w:val="20"/>
          <w:szCs w:val="20"/>
        </w:rPr>
        <w:t>inschrijver</w:t>
      </w:r>
      <w:r w:rsidR="003E6924" w:rsidRPr="00CD1115">
        <w:rPr>
          <w:rFonts w:ascii="Arial" w:hAnsi="Arial" w:cs="Arial"/>
          <w:sz w:val="20"/>
          <w:szCs w:val="20"/>
        </w:rPr>
        <w:t xml:space="preserve"> </w:t>
      </w:r>
      <w:r w:rsidRPr="00CD1115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78749CA6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="00B80C68">
        <w:rPr>
          <w:rFonts w:ascii="Arial" w:hAnsi="Arial" w:cs="Arial"/>
          <w:sz w:val="20"/>
          <w:szCs w:val="20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EE4EEA">
        <w:trPr>
          <w:trHeight w:val="273"/>
        </w:trPr>
        <w:tc>
          <w:tcPr>
            <w:tcW w:w="2310" w:type="dxa"/>
            <w:shd w:val="clear" w:color="auto" w:fill="E0E0E0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EE4EEA">
        <w:tc>
          <w:tcPr>
            <w:tcW w:w="2310" w:type="dxa"/>
            <w:shd w:val="clear" w:color="auto" w:fill="E0E0E0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EE4EEA">
        <w:tc>
          <w:tcPr>
            <w:tcW w:w="2310" w:type="dxa"/>
            <w:shd w:val="clear" w:color="auto" w:fill="E0E0E0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EE4EEA">
        <w:tc>
          <w:tcPr>
            <w:tcW w:w="2310" w:type="dxa"/>
            <w:shd w:val="clear" w:color="auto" w:fill="E0E0E0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EE4EEA">
        <w:tc>
          <w:tcPr>
            <w:tcW w:w="2310" w:type="dxa"/>
            <w:shd w:val="clear" w:color="auto" w:fill="E0E0E0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1155BC">
        <w:trPr>
          <w:trHeight w:val="1513"/>
        </w:trPr>
        <w:tc>
          <w:tcPr>
            <w:tcW w:w="2310" w:type="dxa"/>
            <w:shd w:val="clear" w:color="auto" w:fill="E0E0E0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lastRenderedPageBreak/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8011199">
    <w:abstractNumId w:val="0"/>
  </w:num>
  <w:num w:numId="2" w16cid:durableId="996572413">
    <w:abstractNumId w:val="4"/>
  </w:num>
  <w:num w:numId="3" w16cid:durableId="1706104609">
    <w:abstractNumId w:val="8"/>
  </w:num>
  <w:num w:numId="4" w16cid:durableId="1208487737">
    <w:abstractNumId w:val="7"/>
  </w:num>
  <w:num w:numId="5" w16cid:durableId="606932328">
    <w:abstractNumId w:val="0"/>
  </w:num>
  <w:num w:numId="6" w16cid:durableId="413357618">
    <w:abstractNumId w:val="3"/>
  </w:num>
  <w:num w:numId="7" w16cid:durableId="1467894142">
    <w:abstractNumId w:val="6"/>
  </w:num>
  <w:num w:numId="8" w16cid:durableId="6101459">
    <w:abstractNumId w:val="5"/>
  </w:num>
  <w:num w:numId="9" w16cid:durableId="1693528548">
    <w:abstractNumId w:val="8"/>
  </w:num>
  <w:num w:numId="10" w16cid:durableId="1189636751">
    <w:abstractNumId w:val="7"/>
  </w:num>
  <w:num w:numId="11" w16cid:durableId="1962223578">
    <w:abstractNumId w:val="7"/>
  </w:num>
  <w:num w:numId="12" w16cid:durableId="1857579646">
    <w:abstractNumId w:val="7"/>
  </w:num>
  <w:num w:numId="13" w16cid:durableId="1329017655">
    <w:abstractNumId w:val="7"/>
  </w:num>
  <w:num w:numId="14" w16cid:durableId="827479993">
    <w:abstractNumId w:val="7"/>
  </w:num>
  <w:num w:numId="15" w16cid:durableId="939341171">
    <w:abstractNumId w:val="7"/>
  </w:num>
  <w:num w:numId="16" w16cid:durableId="2084522325">
    <w:abstractNumId w:val="7"/>
  </w:num>
  <w:num w:numId="17" w16cid:durableId="1972978669">
    <w:abstractNumId w:val="7"/>
  </w:num>
  <w:num w:numId="18" w16cid:durableId="1244102626">
    <w:abstractNumId w:val="7"/>
  </w:num>
  <w:num w:numId="19" w16cid:durableId="583338126">
    <w:abstractNumId w:val="5"/>
  </w:num>
  <w:num w:numId="20" w16cid:durableId="1940675942">
    <w:abstractNumId w:val="8"/>
  </w:num>
  <w:num w:numId="21" w16cid:durableId="1099912538">
    <w:abstractNumId w:val="0"/>
  </w:num>
  <w:num w:numId="22" w16cid:durableId="960261119">
    <w:abstractNumId w:val="3"/>
  </w:num>
  <w:num w:numId="23" w16cid:durableId="781728225">
    <w:abstractNumId w:val="6"/>
  </w:num>
  <w:num w:numId="24" w16cid:durableId="2032418435">
    <w:abstractNumId w:val="0"/>
  </w:num>
  <w:num w:numId="25" w16cid:durableId="1017344884">
    <w:abstractNumId w:val="0"/>
  </w:num>
  <w:num w:numId="26" w16cid:durableId="2040275657">
    <w:abstractNumId w:val="0"/>
  </w:num>
  <w:num w:numId="27" w16cid:durableId="1455246984">
    <w:abstractNumId w:val="1"/>
  </w:num>
  <w:num w:numId="28" w16cid:durableId="519852700">
    <w:abstractNumId w:val="2"/>
  </w:num>
  <w:num w:numId="29" w16cid:durableId="1890068932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84A5F"/>
    <w:rsid w:val="002B5524"/>
    <w:rsid w:val="003B3222"/>
    <w:rsid w:val="003B5048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323F7"/>
    <w:rsid w:val="00744AE6"/>
    <w:rsid w:val="0075339C"/>
    <w:rsid w:val="008104C5"/>
    <w:rsid w:val="008402D9"/>
    <w:rsid w:val="009175F9"/>
    <w:rsid w:val="009761CF"/>
    <w:rsid w:val="009B0D92"/>
    <w:rsid w:val="009F2B4F"/>
    <w:rsid w:val="00A03098"/>
    <w:rsid w:val="00A25CD7"/>
    <w:rsid w:val="00A3732E"/>
    <w:rsid w:val="00A53085"/>
    <w:rsid w:val="00B80C68"/>
    <w:rsid w:val="00BB28F6"/>
    <w:rsid w:val="00BC7279"/>
    <w:rsid w:val="00BD0C39"/>
    <w:rsid w:val="00BE4892"/>
    <w:rsid w:val="00C044E9"/>
    <w:rsid w:val="00C6229F"/>
    <w:rsid w:val="00CD1115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A7C7A-97A9-4233-81A0-E10C25A7E5CD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3b4fbce7-7457-4077-8822-5fd466340b0b"/>
    <ds:schemaRef ds:uri="http://schemas.microsoft.com/office/infopath/2007/PartnerControls"/>
    <ds:schemaRef ds:uri="4f35b267-bd6d-4640-8cf6-c0951f2bf4b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F85EE-8D7A-4A21-B3FD-01A218DB4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Jos Strijbosch</cp:lastModifiedBy>
  <cp:revision>13</cp:revision>
  <dcterms:created xsi:type="dcterms:W3CDTF">2019-05-02T15:12:00Z</dcterms:created>
  <dcterms:modified xsi:type="dcterms:W3CDTF">2025-01-15T14:02:00Z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