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77777777" w:rsidR="00547B0B" w:rsidRPr="00EC1BFF" w:rsidRDefault="007C4286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750A9615" w:rsidR="00547B0B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BE4A96">
                    <w:rPr>
                      <w:color w:val="FFFFFF"/>
                      <w:sz w:val="28"/>
                      <w:szCs w:val="28"/>
                      <w:bdr w:val="nil"/>
                    </w:rPr>
                    <w:t>3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47B0B" w:rsidRPr="00EC1BFF" w:rsidRDefault="00547B0B" w:rsidP="00EC1BFF">
      <w:pPr>
        <w:rPr>
          <w:rFonts w:eastAsia="Cambria"/>
          <w:szCs w:val="24"/>
          <w:lang w:eastAsia="en-US"/>
        </w:rPr>
      </w:pPr>
    </w:p>
    <w:p w14:paraId="28DE81B3" w14:textId="77777777" w:rsidR="00547B0B" w:rsidRPr="00EC1BFF" w:rsidRDefault="00547B0B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6043316B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C13219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71B949A9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C13219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327C9174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C13219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6163A692" w:rsidR="00A1663A" w:rsidRPr="0027154B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1D360F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0AB2F180" w:rsidR="00A1663A" w:rsidRPr="00F468FE" w:rsidRDefault="00A1663A" w:rsidP="007C4286">
            <w:pPr>
              <w:tabs>
                <w:tab w:val="center" w:pos="1380"/>
              </w:tabs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7C4286">
              <w:rPr>
                <w:rFonts w:cs="Arial"/>
                <w:sz w:val="22"/>
                <w:szCs w:val="22"/>
              </w:rPr>
              <w:t>6</w:t>
            </w:r>
            <w:r w:rsidR="007C4286">
              <w:rPr>
                <w:rFonts w:cs="Arial"/>
                <w:sz w:val="22"/>
                <w:szCs w:val="22"/>
              </w:rPr>
              <w:tab/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8817" w:type="dxa"/>
        <w:tblInd w:w="250" w:type="dxa"/>
        <w:tblLook w:val="04A0" w:firstRow="1" w:lastRow="0" w:firstColumn="1" w:lastColumn="0" w:noHBand="0" w:noVBand="1"/>
      </w:tblPr>
      <w:tblGrid>
        <w:gridCol w:w="3147"/>
        <w:gridCol w:w="4791"/>
        <w:gridCol w:w="879"/>
      </w:tblGrid>
      <w:tr w:rsidR="00125D80" w:rsidRPr="009E684B" w14:paraId="0790B405" w14:textId="77777777" w:rsidTr="002D2B6E">
        <w:tc>
          <w:tcPr>
            <w:tcW w:w="3147" w:type="dxa"/>
            <w:shd w:val="clear" w:color="auto" w:fill="BFBFBF" w:themeFill="background1" w:themeFillShade="BF"/>
          </w:tcPr>
          <w:p w14:paraId="1D86B12F" w14:textId="77777777" w:rsidR="00125D80" w:rsidRPr="00125D80" w:rsidRDefault="00125D80" w:rsidP="00F4364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BFBFBF" w:themeFill="background1" w:themeFillShade="BF"/>
          </w:tcPr>
          <w:p w14:paraId="5348228D" w14:textId="77777777" w:rsidR="00125D80" w:rsidRPr="00125D80" w:rsidRDefault="00125D80" w:rsidP="00F4364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25D80">
              <w:rPr>
                <w:rFonts w:asciiTheme="minorHAnsi" w:hAnsiTheme="minorHAnsi"/>
                <w:b/>
                <w:sz w:val="22"/>
                <w:szCs w:val="22"/>
              </w:rPr>
              <w:t>Ja (indien ja, beschrijf deze situatie)</w:t>
            </w:r>
          </w:p>
        </w:tc>
        <w:tc>
          <w:tcPr>
            <w:tcW w:w="879" w:type="dxa"/>
            <w:shd w:val="clear" w:color="auto" w:fill="BFBFBF" w:themeFill="background1" w:themeFillShade="BF"/>
          </w:tcPr>
          <w:p w14:paraId="11626A32" w14:textId="77777777" w:rsidR="00125D80" w:rsidRPr="00125D80" w:rsidRDefault="00125D80" w:rsidP="00F4364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25D80">
              <w:rPr>
                <w:rFonts w:asciiTheme="minorHAnsi" w:hAnsiTheme="minorHAnsi"/>
                <w:b/>
                <w:sz w:val="22"/>
                <w:szCs w:val="22"/>
              </w:rPr>
              <w:t>Nee</w:t>
            </w:r>
          </w:p>
        </w:tc>
      </w:tr>
      <w:tr w:rsidR="00125D80" w:rsidRPr="00867040" w14:paraId="30D936AE" w14:textId="77777777" w:rsidTr="002D2B6E">
        <w:tc>
          <w:tcPr>
            <w:tcW w:w="3147" w:type="dxa"/>
            <w:shd w:val="clear" w:color="auto" w:fill="FFFFFF" w:themeFill="background1"/>
          </w:tcPr>
          <w:p w14:paraId="5556CB9A" w14:textId="77777777" w:rsidR="00125D80" w:rsidRPr="00867040" w:rsidRDefault="00125D80" w:rsidP="00F4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791" w:type="dxa"/>
            <w:shd w:val="clear" w:color="auto" w:fill="FFFFFF" w:themeFill="background1"/>
          </w:tcPr>
          <w:p w14:paraId="7DCDBE17" w14:textId="77777777" w:rsidR="00125D80" w:rsidRDefault="00125D80" w:rsidP="00F4364B">
            <w:pPr>
              <w:rPr>
                <w:rFonts w:cstheme="minorHAnsi"/>
              </w:rPr>
            </w:pPr>
          </w:p>
          <w:p w14:paraId="59026ED1" w14:textId="77777777" w:rsidR="00125D80" w:rsidRDefault="00125D80" w:rsidP="00F4364B">
            <w:pPr>
              <w:rPr>
                <w:rFonts w:cstheme="minorHAnsi"/>
              </w:rPr>
            </w:pPr>
          </w:p>
          <w:p w14:paraId="4D622882" w14:textId="77777777" w:rsidR="00125D80" w:rsidRDefault="00125D80" w:rsidP="00F4364B">
            <w:pPr>
              <w:rPr>
                <w:rFonts w:cstheme="minorHAnsi"/>
              </w:rPr>
            </w:pPr>
          </w:p>
          <w:p w14:paraId="49B8E23C" w14:textId="77777777" w:rsidR="00125D80" w:rsidRPr="00867040" w:rsidRDefault="00125D80" w:rsidP="00F4364B">
            <w:pPr>
              <w:rPr>
                <w:rFonts w:cstheme="minorHAnsi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14:paraId="54CBFDEC" w14:textId="77777777" w:rsidR="00125D80" w:rsidRPr="00867040" w:rsidRDefault="00125D80" w:rsidP="00F4364B">
            <w:pPr>
              <w:rPr>
                <w:rFonts w:cstheme="minorHAnsi"/>
              </w:rPr>
            </w:pPr>
          </w:p>
        </w:tc>
      </w:tr>
      <w:tr w:rsidR="00125D80" w:rsidRPr="00867040" w14:paraId="0CEA4EB7" w14:textId="77777777" w:rsidTr="002D2B6E">
        <w:tc>
          <w:tcPr>
            <w:tcW w:w="3147" w:type="dxa"/>
            <w:shd w:val="clear" w:color="auto" w:fill="FFFFFF" w:themeFill="background1"/>
          </w:tcPr>
          <w:p w14:paraId="181372ED" w14:textId="77777777" w:rsidR="00125D80" w:rsidRPr="009E684B" w:rsidRDefault="00125D80" w:rsidP="00F4364B">
            <w:pPr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791" w:type="dxa"/>
            <w:shd w:val="clear" w:color="auto" w:fill="FFFFFF" w:themeFill="background1"/>
          </w:tcPr>
          <w:p w14:paraId="3D2CAD0A" w14:textId="77777777" w:rsidR="00125D80" w:rsidRDefault="00125D80" w:rsidP="00F4364B">
            <w:pPr>
              <w:rPr>
                <w:rFonts w:cstheme="minorHAnsi"/>
              </w:rPr>
            </w:pPr>
          </w:p>
          <w:p w14:paraId="75F72249" w14:textId="77777777" w:rsidR="00125D80" w:rsidRDefault="00125D80" w:rsidP="00F4364B">
            <w:pPr>
              <w:rPr>
                <w:rFonts w:cstheme="minorHAnsi"/>
              </w:rPr>
            </w:pPr>
          </w:p>
          <w:p w14:paraId="24EB3991" w14:textId="77777777" w:rsidR="00125D80" w:rsidRDefault="00125D80" w:rsidP="00F4364B">
            <w:pPr>
              <w:rPr>
                <w:rFonts w:cstheme="minorHAnsi"/>
              </w:rPr>
            </w:pPr>
          </w:p>
          <w:p w14:paraId="6F0C2AA4" w14:textId="77777777" w:rsidR="00125D80" w:rsidRPr="00867040" w:rsidRDefault="00125D80" w:rsidP="00F4364B">
            <w:pPr>
              <w:rPr>
                <w:rFonts w:cstheme="minorHAnsi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14:paraId="40CCD3E8" w14:textId="77777777" w:rsidR="00125D80" w:rsidRPr="00867040" w:rsidRDefault="00125D80" w:rsidP="00F4364B">
            <w:pPr>
              <w:rPr>
                <w:rFonts w:cstheme="minorHAnsi"/>
              </w:rPr>
            </w:pPr>
          </w:p>
        </w:tc>
      </w:tr>
    </w:tbl>
    <w:p w14:paraId="2A1FB59A" w14:textId="77777777" w:rsidR="00125D80" w:rsidRDefault="00125D80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547B0B" w:rsidRPr="005C5DB2" w:rsidRDefault="00547B0B" w:rsidP="00E034A5"/>
    <w:sectPr w:rsidR="00547B0B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DBB89" w14:textId="77777777" w:rsidR="00ED0672" w:rsidRDefault="00ED0672">
      <w:r>
        <w:separator/>
      </w:r>
    </w:p>
  </w:endnote>
  <w:endnote w:type="continuationSeparator" w:id="0">
    <w:p w14:paraId="0647A3D4" w14:textId="77777777" w:rsidR="00ED0672" w:rsidRDefault="00ED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11FF6915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8B35BE" w:rsidRPr="008B35BE">
      <w:rPr>
        <w:rFonts w:asciiTheme="minorHAnsi" w:hAnsiTheme="minorHAnsi"/>
        <w:noProof/>
        <w:sz w:val="22"/>
        <w:szCs w:val="22"/>
      </w:rPr>
      <w:t>Bulklevering Dieselbrandstof en AdBlue,  zaaknummer 4748928</w:t>
    </w:r>
  </w:p>
  <w:p w14:paraId="63AD31A3" w14:textId="77777777" w:rsidR="003721EC" w:rsidRDefault="003721EC" w:rsidP="003721EC">
    <w:pPr>
      <w:pStyle w:val="Voettekst"/>
    </w:pPr>
  </w:p>
  <w:p w14:paraId="28DE81BC" w14:textId="33AA5C73" w:rsidR="00547B0B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4C538" w14:textId="77777777" w:rsidR="00ED0672" w:rsidRDefault="00ED0672">
      <w:r>
        <w:separator/>
      </w:r>
    </w:p>
  </w:footnote>
  <w:footnote w:type="continuationSeparator" w:id="0">
    <w:p w14:paraId="3461E977" w14:textId="77777777" w:rsidR="00ED0672" w:rsidRDefault="00ED0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125D80"/>
    <w:rsid w:val="001D360F"/>
    <w:rsid w:val="0027014F"/>
    <w:rsid w:val="0027154B"/>
    <w:rsid w:val="002D2B6E"/>
    <w:rsid w:val="003721EC"/>
    <w:rsid w:val="004762DC"/>
    <w:rsid w:val="00547B0B"/>
    <w:rsid w:val="00642119"/>
    <w:rsid w:val="006515DC"/>
    <w:rsid w:val="006656D0"/>
    <w:rsid w:val="00733BC4"/>
    <w:rsid w:val="007C4286"/>
    <w:rsid w:val="00833FDE"/>
    <w:rsid w:val="00852DAE"/>
    <w:rsid w:val="008B35BE"/>
    <w:rsid w:val="008C0AC5"/>
    <w:rsid w:val="0099656A"/>
    <w:rsid w:val="009D5D6F"/>
    <w:rsid w:val="00A1663A"/>
    <w:rsid w:val="00A30A22"/>
    <w:rsid w:val="00A57398"/>
    <w:rsid w:val="00A578C0"/>
    <w:rsid w:val="00B42A76"/>
    <w:rsid w:val="00BE4A96"/>
    <w:rsid w:val="00C13219"/>
    <w:rsid w:val="00C43AE9"/>
    <w:rsid w:val="00D36EAE"/>
    <w:rsid w:val="00D75FC6"/>
    <w:rsid w:val="00DA02D8"/>
    <w:rsid w:val="00DA538F"/>
    <w:rsid w:val="00ED0672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3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9B21C5EB-0094-4E78-A6C1-D1F61C04D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Dennis Veneklaas</cp:lastModifiedBy>
  <cp:revision>21</cp:revision>
  <dcterms:created xsi:type="dcterms:W3CDTF">2019-02-14T14:38:00Z</dcterms:created>
  <dcterms:modified xsi:type="dcterms:W3CDTF">2024-10-18T09:45:00Z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