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2CF" w:rsidRPr="00547EE2" w:rsidRDefault="00E542CF" w:rsidP="00E542CF">
      <w:pPr>
        <w:jc w:val="both"/>
        <w:rPr>
          <w:rFonts w:ascii="Corbel" w:hAnsi="Corbel" w:cstheme="minorHAnsi"/>
          <w:b/>
          <w:sz w:val="28"/>
          <w:szCs w:val="28"/>
        </w:rPr>
      </w:pPr>
      <w:r w:rsidRPr="00547EE2">
        <w:rPr>
          <w:rFonts w:ascii="Corbel" w:hAnsi="Corbel" w:cstheme="minorHAnsi"/>
          <w:b/>
          <w:sz w:val="28"/>
          <w:szCs w:val="28"/>
        </w:rPr>
        <w:t>INTEGRITEITSVERKLARING GEMEENTE EEMSDELTA</w:t>
      </w:r>
    </w:p>
    <w:p w:rsidR="00E542CF" w:rsidRPr="00547EE2" w:rsidRDefault="00E542CF" w:rsidP="00E542CF">
      <w:pPr>
        <w:jc w:val="both"/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(niet ambtelijk personeel)</w:t>
      </w:r>
    </w:p>
    <w:p w:rsidR="00E542CF" w:rsidRPr="00547EE2" w:rsidRDefault="00E542CF" w:rsidP="00E542CF">
      <w:pPr>
        <w:jc w:val="both"/>
        <w:rPr>
          <w:rFonts w:ascii="Corbel" w:hAnsi="Corbel" w:cs="Arial"/>
        </w:rPr>
      </w:pPr>
    </w:p>
    <w:p w:rsidR="00E542CF" w:rsidRPr="00547EE2" w:rsidRDefault="00E542CF" w:rsidP="00E542CF">
      <w:pPr>
        <w:jc w:val="both"/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Hierbij verklaart ondergetekende kennis te hebben genomen van de regels met betrekking tot integriteit, zoals vastgesteld in de gedragscode integriteit gemeente Eemsdelta, die hem/ haar bij aanvang van de werkzaamheden voor de gemeente Eemsdelta zijn uitgereikt.</w:t>
      </w:r>
    </w:p>
    <w:p w:rsidR="00E542CF" w:rsidRPr="00547EE2" w:rsidRDefault="00E542CF" w:rsidP="00E542CF">
      <w:pPr>
        <w:jc w:val="both"/>
        <w:rPr>
          <w:rFonts w:ascii="Corbel" w:hAnsi="Corbel" w:cstheme="minorHAnsi"/>
        </w:rPr>
      </w:pPr>
    </w:p>
    <w:p w:rsidR="00E542CF" w:rsidRPr="00547EE2" w:rsidRDefault="00E542CF" w:rsidP="00E542CF">
      <w:pPr>
        <w:jc w:val="both"/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Hij/zij verklaart zich te zullen houden aan deze regels en zich te gedragen volgens de gedrags</w:t>
      </w:r>
      <w:r w:rsidRPr="00547EE2">
        <w:rPr>
          <w:rFonts w:ascii="Corbel" w:hAnsi="Corbel" w:cstheme="minorHAnsi"/>
        </w:rPr>
        <w:softHyphen/>
        <w:t>code.</w:t>
      </w:r>
    </w:p>
    <w:p w:rsidR="00E542CF" w:rsidRPr="00547EE2" w:rsidRDefault="00E542CF" w:rsidP="00E542CF">
      <w:pPr>
        <w:jc w:val="both"/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Hij/zij verklaart trouw te zijn aan de grondwet en de overige wetten en zich steeds als een goed werknemer te zullen gedragen en de hem/haar toevertrouwde bedrijfsmiddelen met zorg te gebruiken en te beheren.</w:t>
      </w:r>
    </w:p>
    <w:p w:rsidR="00E542CF" w:rsidRPr="00547EE2" w:rsidRDefault="00E542CF" w:rsidP="00E542CF">
      <w:pPr>
        <w:jc w:val="both"/>
        <w:rPr>
          <w:rFonts w:ascii="Corbel" w:hAnsi="Corbel" w:cstheme="minorHAnsi"/>
        </w:rPr>
      </w:pPr>
    </w:p>
    <w:p w:rsidR="00E542CF" w:rsidRPr="00547EE2" w:rsidRDefault="00E542CF" w:rsidP="00E542CF">
      <w:pPr>
        <w:jc w:val="both"/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4140"/>
          <w:tab w:val="left" w:pos="4320"/>
          <w:tab w:val="left" w:pos="4860"/>
          <w:tab w:val="left" w:pos="5220"/>
          <w:tab w:val="left" w:pos="5940"/>
        </w:tabs>
        <w:jc w:val="both"/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Appingedam, __________________</w:t>
      </w: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___________________________</w:t>
      </w: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(handtekening)</w:t>
      </w: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Naam</w:t>
      </w:r>
      <w:r w:rsidRPr="00547EE2">
        <w:rPr>
          <w:rFonts w:ascii="Corbel" w:hAnsi="Corbel" w:cstheme="minorHAnsi"/>
        </w:rPr>
        <w:tab/>
      </w:r>
      <w:r w:rsidRPr="00547EE2">
        <w:rPr>
          <w:rFonts w:ascii="Corbel" w:hAnsi="Corbel" w:cstheme="minorHAnsi"/>
        </w:rPr>
        <w:tab/>
        <w:t>: ___________________________________________________________</w:t>
      </w: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Geboortedatum</w:t>
      </w:r>
      <w:r w:rsidRPr="00547EE2">
        <w:rPr>
          <w:rFonts w:ascii="Corbel" w:hAnsi="Corbel" w:cstheme="minorHAnsi"/>
        </w:rPr>
        <w:tab/>
        <w:t>: ___________________________________________________________</w:t>
      </w: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Adres</w:t>
      </w:r>
      <w:r w:rsidRPr="00547EE2">
        <w:rPr>
          <w:rFonts w:ascii="Corbel" w:hAnsi="Corbel" w:cstheme="minorHAnsi"/>
        </w:rPr>
        <w:tab/>
      </w:r>
      <w:r w:rsidRPr="00547EE2">
        <w:rPr>
          <w:rFonts w:ascii="Corbel" w:hAnsi="Corbel" w:cstheme="minorHAnsi"/>
        </w:rPr>
        <w:tab/>
        <w:t>: ___________________________________________________________</w:t>
      </w: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Woonplaats</w:t>
      </w:r>
      <w:r w:rsidRPr="00547EE2">
        <w:rPr>
          <w:rFonts w:ascii="Corbel" w:hAnsi="Corbel" w:cstheme="minorHAnsi"/>
        </w:rPr>
        <w:tab/>
        <w:t>: ___________________________________________________________</w:t>
      </w: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Afgelegd ten overstaan van:</w:t>
      </w: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Naam</w:t>
      </w:r>
      <w:r w:rsidRPr="00547EE2">
        <w:rPr>
          <w:rFonts w:ascii="Corbel" w:hAnsi="Corbel" w:cstheme="minorHAnsi"/>
        </w:rPr>
        <w:tab/>
      </w:r>
      <w:r w:rsidRPr="00547EE2">
        <w:rPr>
          <w:rFonts w:ascii="Corbel" w:hAnsi="Corbel" w:cstheme="minorHAnsi"/>
        </w:rPr>
        <w:tab/>
        <w:t>: ___________________________________________________________</w:t>
      </w: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  <w:bookmarkStart w:id="0" w:name="_GoBack"/>
      <w:bookmarkEnd w:id="0"/>
    </w:p>
    <w:p w:rsidR="00E542CF" w:rsidRPr="00547EE2" w:rsidRDefault="004F3E0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  <w:r>
        <w:rPr>
          <w:rFonts w:ascii="Corbel" w:hAnsi="Corbel" w:cstheme="minorHAnsi"/>
        </w:rPr>
        <w:t>Teammanager</w:t>
      </w:r>
      <w:r w:rsidR="00E542CF" w:rsidRPr="00547EE2">
        <w:rPr>
          <w:rFonts w:ascii="Corbel" w:hAnsi="Corbel" w:cstheme="minorHAnsi"/>
        </w:rPr>
        <w:t xml:space="preserve"> </w:t>
      </w:r>
      <w:r w:rsidR="00E542CF" w:rsidRPr="00547EE2">
        <w:rPr>
          <w:rFonts w:ascii="Corbel" w:hAnsi="Corbel" w:cstheme="minorHAnsi"/>
        </w:rPr>
        <w:tab/>
        <w:t>: ___________________________________________________________</w:t>
      </w: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</w:p>
    <w:p w:rsidR="00E542CF" w:rsidRPr="00547EE2" w:rsidRDefault="00E542CF" w:rsidP="00E542CF">
      <w:pPr>
        <w:tabs>
          <w:tab w:val="left" w:pos="-1440"/>
          <w:tab w:val="left" w:pos="-720"/>
        </w:tabs>
        <w:rPr>
          <w:rFonts w:ascii="Corbel" w:hAnsi="Corbel" w:cstheme="minorHAnsi"/>
        </w:rPr>
      </w:pPr>
      <w:r w:rsidRPr="00547EE2">
        <w:rPr>
          <w:rFonts w:ascii="Corbel" w:hAnsi="Corbel" w:cstheme="minorHAnsi"/>
        </w:rPr>
        <w:t>__________________________________________________</w:t>
      </w:r>
    </w:p>
    <w:p w:rsidR="002E2DD0" w:rsidRPr="00547EE2" w:rsidRDefault="00E542CF" w:rsidP="00E542CF">
      <w:pPr>
        <w:tabs>
          <w:tab w:val="left" w:pos="-1440"/>
          <w:tab w:val="left" w:pos="-720"/>
        </w:tabs>
        <w:rPr>
          <w:rFonts w:ascii="Corbel" w:eastAsiaTheme="majorEastAsia" w:hAnsi="Corbel"/>
        </w:rPr>
      </w:pPr>
      <w:r w:rsidRPr="00547EE2">
        <w:rPr>
          <w:rFonts w:ascii="Corbel" w:hAnsi="Corbel" w:cstheme="minorHAnsi"/>
        </w:rPr>
        <w:t>(handtekening)</w:t>
      </w:r>
    </w:p>
    <w:sectPr w:rsidR="002E2DD0" w:rsidRPr="00547EE2" w:rsidSect="00E26D33">
      <w:headerReference w:type="default" r:id="rId8"/>
      <w:footerReference w:type="default" r:id="rId9"/>
      <w:pgSz w:w="12240" w:h="15840" w:code="1"/>
      <w:pgMar w:top="1247" w:right="1531" w:bottom="1304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9B8" w:rsidRDefault="00CE69B8" w:rsidP="00A14B69">
      <w:r>
        <w:separator/>
      </w:r>
    </w:p>
    <w:p w:rsidR="00CE69B8" w:rsidRDefault="00CE69B8"/>
  </w:endnote>
  <w:endnote w:type="continuationSeparator" w:id="0">
    <w:p w:rsidR="00CE69B8" w:rsidRDefault="00CE69B8" w:rsidP="00A14B69">
      <w:r>
        <w:continuationSeparator/>
      </w:r>
    </w:p>
    <w:p w:rsidR="00CE69B8" w:rsidRDefault="00CE69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nivers"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sz w:val="18"/>
        <w:szCs w:val="18"/>
      </w:rPr>
      <w:id w:val="167091514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C1717" w:rsidRDefault="00767755" w:rsidP="004B0B46">
            <w:pPr>
              <w:pStyle w:val="Voettekst"/>
              <w:jc w:val="right"/>
            </w:pPr>
            <w:r w:rsidRPr="004B0B46">
              <w:rPr>
                <w:rFonts w:asciiTheme="minorHAnsi" w:hAnsiTheme="minorHAnsi"/>
                <w:sz w:val="18"/>
                <w:szCs w:val="18"/>
              </w:rPr>
              <w:tab/>
            </w:r>
            <w:r w:rsidRPr="004B0B46">
              <w:rPr>
                <w:rFonts w:asciiTheme="minorHAnsi" w:hAnsiTheme="minorHAnsi"/>
                <w:sz w:val="18"/>
                <w:szCs w:val="18"/>
              </w:rPr>
              <w:tab/>
              <w:t xml:space="preserve">Pagina </w:t>
            </w:r>
            <w:r w:rsidRPr="004B0B46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4B0B46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4B0B46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C6274B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4B0B46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4B0B46">
              <w:rPr>
                <w:rFonts w:asciiTheme="minorHAnsi" w:hAnsiTheme="minorHAnsi"/>
                <w:sz w:val="18"/>
                <w:szCs w:val="18"/>
              </w:rPr>
              <w:t xml:space="preserve"> van </w:t>
            </w:r>
            <w:r w:rsidRPr="004B0B46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4B0B46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4B0B46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C6274B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4B0B46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9B8" w:rsidRDefault="00CE69B8">
      <w:r>
        <w:separator/>
      </w:r>
    </w:p>
  </w:footnote>
  <w:footnote w:type="continuationSeparator" w:id="0">
    <w:p w:rsidR="00CE69B8" w:rsidRDefault="00CE69B8" w:rsidP="00A14B69">
      <w:r>
        <w:continuationSeparator/>
      </w:r>
    </w:p>
    <w:p w:rsidR="00CE69B8" w:rsidRDefault="00CE69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A31" w:rsidRDefault="00FF6A31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2DDC263D" wp14:editId="71B3AB41">
          <wp:extent cx="730382" cy="80264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961" cy="8219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0603"/>
    <w:multiLevelType w:val="hybridMultilevel"/>
    <w:tmpl w:val="5C5223C4"/>
    <w:lvl w:ilvl="0" w:tplc="5E50BC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Univers" w:eastAsia="Times New Roman" w:hAnsi="Univer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C05A1"/>
    <w:multiLevelType w:val="multilevel"/>
    <w:tmpl w:val="0562E376"/>
    <w:styleLink w:val="VNGOngenummerdelij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4175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</w:abstractNum>
  <w:abstractNum w:abstractNumId="2" w15:restartNumberingAfterBreak="0">
    <w:nsid w:val="061032F2"/>
    <w:multiLevelType w:val="multilevel"/>
    <w:tmpl w:val="A254DA02"/>
    <w:name w:val="K-hoofdstuknummer"/>
    <w:lvl w:ilvl="0">
      <w:start w:val="1"/>
      <w:numFmt w:val="decimal"/>
      <w:lvlText w:val="%1"/>
      <w:lvlJc w:val="left"/>
      <w:pPr>
        <w:ind w:left="7287" w:hanging="624"/>
      </w:pPr>
      <w:rPr>
        <w:rFonts w:hint="default"/>
        <w:b/>
        <w:i w:val="0"/>
        <w:color w:val="003359"/>
        <w:sz w:val="4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abstractNum w:abstractNumId="3" w15:restartNumberingAfterBreak="0">
    <w:nsid w:val="06A76B9C"/>
    <w:multiLevelType w:val="hybridMultilevel"/>
    <w:tmpl w:val="3F668AA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D7BD1"/>
    <w:multiLevelType w:val="hybridMultilevel"/>
    <w:tmpl w:val="8DE400E6"/>
    <w:lvl w:ilvl="0" w:tplc="9344434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3F72B1"/>
    <w:multiLevelType w:val="hybridMultilevel"/>
    <w:tmpl w:val="8DAA5066"/>
    <w:lvl w:ilvl="0" w:tplc="A5D6AD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17808"/>
    <w:multiLevelType w:val="multilevel"/>
    <w:tmpl w:val="921CE4C8"/>
    <w:styleLink w:val="VNGGenummerdelijst"/>
    <w:lvl w:ilvl="0">
      <w:start w:val="1"/>
      <w:numFmt w:val="decimal"/>
      <w:lvlText w:val="%1"/>
      <w:lvlJc w:val="left"/>
      <w:pPr>
        <w:ind w:left="284" w:hanging="284"/>
      </w:pPr>
      <w:rPr>
        <w:rFonts w:ascii="Arial" w:hAnsi="Arial" w:hint="default"/>
        <w:color w:val="101010"/>
        <w:sz w:val="20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134" w:hanging="283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2268"/>
        </w:tabs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4175"/>
        </w:tabs>
        <w:ind w:left="1701" w:hanging="283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3402"/>
        </w:tabs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4082"/>
        </w:tabs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4536"/>
        </w:tabs>
        <w:ind w:left="2552" w:hanging="284"/>
      </w:pPr>
      <w:rPr>
        <w:rFonts w:hint="default"/>
      </w:rPr>
    </w:lvl>
  </w:abstractNum>
  <w:abstractNum w:abstractNumId="7" w15:restartNumberingAfterBreak="0">
    <w:nsid w:val="2E984299"/>
    <w:multiLevelType w:val="multilevel"/>
    <w:tmpl w:val="6CE03498"/>
    <w:styleLink w:val="Stijl1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8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5103"/>
        </w:tabs>
        <w:ind w:left="102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0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90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7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5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4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26" w:hanging="454"/>
      </w:pPr>
      <w:rPr>
        <w:rFonts w:hint="default"/>
      </w:rPr>
    </w:lvl>
  </w:abstractNum>
  <w:abstractNum w:abstractNumId="8" w15:restartNumberingAfterBreak="0">
    <w:nsid w:val="3F654683"/>
    <w:multiLevelType w:val="multilevel"/>
    <w:tmpl w:val="ED30F692"/>
    <w:name w:val="K-hoofdstuknummer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i w:val="0"/>
        <w:color w:val="000000"/>
        <w:sz w:val="40"/>
      </w:rPr>
    </w:lvl>
    <w:lvl w:ilvl="1">
      <w:start w:val="1"/>
      <w:numFmt w:val="decimal"/>
      <w:lvlRestart w:val="0"/>
      <w:lvlText w:val="%1.%2."/>
      <w:lvlJc w:val="left"/>
      <w:pPr>
        <w:ind w:left="567" w:hanging="567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BE3CD1"/>
    <w:multiLevelType w:val="multilevel"/>
    <w:tmpl w:val="19F08BA4"/>
    <w:name w:val="K-nummering22"/>
    <w:lvl w:ilvl="0">
      <w:start w:val="10"/>
      <w:numFmt w:val="decimal"/>
      <w:lvlText w:val="%1."/>
      <w:lvlJc w:val="left"/>
      <w:pPr>
        <w:ind w:left="397" w:hanging="397"/>
      </w:pPr>
      <w:rPr>
        <w:rFonts w:ascii="Verdana" w:hAnsi="Verdana"/>
        <w:sz w:val="18"/>
      </w:rPr>
    </w:lvl>
    <w:lvl w:ilvl="1">
      <w:start w:val="1"/>
      <w:numFmt w:val="decimal"/>
      <w:lvlText w:val="%1.%2."/>
      <w:lvlJc w:val="left"/>
      <w:pPr>
        <w:tabs>
          <w:tab w:val="num" w:pos="7371"/>
        </w:tabs>
        <w:ind w:left="1021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0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08"/>
        </w:tabs>
        <w:ind w:left="3402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1637ADF"/>
    <w:multiLevelType w:val="multilevel"/>
    <w:tmpl w:val="19C4F710"/>
    <w:name w:val="K-nummering2"/>
    <w:lvl w:ilvl="0">
      <w:start w:val="10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1"/>
        </w:tabs>
        <w:ind w:left="1021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0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08"/>
        </w:tabs>
        <w:ind w:left="3402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31A50EF"/>
    <w:multiLevelType w:val="multilevel"/>
    <w:tmpl w:val="587E31B4"/>
    <w:styleLink w:val="VNGGenummerdekoppen2tm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D9E4EDB"/>
    <w:multiLevelType w:val="multilevel"/>
    <w:tmpl w:val="1ABAA200"/>
    <w:name w:val="K-nummering"/>
    <w:lvl w:ilvl="0">
      <w:start w:val="10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1"/>
        </w:tabs>
        <w:ind w:left="1021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0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08"/>
        </w:tabs>
        <w:ind w:left="3402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9E6D22"/>
    <w:multiLevelType w:val="multilevel"/>
    <w:tmpl w:val="9F3C41EE"/>
    <w:name w:val="K-nummering222"/>
    <w:lvl w:ilvl="0">
      <w:start w:val="1"/>
      <w:numFmt w:val="decimal"/>
      <w:lvlText w:val="%1."/>
      <w:lvlJc w:val="left"/>
      <w:pPr>
        <w:ind w:left="397" w:hanging="397"/>
      </w:pPr>
      <w:rPr>
        <w:rFonts w:ascii="Verdana" w:hAnsi="Verdana" w:hint="default"/>
        <w:sz w:val="18"/>
      </w:rPr>
    </w:lvl>
    <w:lvl w:ilvl="1">
      <w:start w:val="1"/>
      <w:numFmt w:val="decimal"/>
      <w:lvlText w:val="%1.%2."/>
      <w:lvlJc w:val="left"/>
      <w:pPr>
        <w:tabs>
          <w:tab w:val="num" w:pos="7371"/>
        </w:tabs>
        <w:ind w:left="1021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08"/>
        </w:tabs>
        <w:ind w:left="3402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E9D48C2"/>
    <w:multiLevelType w:val="multilevel"/>
    <w:tmpl w:val="0413001F"/>
    <w:name w:val="K-opsomming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23416ED"/>
    <w:multiLevelType w:val="hybridMultilevel"/>
    <w:tmpl w:val="8FA09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61046"/>
    <w:multiLevelType w:val="hybridMultilevel"/>
    <w:tmpl w:val="26F03104"/>
    <w:lvl w:ilvl="0" w:tplc="8E5E1F6A">
      <w:start w:val="1"/>
      <w:numFmt w:val="lowerLetter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7"/>
  </w:num>
  <w:num w:numId="5">
    <w:abstractNumId w:val="15"/>
  </w:num>
  <w:num w:numId="6">
    <w:abstractNumId w:val="3"/>
  </w:num>
  <w:num w:numId="7">
    <w:abstractNumId w:val="16"/>
  </w:num>
  <w:num w:numId="8">
    <w:abstractNumId w:val="5"/>
  </w:num>
  <w:num w:numId="9">
    <w:abstractNumId w:val="4"/>
  </w:num>
  <w:num w:numId="1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ocumentProtection w:edit="readOnly" w:formatting="1" w:enforcement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PublishingViewTables" w:val="0"/>
  </w:docVars>
  <w:rsids>
    <w:rsidRoot w:val="00AA7C54"/>
    <w:rsid w:val="000030E7"/>
    <w:rsid w:val="00003406"/>
    <w:rsid w:val="00004825"/>
    <w:rsid w:val="00005C39"/>
    <w:rsid w:val="00011C70"/>
    <w:rsid w:val="000129C5"/>
    <w:rsid w:val="00014234"/>
    <w:rsid w:val="00016416"/>
    <w:rsid w:val="00021C21"/>
    <w:rsid w:val="000232B6"/>
    <w:rsid w:val="00023660"/>
    <w:rsid w:val="00030286"/>
    <w:rsid w:val="00033A6C"/>
    <w:rsid w:val="00034625"/>
    <w:rsid w:val="000502B8"/>
    <w:rsid w:val="000518AD"/>
    <w:rsid w:val="0006002B"/>
    <w:rsid w:val="00077AB2"/>
    <w:rsid w:val="000807AD"/>
    <w:rsid w:val="00082CC0"/>
    <w:rsid w:val="00083760"/>
    <w:rsid w:val="00084781"/>
    <w:rsid w:val="000879EE"/>
    <w:rsid w:val="000902AF"/>
    <w:rsid w:val="00090B4C"/>
    <w:rsid w:val="00092C12"/>
    <w:rsid w:val="000A0953"/>
    <w:rsid w:val="000A4B2A"/>
    <w:rsid w:val="000A6024"/>
    <w:rsid w:val="000B2B8B"/>
    <w:rsid w:val="000B3E50"/>
    <w:rsid w:val="000B66CF"/>
    <w:rsid w:val="000C67A9"/>
    <w:rsid w:val="000D05F0"/>
    <w:rsid w:val="000D0E9B"/>
    <w:rsid w:val="000D2195"/>
    <w:rsid w:val="000E0909"/>
    <w:rsid w:val="000E0A1D"/>
    <w:rsid w:val="000F58FB"/>
    <w:rsid w:val="000F634C"/>
    <w:rsid w:val="000F79E7"/>
    <w:rsid w:val="0010038F"/>
    <w:rsid w:val="00100E85"/>
    <w:rsid w:val="00102134"/>
    <w:rsid w:val="00103E96"/>
    <w:rsid w:val="00104486"/>
    <w:rsid w:val="00106382"/>
    <w:rsid w:val="00106D6E"/>
    <w:rsid w:val="00112C92"/>
    <w:rsid w:val="00125AF7"/>
    <w:rsid w:val="00131602"/>
    <w:rsid w:val="00135AD1"/>
    <w:rsid w:val="00137633"/>
    <w:rsid w:val="00141F7B"/>
    <w:rsid w:val="00163FAC"/>
    <w:rsid w:val="00174E34"/>
    <w:rsid w:val="00177E8F"/>
    <w:rsid w:val="0018092A"/>
    <w:rsid w:val="00182104"/>
    <w:rsid w:val="00187A46"/>
    <w:rsid w:val="00195082"/>
    <w:rsid w:val="001950DA"/>
    <w:rsid w:val="001A1D9D"/>
    <w:rsid w:val="001A40AE"/>
    <w:rsid w:val="001B050E"/>
    <w:rsid w:val="001B44F1"/>
    <w:rsid w:val="001B5B7B"/>
    <w:rsid w:val="001C5C7E"/>
    <w:rsid w:val="001E2B3A"/>
    <w:rsid w:val="001E4031"/>
    <w:rsid w:val="001F002E"/>
    <w:rsid w:val="001F594C"/>
    <w:rsid w:val="00200063"/>
    <w:rsid w:val="00200C5D"/>
    <w:rsid w:val="002037AD"/>
    <w:rsid w:val="0020541A"/>
    <w:rsid w:val="00207B7C"/>
    <w:rsid w:val="00216ED9"/>
    <w:rsid w:val="002255A0"/>
    <w:rsid w:val="00227CC6"/>
    <w:rsid w:val="0023128B"/>
    <w:rsid w:val="00235FC3"/>
    <w:rsid w:val="00236A46"/>
    <w:rsid w:val="00236E2A"/>
    <w:rsid w:val="002405B3"/>
    <w:rsid w:val="0024265D"/>
    <w:rsid w:val="00243B14"/>
    <w:rsid w:val="00245AB6"/>
    <w:rsid w:val="002506AC"/>
    <w:rsid w:val="0025661F"/>
    <w:rsid w:val="00263711"/>
    <w:rsid w:val="00265CD1"/>
    <w:rsid w:val="002733FD"/>
    <w:rsid w:val="00275F13"/>
    <w:rsid w:val="002822A4"/>
    <w:rsid w:val="00290B7A"/>
    <w:rsid w:val="0029361E"/>
    <w:rsid w:val="002B1645"/>
    <w:rsid w:val="002B238E"/>
    <w:rsid w:val="002B53A4"/>
    <w:rsid w:val="002B5D63"/>
    <w:rsid w:val="002B6AD3"/>
    <w:rsid w:val="002C2D9E"/>
    <w:rsid w:val="002C3E0A"/>
    <w:rsid w:val="002C45AA"/>
    <w:rsid w:val="002D5463"/>
    <w:rsid w:val="002E2DD0"/>
    <w:rsid w:val="002E48C4"/>
    <w:rsid w:val="002E5E90"/>
    <w:rsid w:val="002F41D6"/>
    <w:rsid w:val="00311205"/>
    <w:rsid w:val="00313F8B"/>
    <w:rsid w:val="003164E1"/>
    <w:rsid w:val="00317E5C"/>
    <w:rsid w:val="00321405"/>
    <w:rsid w:val="003225CA"/>
    <w:rsid w:val="00323D77"/>
    <w:rsid w:val="00335DF2"/>
    <w:rsid w:val="00337AC2"/>
    <w:rsid w:val="00341465"/>
    <w:rsid w:val="0036145B"/>
    <w:rsid w:val="00364256"/>
    <w:rsid w:val="00365169"/>
    <w:rsid w:val="003735FE"/>
    <w:rsid w:val="00380210"/>
    <w:rsid w:val="00381ED2"/>
    <w:rsid w:val="00383FC5"/>
    <w:rsid w:val="00386866"/>
    <w:rsid w:val="00390415"/>
    <w:rsid w:val="003975D1"/>
    <w:rsid w:val="003A3387"/>
    <w:rsid w:val="003A606D"/>
    <w:rsid w:val="003C2180"/>
    <w:rsid w:val="003C61EF"/>
    <w:rsid w:val="003C6E64"/>
    <w:rsid w:val="003C7CD1"/>
    <w:rsid w:val="003C7F34"/>
    <w:rsid w:val="003D7028"/>
    <w:rsid w:val="00404E0C"/>
    <w:rsid w:val="00412B86"/>
    <w:rsid w:val="00412DC4"/>
    <w:rsid w:val="00415810"/>
    <w:rsid w:val="004165FB"/>
    <w:rsid w:val="00421C5D"/>
    <w:rsid w:val="00422833"/>
    <w:rsid w:val="00424B9C"/>
    <w:rsid w:val="00424E15"/>
    <w:rsid w:val="00437E02"/>
    <w:rsid w:val="00441A7A"/>
    <w:rsid w:val="00447A53"/>
    <w:rsid w:val="004536AF"/>
    <w:rsid w:val="00455FEA"/>
    <w:rsid w:val="00456A75"/>
    <w:rsid w:val="00457685"/>
    <w:rsid w:val="00460105"/>
    <w:rsid w:val="00465F5F"/>
    <w:rsid w:val="00466564"/>
    <w:rsid w:val="00470924"/>
    <w:rsid w:val="00471FD9"/>
    <w:rsid w:val="00480663"/>
    <w:rsid w:val="00485CFF"/>
    <w:rsid w:val="00490E91"/>
    <w:rsid w:val="004A0171"/>
    <w:rsid w:val="004B0B46"/>
    <w:rsid w:val="004C2111"/>
    <w:rsid w:val="004C47B7"/>
    <w:rsid w:val="004C59AD"/>
    <w:rsid w:val="004D3758"/>
    <w:rsid w:val="004D3CAA"/>
    <w:rsid w:val="004D66E3"/>
    <w:rsid w:val="004D7B04"/>
    <w:rsid w:val="004E122E"/>
    <w:rsid w:val="004E4379"/>
    <w:rsid w:val="004E468C"/>
    <w:rsid w:val="004F3A45"/>
    <w:rsid w:val="004F3CBF"/>
    <w:rsid w:val="004F3E0F"/>
    <w:rsid w:val="004F4A2F"/>
    <w:rsid w:val="004F6633"/>
    <w:rsid w:val="004F6D38"/>
    <w:rsid w:val="004F7D9D"/>
    <w:rsid w:val="00501796"/>
    <w:rsid w:val="00507817"/>
    <w:rsid w:val="00513581"/>
    <w:rsid w:val="00522788"/>
    <w:rsid w:val="00527614"/>
    <w:rsid w:val="00527BA9"/>
    <w:rsid w:val="0053646A"/>
    <w:rsid w:val="005418BE"/>
    <w:rsid w:val="00542956"/>
    <w:rsid w:val="00547EE2"/>
    <w:rsid w:val="00551FA1"/>
    <w:rsid w:val="00556E47"/>
    <w:rsid w:val="00562315"/>
    <w:rsid w:val="00563646"/>
    <w:rsid w:val="005669DD"/>
    <w:rsid w:val="00567802"/>
    <w:rsid w:val="00582E44"/>
    <w:rsid w:val="005850E9"/>
    <w:rsid w:val="00585DA4"/>
    <w:rsid w:val="00587566"/>
    <w:rsid w:val="0059146E"/>
    <w:rsid w:val="00593CA5"/>
    <w:rsid w:val="00596181"/>
    <w:rsid w:val="005A40FE"/>
    <w:rsid w:val="005B07DD"/>
    <w:rsid w:val="005B1687"/>
    <w:rsid w:val="005B2A32"/>
    <w:rsid w:val="005B377D"/>
    <w:rsid w:val="005B650F"/>
    <w:rsid w:val="005C6085"/>
    <w:rsid w:val="005C741B"/>
    <w:rsid w:val="005D015D"/>
    <w:rsid w:val="005F7C2A"/>
    <w:rsid w:val="00616493"/>
    <w:rsid w:val="00623C8B"/>
    <w:rsid w:val="00630623"/>
    <w:rsid w:val="0063250D"/>
    <w:rsid w:val="00634BB6"/>
    <w:rsid w:val="00635BBC"/>
    <w:rsid w:val="00655883"/>
    <w:rsid w:val="0065743E"/>
    <w:rsid w:val="006579A4"/>
    <w:rsid w:val="00663669"/>
    <w:rsid w:val="00664143"/>
    <w:rsid w:val="00664332"/>
    <w:rsid w:val="006651FB"/>
    <w:rsid w:val="0068115C"/>
    <w:rsid w:val="00684A8A"/>
    <w:rsid w:val="00690065"/>
    <w:rsid w:val="00690DF9"/>
    <w:rsid w:val="006A6CCE"/>
    <w:rsid w:val="006A784D"/>
    <w:rsid w:val="006B2090"/>
    <w:rsid w:val="006B21DE"/>
    <w:rsid w:val="006D24F0"/>
    <w:rsid w:val="006E2FEC"/>
    <w:rsid w:val="006E7AC6"/>
    <w:rsid w:val="006F2B18"/>
    <w:rsid w:val="006F4749"/>
    <w:rsid w:val="00702C64"/>
    <w:rsid w:val="007073D8"/>
    <w:rsid w:val="0071015B"/>
    <w:rsid w:val="0071066E"/>
    <w:rsid w:val="007125CA"/>
    <w:rsid w:val="00715310"/>
    <w:rsid w:val="00717E98"/>
    <w:rsid w:val="00731172"/>
    <w:rsid w:val="00746FA5"/>
    <w:rsid w:val="00750652"/>
    <w:rsid w:val="00751EB6"/>
    <w:rsid w:val="00756DF9"/>
    <w:rsid w:val="00763B8F"/>
    <w:rsid w:val="00765309"/>
    <w:rsid w:val="00765F3A"/>
    <w:rsid w:val="00767423"/>
    <w:rsid w:val="00767755"/>
    <w:rsid w:val="007679C2"/>
    <w:rsid w:val="00771090"/>
    <w:rsid w:val="00776647"/>
    <w:rsid w:val="00780A69"/>
    <w:rsid w:val="00792A4F"/>
    <w:rsid w:val="007A52F1"/>
    <w:rsid w:val="007A5A66"/>
    <w:rsid w:val="007A7C74"/>
    <w:rsid w:val="007C008D"/>
    <w:rsid w:val="007C257B"/>
    <w:rsid w:val="007C75AF"/>
    <w:rsid w:val="007D433E"/>
    <w:rsid w:val="007D606D"/>
    <w:rsid w:val="007E1A9E"/>
    <w:rsid w:val="007E3377"/>
    <w:rsid w:val="007E6186"/>
    <w:rsid w:val="00806F54"/>
    <w:rsid w:val="00812AE6"/>
    <w:rsid w:val="008130C7"/>
    <w:rsid w:val="00814DA3"/>
    <w:rsid w:val="008245C8"/>
    <w:rsid w:val="00824A0D"/>
    <w:rsid w:val="0083180E"/>
    <w:rsid w:val="00840D22"/>
    <w:rsid w:val="0084293B"/>
    <w:rsid w:val="00845BF1"/>
    <w:rsid w:val="00853FDD"/>
    <w:rsid w:val="008655D3"/>
    <w:rsid w:val="008670BF"/>
    <w:rsid w:val="008759AB"/>
    <w:rsid w:val="00881F13"/>
    <w:rsid w:val="00887C9C"/>
    <w:rsid w:val="00897055"/>
    <w:rsid w:val="008A0990"/>
    <w:rsid w:val="008A45DE"/>
    <w:rsid w:val="008A4C56"/>
    <w:rsid w:val="008A68BF"/>
    <w:rsid w:val="008A7C55"/>
    <w:rsid w:val="008C669F"/>
    <w:rsid w:val="008D3354"/>
    <w:rsid w:val="008D3A7A"/>
    <w:rsid w:val="008E082E"/>
    <w:rsid w:val="008E5C31"/>
    <w:rsid w:val="009075D8"/>
    <w:rsid w:val="00914D5C"/>
    <w:rsid w:val="0091640E"/>
    <w:rsid w:val="009172F4"/>
    <w:rsid w:val="00921F3C"/>
    <w:rsid w:val="00923B35"/>
    <w:rsid w:val="0093050A"/>
    <w:rsid w:val="009306DB"/>
    <w:rsid w:val="009317C2"/>
    <w:rsid w:val="00931EA6"/>
    <w:rsid w:val="00937597"/>
    <w:rsid w:val="009424E3"/>
    <w:rsid w:val="00942E93"/>
    <w:rsid w:val="00946587"/>
    <w:rsid w:val="00946FBB"/>
    <w:rsid w:val="00951434"/>
    <w:rsid w:val="0096142C"/>
    <w:rsid w:val="00962D1C"/>
    <w:rsid w:val="00965EEC"/>
    <w:rsid w:val="00981BB5"/>
    <w:rsid w:val="00990DCB"/>
    <w:rsid w:val="009955EB"/>
    <w:rsid w:val="009A1457"/>
    <w:rsid w:val="009A264E"/>
    <w:rsid w:val="009A37E3"/>
    <w:rsid w:val="009A7DF6"/>
    <w:rsid w:val="009B1CAF"/>
    <w:rsid w:val="009B268C"/>
    <w:rsid w:val="009B308B"/>
    <w:rsid w:val="009B786A"/>
    <w:rsid w:val="009C1717"/>
    <w:rsid w:val="009C24E4"/>
    <w:rsid w:val="009C3531"/>
    <w:rsid w:val="009C6BCE"/>
    <w:rsid w:val="009C7B84"/>
    <w:rsid w:val="009D09F1"/>
    <w:rsid w:val="009E1F22"/>
    <w:rsid w:val="009E276D"/>
    <w:rsid w:val="009E2F98"/>
    <w:rsid w:val="009E4B00"/>
    <w:rsid w:val="009F028C"/>
    <w:rsid w:val="009F29B4"/>
    <w:rsid w:val="009F718F"/>
    <w:rsid w:val="009F7A81"/>
    <w:rsid w:val="009F7D61"/>
    <w:rsid w:val="00A0763D"/>
    <w:rsid w:val="00A13119"/>
    <w:rsid w:val="00A1398C"/>
    <w:rsid w:val="00A13CF8"/>
    <w:rsid w:val="00A14B69"/>
    <w:rsid w:val="00A16EF7"/>
    <w:rsid w:val="00A22920"/>
    <w:rsid w:val="00A245FF"/>
    <w:rsid w:val="00A2491B"/>
    <w:rsid w:val="00A30FCA"/>
    <w:rsid w:val="00A35198"/>
    <w:rsid w:val="00A352FD"/>
    <w:rsid w:val="00A364E4"/>
    <w:rsid w:val="00A40C8F"/>
    <w:rsid w:val="00A6122F"/>
    <w:rsid w:val="00A6204B"/>
    <w:rsid w:val="00A62DC7"/>
    <w:rsid w:val="00A63DFA"/>
    <w:rsid w:val="00A7090F"/>
    <w:rsid w:val="00A729D3"/>
    <w:rsid w:val="00A76FB4"/>
    <w:rsid w:val="00A87BFE"/>
    <w:rsid w:val="00A92154"/>
    <w:rsid w:val="00A94032"/>
    <w:rsid w:val="00A95674"/>
    <w:rsid w:val="00AA049A"/>
    <w:rsid w:val="00AA1B0E"/>
    <w:rsid w:val="00AA246B"/>
    <w:rsid w:val="00AA7116"/>
    <w:rsid w:val="00AA7C54"/>
    <w:rsid w:val="00AB1652"/>
    <w:rsid w:val="00AB66FE"/>
    <w:rsid w:val="00AB74AA"/>
    <w:rsid w:val="00AC24EF"/>
    <w:rsid w:val="00AC51AD"/>
    <w:rsid w:val="00AC7813"/>
    <w:rsid w:val="00AD2349"/>
    <w:rsid w:val="00AE0E81"/>
    <w:rsid w:val="00AF317E"/>
    <w:rsid w:val="00AF3217"/>
    <w:rsid w:val="00AF5C66"/>
    <w:rsid w:val="00B00B4E"/>
    <w:rsid w:val="00B02582"/>
    <w:rsid w:val="00B06308"/>
    <w:rsid w:val="00B07821"/>
    <w:rsid w:val="00B12E1C"/>
    <w:rsid w:val="00B14AD1"/>
    <w:rsid w:val="00B2436E"/>
    <w:rsid w:val="00B2532F"/>
    <w:rsid w:val="00B35133"/>
    <w:rsid w:val="00B46008"/>
    <w:rsid w:val="00B463BC"/>
    <w:rsid w:val="00B548E2"/>
    <w:rsid w:val="00B71278"/>
    <w:rsid w:val="00B83A80"/>
    <w:rsid w:val="00B90200"/>
    <w:rsid w:val="00B91CC3"/>
    <w:rsid w:val="00BA13AA"/>
    <w:rsid w:val="00BA61BC"/>
    <w:rsid w:val="00BB5293"/>
    <w:rsid w:val="00BC1BFA"/>
    <w:rsid w:val="00BC23C3"/>
    <w:rsid w:val="00BD1E00"/>
    <w:rsid w:val="00BD3CF1"/>
    <w:rsid w:val="00BE61F5"/>
    <w:rsid w:val="00BF5937"/>
    <w:rsid w:val="00BF78E4"/>
    <w:rsid w:val="00C0087C"/>
    <w:rsid w:val="00C024AD"/>
    <w:rsid w:val="00C02CF5"/>
    <w:rsid w:val="00C067A0"/>
    <w:rsid w:val="00C13296"/>
    <w:rsid w:val="00C164D0"/>
    <w:rsid w:val="00C177BE"/>
    <w:rsid w:val="00C216E7"/>
    <w:rsid w:val="00C24703"/>
    <w:rsid w:val="00C250D2"/>
    <w:rsid w:val="00C37D3F"/>
    <w:rsid w:val="00C4070A"/>
    <w:rsid w:val="00C4144F"/>
    <w:rsid w:val="00C55BBB"/>
    <w:rsid w:val="00C61278"/>
    <w:rsid w:val="00C6274B"/>
    <w:rsid w:val="00C665AB"/>
    <w:rsid w:val="00C6754B"/>
    <w:rsid w:val="00C73421"/>
    <w:rsid w:val="00C747F8"/>
    <w:rsid w:val="00C77CF6"/>
    <w:rsid w:val="00C80825"/>
    <w:rsid w:val="00C8251D"/>
    <w:rsid w:val="00C90491"/>
    <w:rsid w:val="00C93843"/>
    <w:rsid w:val="00C9388A"/>
    <w:rsid w:val="00C97DAE"/>
    <w:rsid w:val="00CA3915"/>
    <w:rsid w:val="00CA4249"/>
    <w:rsid w:val="00CB32BE"/>
    <w:rsid w:val="00CB480F"/>
    <w:rsid w:val="00CB5653"/>
    <w:rsid w:val="00CC64F6"/>
    <w:rsid w:val="00CC7AE3"/>
    <w:rsid w:val="00CE69B8"/>
    <w:rsid w:val="00CF1A7E"/>
    <w:rsid w:val="00CF59B8"/>
    <w:rsid w:val="00D03ECF"/>
    <w:rsid w:val="00D04948"/>
    <w:rsid w:val="00D05C8F"/>
    <w:rsid w:val="00D121C1"/>
    <w:rsid w:val="00D126C2"/>
    <w:rsid w:val="00D14245"/>
    <w:rsid w:val="00D16F36"/>
    <w:rsid w:val="00D22C0A"/>
    <w:rsid w:val="00D30449"/>
    <w:rsid w:val="00D33E44"/>
    <w:rsid w:val="00D34CCC"/>
    <w:rsid w:val="00D40B5F"/>
    <w:rsid w:val="00D42FED"/>
    <w:rsid w:val="00D4368B"/>
    <w:rsid w:val="00D466EF"/>
    <w:rsid w:val="00D468F1"/>
    <w:rsid w:val="00D46EFB"/>
    <w:rsid w:val="00D47382"/>
    <w:rsid w:val="00D64FAA"/>
    <w:rsid w:val="00D70E9B"/>
    <w:rsid w:val="00D851B9"/>
    <w:rsid w:val="00D917DB"/>
    <w:rsid w:val="00D9560C"/>
    <w:rsid w:val="00DA2235"/>
    <w:rsid w:val="00DA5B19"/>
    <w:rsid w:val="00DA7467"/>
    <w:rsid w:val="00DB3689"/>
    <w:rsid w:val="00DB695B"/>
    <w:rsid w:val="00DC5C70"/>
    <w:rsid w:val="00DD1D17"/>
    <w:rsid w:val="00DD1D71"/>
    <w:rsid w:val="00DE1C62"/>
    <w:rsid w:val="00DE3896"/>
    <w:rsid w:val="00DE38D5"/>
    <w:rsid w:val="00DE68B3"/>
    <w:rsid w:val="00DF1B65"/>
    <w:rsid w:val="00DF5E5E"/>
    <w:rsid w:val="00DF6905"/>
    <w:rsid w:val="00DF739D"/>
    <w:rsid w:val="00E075A9"/>
    <w:rsid w:val="00E102C4"/>
    <w:rsid w:val="00E14ADB"/>
    <w:rsid w:val="00E15774"/>
    <w:rsid w:val="00E17036"/>
    <w:rsid w:val="00E22BAE"/>
    <w:rsid w:val="00E26244"/>
    <w:rsid w:val="00E26D33"/>
    <w:rsid w:val="00E276E0"/>
    <w:rsid w:val="00E40266"/>
    <w:rsid w:val="00E44370"/>
    <w:rsid w:val="00E4683A"/>
    <w:rsid w:val="00E52649"/>
    <w:rsid w:val="00E542CF"/>
    <w:rsid w:val="00E622A2"/>
    <w:rsid w:val="00E71B04"/>
    <w:rsid w:val="00E73322"/>
    <w:rsid w:val="00E814EB"/>
    <w:rsid w:val="00E96E89"/>
    <w:rsid w:val="00EA2B9D"/>
    <w:rsid w:val="00EA3DDC"/>
    <w:rsid w:val="00EA6291"/>
    <w:rsid w:val="00EB4FA1"/>
    <w:rsid w:val="00EB63D1"/>
    <w:rsid w:val="00EC00B9"/>
    <w:rsid w:val="00EC395C"/>
    <w:rsid w:val="00EC64C9"/>
    <w:rsid w:val="00ED188F"/>
    <w:rsid w:val="00EE7AD3"/>
    <w:rsid w:val="00EF0A3E"/>
    <w:rsid w:val="00EF2AE2"/>
    <w:rsid w:val="00EF3DC8"/>
    <w:rsid w:val="00F02A90"/>
    <w:rsid w:val="00F06C7F"/>
    <w:rsid w:val="00F11CCA"/>
    <w:rsid w:val="00F15E90"/>
    <w:rsid w:val="00F2122E"/>
    <w:rsid w:val="00F249CB"/>
    <w:rsid w:val="00F25FC4"/>
    <w:rsid w:val="00F35752"/>
    <w:rsid w:val="00F3704C"/>
    <w:rsid w:val="00F4212E"/>
    <w:rsid w:val="00F42C04"/>
    <w:rsid w:val="00F46F1B"/>
    <w:rsid w:val="00F51369"/>
    <w:rsid w:val="00F60EB4"/>
    <w:rsid w:val="00F6247F"/>
    <w:rsid w:val="00F64A48"/>
    <w:rsid w:val="00F6587D"/>
    <w:rsid w:val="00F675B1"/>
    <w:rsid w:val="00F724EE"/>
    <w:rsid w:val="00F96C92"/>
    <w:rsid w:val="00FA15E7"/>
    <w:rsid w:val="00FA16E1"/>
    <w:rsid w:val="00FA2527"/>
    <w:rsid w:val="00FA33C9"/>
    <w:rsid w:val="00FA48AB"/>
    <w:rsid w:val="00FB0DC8"/>
    <w:rsid w:val="00FB3229"/>
    <w:rsid w:val="00FB74A8"/>
    <w:rsid w:val="00FC0601"/>
    <w:rsid w:val="00FC4E55"/>
    <w:rsid w:val="00FC74CE"/>
    <w:rsid w:val="00FD00E2"/>
    <w:rsid w:val="00FD0C87"/>
    <w:rsid w:val="00FD271D"/>
    <w:rsid w:val="00FE30D2"/>
    <w:rsid w:val="00FE3218"/>
    <w:rsid w:val="00FE3C89"/>
    <w:rsid w:val="00FE6B76"/>
    <w:rsid w:val="00FF4B43"/>
    <w:rsid w:val="00FF68BB"/>
    <w:rsid w:val="00FF6A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7E15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6B21DE"/>
  </w:style>
  <w:style w:type="paragraph" w:styleId="Kop1">
    <w:name w:val="heading 1"/>
    <w:aliases w:val="Webversie;titel document"/>
    <w:basedOn w:val="Standaard"/>
    <w:next w:val="Standaard"/>
    <w:link w:val="Kop1Char"/>
    <w:uiPriority w:val="5"/>
    <w:qFormat/>
    <w:rsid w:val="00EA3DDC"/>
    <w:pPr>
      <w:keepNext/>
      <w:spacing w:before="800" w:after="800" w:line="800" w:lineRule="atLeast"/>
      <w:outlineLvl w:val="0"/>
    </w:pPr>
    <w:rPr>
      <w:bCs/>
      <w:color w:val="002C64"/>
      <w:kern w:val="32"/>
      <w:sz w:val="60"/>
      <w:szCs w:val="32"/>
    </w:rPr>
  </w:style>
  <w:style w:type="paragraph" w:styleId="Kop2">
    <w:name w:val="heading 2"/>
    <w:aliases w:val="Kop 2 Hoofdstuktitel"/>
    <w:basedOn w:val="Standaard"/>
    <w:next w:val="Standaard"/>
    <w:link w:val="Kop2Char"/>
    <w:uiPriority w:val="1"/>
    <w:qFormat/>
    <w:rsid w:val="00CF59B8"/>
    <w:pPr>
      <w:spacing w:before="600" w:after="300" w:line="400" w:lineRule="atLeast"/>
      <w:outlineLvl w:val="1"/>
    </w:pPr>
    <w:rPr>
      <w:rFonts w:cs="Courier New"/>
      <w:color w:val="00A9F3"/>
      <w:sz w:val="40"/>
      <w:szCs w:val="50"/>
    </w:rPr>
  </w:style>
  <w:style w:type="paragraph" w:styleId="Kop3">
    <w:name w:val="heading 3"/>
    <w:aliases w:val="Kop 3 Paragraaftitel"/>
    <w:basedOn w:val="Standaard"/>
    <w:next w:val="Standaard"/>
    <w:link w:val="Kop3Char"/>
    <w:uiPriority w:val="1"/>
    <w:qFormat/>
    <w:rsid w:val="00F51369"/>
    <w:pPr>
      <w:keepNext/>
      <w:spacing w:before="300" w:after="240" w:line="330" w:lineRule="atLeast"/>
      <w:outlineLvl w:val="2"/>
    </w:pPr>
    <w:rPr>
      <w:bCs/>
      <w:color w:val="00A9F3"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B2532F"/>
    <w:pPr>
      <w:keepNext/>
      <w:keepLines/>
      <w:spacing w:before="300"/>
      <w:outlineLvl w:val="3"/>
    </w:pPr>
    <w:rPr>
      <w:rFonts w:eastAsiaTheme="majorEastAsia" w:cstheme="majorBidi"/>
      <w:b/>
      <w:iCs/>
      <w:color w:val="00A9F3"/>
    </w:rPr>
  </w:style>
  <w:style w:type="paragraph" w:styleId="Kop5">
    <w:name w:val="heading 5"/>
    <w:basedOn w:val="Standaard"/>
    <w:next w:val="Standaard"/>
    <w:link w:val="Kop5Char"/>
    <w:uiPriority w:val="1"/>
    <w:qFormat/>
    <w:rsid w:val="00B2532F"/>
    <w:pPr>
      <w:keepNext/>
      <w:keepLines/>
      <w:spacing w:before="300"/>
      <w:outlineLvl w:val="4"/>
    </w:pPr>
    <w:rPr>
      <w:rFonts w:eastAsiaTheme="majorEastAsia" w:cstheme="majorBidi"/>
      <w:b/>
      <w:i/>
      <w:color w:val="00A9F3"/>
    </w:rPr>
  </w:style>
  <w:style w:type="paragraph" w:styleId="Kop6">
    <w:name w:val="heading 6"/>
    <w:basedOn w:val="Standaard"/>
    <w:next w:val="Standaard"/>
    <w:link w:val="Kop6Char"/>
    <w:uiPriority w:val="1"/>
    <w:qFormat/>
    <w:rsid w:val="002506AC"/>
    <w:pPr>
      <w:keepNext/>
      <w:keepLines/>
      <w:spacing w:before="300"/>
      <w:outlineLvl w:val="5"/>
    </w:pPr>
    <w:rPr>
      <w:rFonts w:eastAsiaTheme="majorEastAsia" w:cstheme="majorBidi"/>
      <w:i/>
      <w:color w:val="00A9F3"/>
    </w:rPr>
  </w:style>
  <w:style w:type="paragraph" w:styleId="Kop7">
    <w:name w:val="heading 7"/>
    <w:basedOn w:val="Standaard"/>
    <w:next w:val="Standaard"/>
    <w:link w:val="Kop7Char"/>
    <w:uiPriority w:val="1"/>
    <w:qFormat/>
    <w:rsid w:val="00471FD9"/>
    <w:pPr>
      <w:keepNext/>
      <w:keepLines/>
      <w:spacing w:before="300"/>
      <w:outlineLvl w:val="6"/>
    </w:pPr>
    <w:rPr>
      <w:rFonts w:eastAsiaTheme="majorEastAsia" w:cstheme="majorBidi"/>
      <w:iCs/>
      <w:color w:val="00A9F3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471FD9"/>
    <w:pPr>
      <w:keepNext/>
      <w:keepLines/>
      <w:spacing w:before="300"/>
      <w:outlineLvl w:val="7"/>
    </w:pPr>
    <w:rPr>
      <w:rFonts w:eastAsiaTheme="majorEastAsia" w:cstheme="majorBidi"/>
      <w:color w:val="00A9F3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471FD9"/>
    <w:pPr>
      <w:keepNext/>
      <w:keepLines/>
      <w:spacing w:before="300"/>
      <w:outlineLvl w:val="8"/>
    </w:pPr>
    <w:rPr>
      <w:rFonts w:eastAsiaTheme="majorEastAsia" w:cstheme="majorBidi"/>
      <w:iCs/>
      <w:color w:val="00A9F3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Webversie;titel document Char"/>
    <w:link w:val="Kop1"/>
    <w:uiPriority w:val="5"/>
    <w:rsid w:val="00EA3DDC"/>
    <w:rPr>
      <w:bCs/>
      <w:color w:val="002C64"/>
      <w:kern w:val="32"/>
      <w:sz w:val="60"/>
      <w:szCs w:val="32"/>
    </w:rPr>
  </w:style>
  <w:style w:type="character" w:customStyle="1" w:styleId="Kop2Char">
    <w:name w:val="Kop 2 Char"/>
    <w:aliases w:val="Kop 2 Hoofdstuktitel Char"/>
    <w:link w:val="Kop2"/>
    <w:uiPriority w:val="1"/>
    <w:rsid w:val="00CF59B8"/>
    <w:rPr>
      <w:rFonts w:cs="Courier New"/>
      <w:color w:val="00A9F3"/>
      <w:sz w:val="40"/>
      <w:szCs w:val="50"/>
    </w:rPr>
  </w:style>
  <w:style w:type="character" w:customStyle="1" w:styleId="Kop3Char">
    <w:name w:val="Kop 3 Char"/>
    <w:aliases w:val="Kop 3 Paragraaftitel Char"/>
    <w:link w:val="Kop3"/>
    <w:uiPriority w:val="1"/>
    <w:rsid w:val="00F51369"/>
    <w:rPr>
      <w:bCs/>
      <w:color w:val="00A9F3"/>
      <w:sz w:val="24"/>
      <w:szCs w:val="26"/>
    </w:rPr>
  </w:style>
  <w:style w:type="character" w:styleId="GevolgdeHyperlink">
    <w:name w:val="FollowedHyperlink"/>
    <w:basedOn w:val="Standaardalinea-lettertype"/>
    <w:uiPriority w:val="4"/>
    <w:rsid w:val="00942E93"/>
    <w:rPr>
      <w:color w:val="002C64"/>
      <w:u w:val="single"/>
    </w:rPr>
  </w:style>
  <w:style w:type="paragraph" w:styleId="Lijstalinea">
    <w:name w:val="List Paragraph"/>
    <w:basedOn w:val="Standaard"/>
    <w:unhideWhenUsed/>
    <w:rsid w:val="00C0087C"/>
    <w:pPr>
      <w:contextualSpacing/>
    </w:pPr>
  </w:style>
  <w:style w:type="character" w:customStyle="1" w:styleId="Kop4Char">
    <w:name w:val="Kop 4 Char"/>
    <w:basedOn w:val="Standaardalinea-lettertype"/>
    <w:link w:val="Kop4"/>
    <w:uiPriority w:val="1"/>
    <w:rsid w:val="00B2532F"/>
    <w:rPr>
      <w:rFonts w:eastAsiaTheme="majorEastAsia" w:cstheme="majorBidi"/>
      <w:b/>
      <w:iCs/>
      <w:color w:val="00A9F3"/>
    </w:rPr>
  </w:style>
  <w:style w:type="character" w:customStyle="1" w:styleId="Kop5Char">
    <w:name w:val="Kop 5 Char"/>
    <w:basedOn w:val="Standaardalinea-lettertype"/>
    <w:link w:val="Kop5"/>
    <w:uiPriority w:val="1"/>
    <w:rsid w:val="00B2532F"/>
    <w:rPr>
      <w:rFonts w:eastAsiaTheme="majorEastAsia" w:cstheme="majorBidi"/>
      <w:b/>
      <w:i/>
      <w:color w:val="00A9F3"/>
    </w:rPr>
  </w:style>
  <w:style w:type="character" w:customStyle="1" w:styleId="Kop6Char">
    <w:name w:val="Kop 6 Char"/>
    <w:basedOn w:val="Standaardalinea-lettertype"/>
    <w:link w:val="Kop6"/>
    <w:uiPriority w:val="1"/>
    <w:rsid w:val="002B1645"/>
    <w:rPr>
      <w:rFonts w:eastAsiaTheme="majorEastAsia" w:cstheme="majorBidi"/>
      <w:i/>
      <w:color w:val="00A9F3"/>
    </w:rPr>
  </w:style>
  <w:style w:type="paragraph" w:customStyle="1" w:styleId="Ondertiteldocument">
    <w:name w:val="Ondertitel document"/>
    <w:basedOn w:val="Standaard"/>
    <w:next w:val="Standaard"/>
    <w:uiPriority w:val="2"/>
    <w:qFormat/>
    <w:rsid w:val="00F06C7F"/>
    <w:pPr>
      <w:spacing w:after="800" w:line="640" w:lineRule="atLeast"/>
    </w:pPr>
    <w:rPr>
      <w:color w:val="00A9F3"/>
      <w:sz w:val="48"/>
    </w:rPr>
  </w:style>
  <w:style w:type="numbering" w:customStyle="1" w:styleId="VNGGenummerdekoppen2tm6">
    <w:name w:val="VNG Genummerde koppen 2 t/m 6"/>
    <w:uiPriority w:val="99"/>
    <w:rsid w:val="00AC7813"/>
    <w:pPr>
      <w:numPr>
        <w:numId w:val="1"/>
      </w:numPr>
    </w:pPr>
  </w:style>
  <w:style w:type="table" w:styleId="Tabelraster">
    <w:name w:val="Table Grid"/>
    <w:basedOn w:val="Standaardtabel"/>
    <w:rsid w:val="00F62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licht1">
    <w:name w:val="Tabelraster licht1"/>
    <w:basedOn w:val="Standaardtabel"/>
    <w:uiPriority w:val="40"/>
    <w:rsid w:val="00D70E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nopgemaaktetabel11">
    <w:name w:val="Onopgemaakte tabel 11"/>
    <w:basedOn w:val="Standaardtabel"/>
    <w:uiPriority w:val="41"/>
    <w:rsid w:val="00D70E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42"/>
    <w:rsid w:val="00D70E9B"/>
    <w:tblPr>
      <w:tblStyleRowBandSize w:val="1"/>
      <w:tblStyleColBandSize w:val="1"/>
      <w:tblBorders>
        <w:top w:val="single" w:sz="4" w:space="0" w:color="318BFF" w:themeColor="text1" w:themeTint="80"/>
        <w:bottom w:val="single" w:sz="4" w:space="0" w:color="318B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318B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318B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318BFF" w:themeColor="text1" w:themeTint="80"/>
          <w:right w:val="single" w:sz="4" w:space="0" w:color="318BFF" w:themeColor="text1" w:themeTint="80"/>
        </w:tcBorders>
      </w:tcPr>
    </w:tblStylePr>
    <w:tblStylePr w:type="band2Vert">
      <w:tblPr/>
      <w:tcPr>
        <w:tcBorders>
          <w:left w:val="single" w:sz="4" w:space="0" w:color="318BFF" w:themeColor="text1" w:themeTint="80"/>
          <w:right w:val="single" w:sz="4" w:space="0" w:color="318BFF" w:themeColor="text1" w:themeTint="80"/>
        </w:tcBorders>
      </w:tcPr>
    </w:tblStylePr>
    <w:tblStylePr w:type="band1Horz">
      <w:tblPr/>
      <w:tcPr>
        <w:tcBorders>
          <w:top w:val="single" w:sz="4" w:space="0" w:color="318BFF" w:themeColor="text1" w:themeTint="80"/>
          <w:bottom w:val="single" w:sz="4" w:space="0" w:color="318BFF" w:themeColor="text1" w:themeTint="80"/>
        </w:tcBorders>
      </w:tcPr>
    </w:tblStylePr>
  </w:style>
  <w:style w:type="table" w:customStyle="1" w:styleId="Onopgemaaktetabel31">
    <w:name w:val="Onopgemaakte tabel 31"/>
    <w:basedOn w:val="Standaardtabel"/>
    <w:uiPriority w:val="43"/>
    <w:rsid w:val="00D70E9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318B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318B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41">
    <w:name w:val="Onopgemaakte tabel 41"/>
    <w:basedOn w:val="Standaardtabel"/>
    <w:uiPriority w:val="44"/>
    <w:rsid w:val="00D70E9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45"/>
    <w:rsid w:val="00D70E9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18B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18B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18B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18B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VNGtabelgroen">
    <w:name w:val="VNG tabel groen"/>
    <w:basedOn w:val="Standaardtabel"/>
    <w:uiPriority w:val="99"/>
    <w:rsid w:val="00664143"/>
    <w:pPr>
      <w:keepLines/>
      <w:suppressAutoHyphens/>
      <w:spacing w:after="20" w:line="240" w:lineRule="atLeast"/>
    </w:pPr>
    <w:rPr>
      <w:sz w:val="16"/>
    </w:rPr>
    <w:tblPr>
      <w:tblBorders>
        <w:top w:val="single" w:sz="4" w:space="0" w:color="62C48C"/>
        <w:left w:val="single" w:sz="4" w:space="0" w:color="62C48C"/>
        <w:bottom w:val="single" w:sz="4" w:space="0" w:color="62C48C"/>
        <w:right w:val="single" w:sz="4" w:space="0" w:color="62C48C"/>
        <w:insideH w:val="single" w:sz="4" w:space="0" w:color="62C48C"/>
        <w:insideV w:val="single" w:sz="4" w:space="0" w:color="62C48C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62C48C"/>
      </w:tcPr>
    </w:tblStylePr>
  </w:style>
  <w:style w:type="table" w:customStyle="1" w:styleId="VNGtabelpaars">
    <w:name w:val="VNG tabel paars"/>
    <w:basedOn w:val="Standaardtabel"/>
    <w:uiPriority w:val="99"/>
    <w:rsid w:val="00C02CF5"/>
    <w:pPr>
      <w:keepLines/>
      <w:suppressAutoHyphens/>
      <w:spacing w:after="20" w:line="240" w:lineRule="atLeast"/>
      <w:textboxTightWrap w:val="allLines"/>
    </w:pPr>
    <w:rPr>
      <w:color w:val="101010"/>
      <w:sz w:val="16"/>
    </w:rPr>
    <w:tblPr>
      <w:tblBorders>
        <w:top w:val="single" w:sz="4" w:space="0" w:color="CCC3D9"/>
        <w:left w:val="single" w:sz="4" w:space="0" w:color="CCC3D9"/>
        <w:bottom w:val="single" w:sz="4" w:space="0" w:color="CCC3D9"/>
        <w:right w:val="single" w:sz="4" w:space="0" w:color="CCC3D9"/>
        <w:insideH w:val="single" w:sz="4" w:space="0" w:color="CCC3D9"/>
        <w:insideV w:val="single" w:sz="4" w:space="0" w:color="CCC3D9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CCC3D9"/>
      </w:tcPr>
    </w:tblStylePr>
  </w:style>
  <w:style w:type="paragraph" w:customStyle="1" w:styleId="Voettekstzwart">
    <w:name w:val="Voettekst zwart"/>
    <w:basedOn w:val="Standaard"/>
    <w:uiPriority w:val="4"/>
    <w:rsid w:val="00942E93"/>
    <w:pPr>
      <w:spacing w:after="250" w:line="180" w:lineRule="atLeast"/>
    </w:pPr>
    <w:rPr>
      <w:sz w:val="16"/>
      <w:lang w:val="fr-FR"/>
    </w:rPr>
  </w:style>
  <w:style w:type="character" w:styleId="Hyperlink">
    <w:name w:val="Hyperlink"/>
    <w:basedOn w:val="Standaardalinea-lettertype"/>
    <w:uiPriority w:val="99"/>
    <w:unhideWhenUsed/>
    <w:rsid w:val="00245AB6"/>
    <w:rPr>
      <w:color w:val="002C64"/>
      <w:u w:val="single"/>
    </w:rPr>
  </w:style>
  <w:style w:type="paragraph" w:customStyle="1" w:styleId="Uitgelichtlichtblauw">
    <w:name w:val="Uitgelicht licht blauw"/>
    <w:basedOn w:val="Uitgelichtkader"/>
    <w:uiPriority w:val="3"/>
    <w:qFormat/>
    <w:rsid w:val="00942E93"/>
    <w:pPr>
      <w:pBdr>
        <w:top w:val="single" w:sz="6" w:space="10" w:color="B9E1F0"/>
        <w:left w:val="single" w:sz="6" w:space="12" w:color="B9E1F0"/>
        <w:bottom w:val="single" w:sz="6" w:space="10" w:color="B9E1F0"/>
        <w:right w:val="single" w:sz="6" w:space="12" w:color="B9E1F0"/>
      </w:pBdr>
      <w:shd w:val="clear" w:color="auto" w:fill="B9E1F0"/>
    </w:pPr>
  </w:style>
  <w:style w:type="paragraph" w:customStyle="1" w:styleId="Uitgelichtpaars">
    <w:name w:val="Uitgelicht paars"/>
    <w:basedOn w:val="Uitgelichtkader"/>
    <w:next w:val="Standaard"/>
    <w:uiPriority w:val="3"/>
    <w:qFormat/>
    <w:rsid w:val="00EF0A3E"/>
    <w:pPr>
      <w:pBdr>
        <w:top w:val="single" w:sz="6" w:space="10" w:color="CCC3D9"/>
        <w:left w:val="single" w:sz="6" w:space="12" w:color="CCC3D9"/>
        <w:bottom w:val="single" w:sz="6" w:space="10" w:color="CCC3D9"/>
        <w:right w:val="single" w:sz="6" w:space="12" w:color="CCC3D9"/>
      </w:pBdr>
      <w:shd w:val="clear" w:color="auto" w:fill="CCC3D9"/>
    </w:pPr>
    <w:rPr>
      <w:lang w:val="fr-FR"/>
    </w:rPr>
  </w:style>
  <w:style w:type="paragraph" w:customStyle="1" w:styleId="Uitgelichtkader">
    <w:name w:val="Uitgelicht kader"/>
    <w:basedOn w:val="Standaard"/>
    <w:next w:val="Standaard"/>
    <w:uiPriority w:val="3"/>
    <w:qFormat/>
    <w:rsid w:val="00942E93"/>
    <w:pPr>
      <w:keepLines/>
      <w:pBdr>
        <w:top w:val="single" w:sz="6" w:space="10" w:color="101010"/>
        <w:left w:val="single" w:sz="6" w:space="12" w:color="101010"/>
        <w:bottom w:val="single" w:sz="6" w:space="10" w:color="101010"/>
        <w:right w:val="single" w:sz="6" w:space="12" w:color="101010"/>
      </w:pBdr>
      <w:spacing w:before="200" w:after="200"/>
    </w:pPr>
  </w:style>
  <w:style w:type="table" w:customStyle="1" w:styleId="Rastertabel1licht-Accent11">
    <w:name w:val="Rastertabel 1 licht - Accent 11"/>
    <w:basedOn w:val="Standaardtabel"/>
    <w:uiPriority w:val="46"/>
    <w:rsid w:val="00F675B1"/>
    <w:tblPr>
      <w:tblStyleRowBandSize w:val="1"/>
      <w:tblStyleColBandSize w:val="1"/>
      <w:tblBorders>
        <w:top w:val="single" w:sz="4" w:space="0" w:color="5BA3FF" w:themeColor="accent1" w:themeTint="66"/>
        <w:left w:val="single" w:sz="4" w:space="0" w:color="5BA3FF" w:themeColor="accent1" w:themeTint="66"/>
        <w:bottom w:val="single" w:sz="4" w:space="0" w:color="5BA3FF" w:themeColor="accent1" w:themeTint="66"/>
        <w:right w:val="single" w:sz="4" w:space="0" w:color="5BA3FF" w:themeColor="accent1" w:themeTint="66"/>
        <w:insideH w:val="single" w:sz="4" w:space="0" w:color="5BA3FF" w:themeColor="accent1" w:themeTint="66"/>
        <w:insideV w:val="single" w:sz="4" w:space="0" w:color="5BA3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975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97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VNGGenummerdelijst">
    <w:name w:val="VNG Genummerde lijst"/>
    <w:uiPriority w:val="99"/>
    <w:rsid w:val="005B1687"/>
    <w:pPr>
      <w:numPr>
        <w:numId w:val="2"/>
      </w:numPr>
    </w:pPr>
  </w:style>
  <w:style w:type="numbering" w:customStyle="1" w:styleId="VNGOngenummerdelijst">
    <w:name w:val="VNG Ongenummerde lijst"/>
    <w:uiPriority w:val="99"/>
    <w:rsid w:val="005B1687"/>
    <w:pPr>
      <w:numPr>
        <w:numId w:val="3"/>
      </w:numPr>
    </w:pPr>
  </w:style>
  <w:style w:type="paragraph" w:styleId="Inhopg1">
    <w:name w:val="toc 1"/>
    <w:basedOn w:val="Standaard"/>
    <w:next w:val="Standaard"/>
    <w:autoRedefine/>
    <w:uiPriority w:val="39"/>
    <w:rsid w:val="00E26244"/>
    <w:pPr>
      <w:spacing w:after="100"/>
    </w:pPr>
  </w:style>
  <w:style w:type="paragraph" w:customStyle="1" w:styleId="Introductie">
    <w:name w:val="Introductie"/>
    <w:basedOn w:val="Standaard"/>
    <w:next w:val="Standaard"/>
    <w:uiPriority w:val="2"/>
    <w:qFormat/>
    <w:rsid w:val="00780A69"/>
    <w:pPr>
      <w:spacing w:after="250" w:line="330" w:lineRule="atLeast"/>
    </w:pPr>
    <w:rPr>
      <w:b/>
      <w:sz w:val="24"/>
      <w:lang w:val="fr-FR"/>
    </w:rPr>
  </w:style>
  <w:style w:type="paragraph" w:customStyle="1" w:styleId="Uitgelichtoranje">
    <w:name w:val="Uitgelicht oranje"/>
    <w:basedOn w:val="Uitgelichtkader"/>
    <w:next w:val="Standaard"/>
    <w:uiPriority w:val="3"/>
    <w:qFormat/>
    <w:rsid w:val="00EF0A3E"/>
    <w:pPr>
      <w:pBdr>
        <w:top w:val="single" w:sz="6" w:space="10" w:color="FFC875"/>
        <w:left w:val="single" w:sz="6" w:space="12" w:color="FFC875"/>
        <w:bottom w:val="single" w:sz="6" w:space="10" w:color="FFC875"/>
        <w:right w:val="single" w:sz="6" w:space="12" w:color="FFC875"/>
      </w:pBdr>
      <w:shd w:val="clear" w:color="auto" w:fill="FFC875"/>
    </w:pPr>
  </w:style>
  <w:style w:type="paragraph" w:customStyle="1" w:styleId="Uitgelichtgroen">
    <w:name w:val="Uitgelicht groen"/>
    <w:basedOn w:val="Uitgelichtkader"/>
    <w:next w:val="Standaard"/>
    <w:uiPriority w:val="3"/>
    <w:qFormat/>
    <w:rsid w:val="00942E93"/>
    <w:pPr>
      <w:pBdr>
        <w:top w:val="single" w:sz="6" w:space="10" w:color="62C493"/>
        <w:left w:val="single" w:sz="6" w:space="12" w:color="62C493"/>
        <w:bottom w:val="single" w:sz="6" w:space="10" w:color="62C493"/>
        <w:right w:val="single" w:sz="6" w:space="12" w:color="62C493"/>
      </w:pBdr>
      <w:shd w:val="clear" w:color="auto" w:fill="62C48C"/>
    </w:pPr>
  </w:style>
  <w:style w:type="paragraph" w:customStyle="1" w:styleId="Uitgelichtrood">
    <w:name w:val="Uitgelicht rood"/>
    <w:basedOn w:val="Uitgelichtkader"/>
    <w:next w:val="Standaard"/>
    <w:uiPriority w:val="3"/>
    <w:qFormat/>
    <w:rsid w:val="00EF0A3E"/>
    <w:pPr>
      <w:pBdr>
        <w:top w:val="single" w:sz="6" w:space="10" w:color="FF928C"/>
        <w:left w:val="single" w:sz="6" w:space="12" w:color="FF928C"/>
        <w:bottom w:val="single" w:sz="6" w:space="10" w:color="FF928C"/>
        <w:right w:val="single" w:sz="6" w:space="12" w:color="FF928C"/>
      </w:pBdr>
      <w:shd w:val="clear" w:color="auto" w:fill="FF928C"/>
    </w:pPr>
  </w:style>
  <w:style w:type="paragraph" w:customStyle="1" w:styleId="Uitgelichtgeel">
    <w:name w:val="Uitgelicht geel"/>
    <w:basedOn w:val="Uitgelichtkader"/>
    <w:next w:val="Standaard"/>
    <w:uiPriority w:val="3"/>
    <w:qFormat/>
    <w:rsid w:val="00EF0A3E"/>
    <w:pPr>
      <w:pBdr>
        <w:top w:val="single" w:sz="6" w:space="10" w:color="FCDE65"/>
        <w:left w:val="single" w:sz="6" w:space="12" w:color="FCDE65"/>
        <w:bottom w:val="single" w:sz="6" w:space="10" w:color="FCDE65"/>
        <w:right w:val="single" w:sz="6" w:space="12" w:color="FCDE65"/>
      </w:pBdr>
      <w:shd w:val="clear" w:color="auto" w:fill="FCDE65"/>
    </w:pPr>
  </w:style>
  <w:style w:type="paragraph" w:customStyle="1" w:styleId="Uitgelichtmiddenblauw">
    <w:name w:val="Uitgelicht midden blauw"/>
    <w:basedOn w:val="Uitgelichtkader"/>
    <w:next w:val="Standaard"/>
    <w:uiPriority w:val="3"/>
    <w:qFormat/>
    <w:rsid w:val="00942E93"/>
    <w:pPr>
      <w:pBdr>
        <w:top w:val="single" w:sz="6" w:space="10" w:color="9BBDDE"/>
        <w:left w:val="single" w:sz="6" w:space="12" w:color="9BBDDE"/>
        <w:bottom w:val="single" w:sz="6" w:space="10" w:color="9BBDDE"/>
        <w:right w:val="single" w:sz="6" w:space="12" w:color="9BBDDE"/>
      </w:pBdr>
      <w:shd w:val="clear" w:color="auto" w:fill="9BBDDE"/>
    </w:pPr>
  </w:style>
  <w:style w:type="table" w:customStyle="1" w:styleId="VNGtabeloranje">
    <w:name w:val="VNG tabel oranje"/>
    <w:basedOn w:val="VNGtabelgroen"/>
    <w:uiPriority w:val="99"/>
    <w:rsid w:val="00664143"/>
    <w:tblPr>
      <w:tblBorders>
        <w:top w:val="single" w:sz="4" w:space="0" w:color="FFC875"/>
        <w:left w:val="single" w:sz="4" w:space="0" w:color="FFC875"/>
        <w:bottom w:val="single" w:sz="4" w:space="0" w:color="FFC875"/>
        <w:right w:val="single" w:sz="4" w:space="0" w:color="FFC875"/>
        <w:insideH w:val="single" w:sz="4" w:space="0" w:color="FFC875"/>
        <w:insideV w:val="single" w:sz="4" w:space="0" w:color="FFC875"/>
      </w:tblBorders>
    </w:tblPr>
    <w:tcPr>
      <w:shd w:val="clear" w:color="auto" w:fill="auto"/>
    </w:tcPr>
    <w:tblStylePr w:type="firstRow">
      <w:rPr>
        <w:rFonts w:ascii="Arial" w:hAnsi="Arial"/>
        <w:b/>
        <w:color w:val="002C64" w:themeColor="text1"/>
        <w:sz w:val="16"/>
      </w:rPr>
      <w:tblPr/>
      <w:trPr>
        <w:cantSplit w:val="0"/>
        <w:tblHeader/>
      </w:trPr>
      <w:tcPr>
        <w:shd w:val="clear" w:color="auto" w:fill="FFC875"/>
      </w:tcPr>
    </w:tblStylePr>
  </w:style>
  <w:style w:type="table" w:customStyle="1" w:styleId="VNGtabelrood">
    <w:name w:val="VNG tabel rood"/>
    <w:basedOn w:val="VNGtabelgroen"/>
    <w:uiPriority w:val="99"/>
    <w:rsid w:val="00C02CF5"/>
    <w:tblPr>
      <w:tblBorders>
        <w:top w:val="single" w:sz="4" w:space="0" w:color="FF928C"/>
        <w:left w:val="single" w:sz="4" w:space="0" w:color="FF928C"/>
        <w:bottom w:val="single" w:sz="4" w:space="0" w:color="FF928C"/>
        <w:right w:val="single" w:sz="4" w:space="0" w:color="FF928C"/>
        <w:insideH w:val="single" w:sz="4" w:space="0" w:color="FF928C"/>
        <w:insideV w:val="single" w:sz="4" w:space="0" w:color="FF928C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FF928C"/>
      </w:tcPr>
    </w:tblStylePr>
  </w:style>
  <w:style w:type="table" w:customStyle="1" w:styleId="VNGtabellichtblauw">
    <w:name w:val="VNG tabel licht blauw"/>
    <w:basedOn w:val="VNGtabelgroen"/>
    <w:uiPriority w:val="99"/>
    <w:rsid w:val="00C02CF5"/>
    <w:rPr>
      <w:color w:val="002C64" w:themeColor="text1"/>
    </w:rPr>
    <w:tblPr>
      <w:tblBorders>
        <w:top w:val="single" w:sz="4" w:space="0" w:color="B9E1F0"/>
        <w:left w:val="single" w:sz="4" w:space="0" w:color="B9E1F0"/>
        <w:bottom w:val="single" w:sz="4" w:space="0" w:color="B9E1F0"/>
        <w:right w:val="single" w:sz="4" w:space="0" w:color="B9E1F0"/>
        <w:insideH w:val="single" w:sz="4" w:space="0" w:color="B9E1F0"/>
        <w:insideV w:val="single" w:sz="4" w:space="0" w:color="B9E1F0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B9E1F0"/>
      </w:tcPr>
    </w:tblStylePr>
  </w:style>
  <w:style w:type="table" w:customStyle="1" w:styleId="VNGtabelgeel">
    <w:name w:val="VNG tabel geel"/>
    <w:basedOn w:val="VNGtabelgroen"/>
    <w:uiPriority w:val="99"/>
    <w:rsid w:val="00664143"/>
    <w:tblPr>
      <w:tblBorders>
        <w:top w:val="single" w:sz="4" w:space="0" w:color="FCDE65"/>
        <w:left w:val="single" w:sz="4" w:space="0" w:color="FCDE65"/>
        <w:bottom w:val="single" w:sz="4" w:space="0" w:color="FCDE65"/>
        <w:right w:val="single" w:sz="4" w:space="0" w:color="FCDE65"/>
        <w:insideH w:val="single" w:sz="4" w:space="0" w:color="FCDE65"/>
        <w:insideV w:val="single" w:sz="4" w:space="0" w:color="FCDE65"/>
      </w:tblBorders>
    </w:tblPr>
    <w:tcPr>
      <w:shd w:val="clear" w:color="auto" w:fill="auto"/>
    </w:tcPr>
    <w:tblStylePr w:type="firstRow">
      <w:rPr>
        <w:rFonts w:ascii="Arial" w:hAnsi="Arial"/>
        <w:b/>
        <w:color w:val="002C64" w:themeColor="text1"/>
        <w:sz w:val="16"/>
      </w:rPr>
      <w:tblPr/>
      <w:trPr>
        <w:cantSplit w:val="0"/>
        <w:tblHeader/>
      </w:trPr>
      <w:tcPr>
        <w:shd w:val="clear" w:color="auto" w:fill="FCDE65"/>
      </w:tcPr>
    </w:tblStylePr>
  </w:style>
  <w:style w:type="table" w:customStyle="1" w:styleId="VNGtabelmiddenblauw">
    <w:name w:val="VNG tabel midden blauw"/>
    <w:basedOn w:val="VNGtabelgroen"/>
    <w:uiPriority w:val="99"/>
    <w:rsid w:val="00664143"/>
    <w:tblPr>
      <w:tblBorders>
        <w:top w:val="single" w:sz="4" w:space="0" w:color="9BBDDE"/>
        <w:left w:val="single" w:sz="4" w:space="0" w:color="9BBDDE"/>
        <w:bottom w:val="single" w:sz="4" w:space="0" w:color="9BBDDE"/>
        <w:right w:val="single" w:sz="4" w:space="0" w:color="9BBDDE"/>
        <w:insideH w:val="single" w:sz="4" w:space="0" w:color="9BBDDE"/>
        <w:insideV w:val="single" w:sz="4" w:space="0" w:color="9BBDDE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9BBDDE"/>
      </w:tcPr>
    </w:tblStylePr>
  </w:style>
  <w:style w:type="paragraph" w:styleId="Titel">
    <w:name w:val="Title"/>
    <w:basedOn w:val="Standaard"/>
    <w:next w:val="Standaard"/>
    <w:link w:val="TitelChar"/>
    <w:uiPriority w:val="2"/>
    <w:qFormat/>
    <w:rsid w:val="00AB1652"/>
    <w:pPr>
      <w:keepNext/>
      <w:spacing w:before="800" w:after="800" w:line="800" w:lineRule="atLeast"/>
    </w:pPr>
    <w:rPr>
      <w:rFonts w:eastAsiaTheme="majorEastAsia" w:cstheme="majorBidi"/>
      <w:color w:val="002C64"/>
      <w:spacing w:val="-10"/>
      <w:kern w:val="32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AB1652"/>
    <w:rPr>
      <w:rFonts w:eastAsiaTheme="majorEastAsia" w:cstheme="majorBidi"/>
      <w:color w:val="002C64"/>
      <w:spacing w:val="-10"/>
      <w:kern w:val="32"/>
      <w:sz w:val="60"/>
      <w:szCs w:val="56"/>
    </w:rPr>
  </w:style>
  <w:style w:type="paragraph" w:customStyle="1" w:styleId="Colofontekst">
    <w:name w:val="Colofontekst"/>
    <w:basedOn w:val="Standaard"/>
    <w:next w:val="Standaard"/>
    <w:uiPriority w:val="4"/>
    <w:qFormat/>
    <w:rsid w:val="00824A0D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172F4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172F4"/>
  </w:style>
  <w:style w:type="character" w:styleId="Voetnootmarkering">
    <w:name w:val="footnote reference"/>
    <w:basedOn w:val="Standaardalinea-lettertype"/>
    <w:uiPriority w:val="99"/>
    <w:semiHidden/>
    <w:unhideWhenUsed/>
    <w:rsid w:val="004D66E3"/>
    <w:rPr>
      <w:vertAlign w:val="superscript"/>
    </w:rPr>
  </w:style>
  <w:style w:type="paragraph" w:styleId="Koptekst">
    <w:name w:val="header"/>
    <w:basedOn w:val="Standaard"/>
    <w:link w:val="KoptekstChar"/>
    <w:unhideWhenUsed/>
    <w:rsid w:val="004D66E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4D66E3"/>
  </w:style>
  <w:style w:type="paragraph" w:styleId="Voettekst">
    <w:name w:val="footer"/>
    <w:basedOn w:val="Standaard"/>
    <w:link w:val="VoettekstChar"/>
    <w:uiPriority w:val="99"/>
    <w:unhideWhenUsed/>
    <w:rsid w:val="004D66E3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6E3"/>
  </w:style>
  <w:style w:type="paragraph" w:styleId="Kopvaninhoudsopgave">
    <w:name w:val="TOC Heading"/>
    <w:basedOn w:val="Kop2"/>
    <w:next w:val="Standaard"/>
    <w:uiPriority w:val="39"/>
    <w:unhideWhenUsed/>
    <w:rsid w:val="00F51369"/>
    <w:pPr>
      <w:keepLines/>
      <w:outlineLvl w:val="9"/>
    </w:pPr>
    <w:rPr>
      <w:rFonts w:eastAsiaTheme="majorEastAsia" w:cstheme="majorBidi"/>
      <w:bCs/>
    </w:rPr>
  </w:style>
  <w:style w:type="paragraph" w:styleId="Inhopg2">
    <w:name w:val="toc 2"/>
    <w:basedOn w:val="Standaard"/>
    <w:next w:val="Standaard"/>
    <w:autoRedefine/>
    <w:uiPriority w:val="39"/>
    <w:unhideWhenUsed/>
    <w:rsid w:val="00B06308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853FDD"/>
    <w:pPr>
      <w:spacing w:after="100"/>
      <w:ind w:left="567"/>
    </w:pPr>
  </w:style>
  <w:style w:type="paragraph" w:customStyle="1" w:styleId="StijlKopvaninhoudsopgaveLatijnsArial30ptAangepastekl">
    <w:name w:val="Stijl Kop van inhoudsopgave + (Latijns) Arial 30 pt Aangepaste kl..."/>
    <w:basedOn w:val="Kopvaninhoudsopgave"/>
    <w:rsid w:val="00E4683A"/>
  </w:style>
  <w:style w:type="paragraph" w:styleId="Inhopg4">
    <w:name w:val="toc 4"/>
    <w:basedOn w:val="Standaard"/>
    <w:next w:val="Standaard"/>
    <w:autoRedefine/>
    <w:semiHidden/>
    <w:unhideWhenUsed/>
    <w:rsid w:val="00B06308"/>
    <w:pPr>
      <w:spacing w:after="100"/>
    </w:pPr>
  </w:style>
  <w:style w:type="paragraph" w:styleId="Inhopg5">
    <w:name w:val="toc 5"/>
    <w:basedOn w:val="Standaard"/>
    <w:next w:val="Standaard"/>
    <w:autoRedefine/>
    <w:semiHidden/>
    <w:unhideWhenUsed/>
    <w:rsid w:val="00B06308"/>
    <w:pPr>
      <w:spacing w:after="100"/>
    </w:pPr>
  </w:style>
  <w:style w:type="paragraph" w:styleId="Inhopg6">
    <w:name w:val="toc 6"/>
    <w:basedOn w:val="Standaard"/>
    <w:next w:val="Standaard"/>
    <w:autoRedefine/>
    <w:semiHidden/>
    <w:unhideWhenUsed/>
    <w:rsid w:val="00B06308"/>
    <w:pPr>
      <w:spacing w:after="100"/>
    </w:pPr>
  </w:style>
  <w:style w:type="paragraph" w:styleId="Inhopg7">
    <w:name w:val="toc 7"/>
    <w:basedOn w:val="Standaard"/>
    <w:next w:val="Standaard"/>
    <w:autoRedefine/>
    <w:semiHidden/>
    <w:unhideWhenUsed/>
    <w:rsid w:val="00B06308"/>
    <w:pPr>
      <w:spacing w:after="100"/>
    </w:pPr>
  </w:style>
  <w:style w:type="paragraph" w:styleId="Inhopg8">
    <w:name w:val="toc 8"/>
    <w:basedOn w:val="Standaard"/>
    <w:next w:val="Standaard"/>
    <w:autoRedefine/>
    <w:semiHidden/>
    <w:unhideWhenUsed/>
    <w:rsid w:val="00B06308"/>
    <w:pPr>
      <w:spacing w:after="100"/>
    </w:pPr>
  </w:style>
  <w:style w:type="paragraph" w:styleId="Inhopg9">
    <w:name w:val="toc 9"/>
    <w:basedOn w:val="Standaard"/>
    <w:next w:val="Standaard"/>
    <w:autoRedefine/>
    <w:semiHidden/>
    <w:unhideWhenUsed/>
    <w:rsid w:val="00B06308"/>
    <w:pPr>
      <w:spacing w:after="100"/>
    </w:pPr>
  </w:style>
  <w:style w:type="paragraph" w:styleId="Ballontekst">
    <w:name w:val="Balloon Text"/>
    <w:basedOn w:val="Standaard"/>
    <w:link w:val="BallontekstChar"/>
    <w:semiHidden/>
    <w:rsid w:val="004C59AD"/>
    <w:rPr>
      <w:rFonts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4C59AD"/>
    <w:rPr>
      <w:rFonts w:cs="Segoe UI"/>
      <w:szCs w:val="18"/>
    </w:rPr>
  </w:style>
  <w:style w:type="numbering" w:customStyle="1" w:styleId="Stijl1">
    <w:name w:val="Stijl1"/>
    <w:uiPriority w:val="99"/>
    <w:rsid w:val="00C4144F"/>
    <w:pPr>
      <w:numPr>
        <w:numId w:val="4"/>
      </w:numPr>
    </w:pPr>
  </w:style>
  <w:style w:type="character" w:customStyle="1" w:styleId="Kop7Char">
    <w:name w:val="Kop 7 Char"/>
    <w:basedOn w:val="Standaardalinea-lettertype"/>
    <w:link w:val="Kop7"/>
    <w:uiPriority w:val="1"/>
    <w:rsid w:val="006B21DE"/>
    <w:rPr>
      <w:rFonts w:eastAsiaTheme="majorEastAsia" w:cstheme="majorBidi"/>
      <w:iCs/>
      <w:color w:val="00A9F3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6B21DE"/>
    <w:rPr>
      <w:rFonts w:eastAsiaTheme="majorEastAsia" w:cstheme="majorBidi"/>
      <w:color w:val="00A9F3"/>
      <w:szCs w:val="21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6B21DE"/>
    <w:rPr>
      <w:rFonts w:eastAsiaTheme="majorEastAsia" w:cstheme="majorBidi"/>
      <w:iCs/>
      <w:color w:val="00A9F3"/>
      <w:szCs w:val="21"/>
    </w:rPr>
  </w:style>
  <w:style w:type="paragraph" w:customStyle="1" w:styleId="Default">
    <w:name w:val="Default"/>
    <w:rsid w:val="00AA7C54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Nadruk">
    <w:name w:val="Emphasis"/>
    <w:basedOn w:val="Standaardalinea-lettertype"/>
    <w:uiPriority w:val="20"/>
    <w:qFormat/>
    <w:rsid w:val="009C1717"/>
    <w:rPr>
      <w:i/>
      <w:iCs/>
    </w:rPr>
  </w:style>
  <w:style w:type="character" w:styleId="Verwijzingopmerking">
    <w:name w:val="annotation reference"/>
    <w:basedOn w:val="Standaardalinea-lettertype"/>
    <w:unhideWhenUsed/>
    <w:rsid w:val="000F58F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F58F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0F58F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F5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F58FB"/>
    <w:rPr>
      <w:b/>
      <w:bCs/>
    </w:rPr>
  </w:style>
  <w:style w:type="character" w:styleId="Zwaar">
    <w:name w:val="Strong"/>
    <w:basedOn w:val="Standaardalinea-lettertype"/>
    <w:uiPriority w:val="22"/>
    <w:qFormat/>
    <w:rsid w:val="000D2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per_h\Desktop\Basissjabloon%20VNG%20Realisatie.dot" TargetMode="External"/></Relationships>
</file>

<file path=word/theme/theme1.xml><?xml version="1.0" encoding="utf-8"?>
<a:theme xmlns:a="http://schemas.openxmlformats.org/drawingml/2006/main" name="Kantoorthema">
  <a:themeElements>
    <a:clrScheme name="Aangepast 1">
      <a:dk1>
        <a:srgbClr val="002C64"/>
      </a:dk1>
      <a:lt1>
        <a:sysClr val="window" lastClr="FFFFFF"/>
      </a:lt1>
      <a:dk2>
        <a:srgbClr val="101010"/>
      </a:dk2>
      <a:lt2>
        <a:srgbClr val="BEBEBE"/>
      </a:lt2>
      <a:accent1>
        <a:srgbClr val="002C64"/>
      </a:accent1>
      <a:accent2>
        <a:srgbClr val="F07E26"/>
      </a:accent2>
      <a:accent3>
        <a:srgbClr val="00A9F3"/>
      </a:accent3>
      <a:accent4>
        <a:srgbClr val="5F5073"/>
      </a:accent4>
      <a:accent5>
        <a:srgbClr val="F0AB00"/>
      </a:accent5>
      <a:accent6>
        <a:srgbClr val="008542"/>
      </a:accent6>
      <a:hlink>
        <a:srgbClr val="002C64"/>
      </a:hlink>
      <a:folHlink>
        <a:srgbClr val="002C64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24B8858E94D4582C3EBF2119B819C" ma:contentTypeVersion="18" ma:contentTypeDescription="Een nieuw document maken." ma:contentTypeScope="" ma:versionID="08e98352eadbcb81ce11ee4ef6186d48">
  <xsd:schema xmlns:xsd="http://www.w3.org/2001/XMLSchema" xmlns:xs="http://www.w3.org/2001/XMLSchema" xmlns:p="http://schemas.microsoft.com/office/2006/metadata/properties" xmlns:ns2="daaa98db-73f1-425c-8112-d7e7f40f55ea" xmlns:ns3="6204fbae-6602-4171-a7ac-3760978bdb3d" targetNamespace="http://schemas.microsoft.com/office/2006/metadata/properties" ma:root="true" ma:fieldsID="e1b69a1b77a634edc8f293eeb5fc5b75" ns2:_="" ns3:_="">
    <xsd:import namespace="daaa98db-73f1-425c-8112-d7e7f40f55ea"/>
    <xsd:import namespace="6204fbae-6602-4171-a7ac-3760978bdb3d"/>
    <xsd:element name="properties">
      <xsd:complexType>
        <xsd:sequence>
          <xsd:element name="documentManagement">
            <xsd:complexType>
              <xsd:all>
                <xsd:element ref="ns2:categorie" minOccurs="0"/>
                <xsd:element ref="ns2:subcategorie" minOccurs="0"/>
                <xsd:element ref="ns2:eigenaar" minOccurs="0"/>
                <xsd:element ref="ns3:SharedWithUsers" minOccurs="0"/>
                <xsd:element ref="ns3:SharedWithDetails" minOccurs="0"/>
                <xsd:element ref="ns2:Vastgesteld_x003f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a98db-73f1-425c-8112-d7e7f40f55ea" elementFormDefault="qualified">
    <xsd:import namespace="http://schemas.microsoft.com/office/2006/documentManagement/types"/>
    <xsd:import namespace="http://schemas.microsoft.com/office/infopath/2007/PartnerControls"/>
    <xsd:element name="categorie" ma:index="8" nillable="true" ma:displayName="categorie" ma:default="Keuze 1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euze 1"/>
                    <xsd:enumeration value="Keuze 2"/>
                    <xsd:enumeration value="Keuze 3"/>
                  </xsd:restriction>
                </xsd:simpleType>
              </xsd:element>
            </xsd:sequence>
          </xsd:extension>
        </xsd:complexContent>
      </xsd:complexType>
    </xsd:element>
    <xsd:element name="subcategorie" ma:index="9" nillable="true" ma:displayName="subcategorie" ma:default="Keuze 1" ma:format="Dropdown" ma:internalName="sub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euze 1"/>
                    <xsd:enumeration value="Keuze 2"/>
                    <xsd:enumeration value="Keuze 3"/>
                  </xsd:restriction>
                </xsd:simpleType>
              </xsd:element>
            </xsd:sequence>
          </xsd:extension>
        </xsd:complexContent>
      </xsd:complexType>
    </xsd:element>
    <xsd:element name="eigenaar" ma:index="10" nillable="true" ma:displayName="eigenaar" ma:format="Dropdown" ma:list="UserInfo" ma:SharePointGroup="0" ma:internalName="eigenaa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astgesteld_x003f_" ma:index="13" nillable="true" ma:displayName="Vastgesteld?" ma:format="DateOnly" ma:internalName="Vastgesteld_x003f_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79760d0-c89b-42b2-a835-b9071adbc0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4fbae-6602-4171-a7ac-3760978bd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27e640-a26b-4108-b87e-6e3b446bb2fb}" ma:internalName="TaxCatchAll" ma:showField="CatchAllData" ma:web="6204fbae-6602-4171-a7ac-3760978bd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genaar xmlns="daaa98db-73f1-425c-8112-d7e7f40f55ea">
      <UserInfo>
        <DisplayName/>
        <AccountId xsi:nil="true"/>
        <AccountType/>
      </UserInfo>
    </eigenaar>
    <TaxCatchAll xmlns="6204fbae-6602-4171-a7ac-3760978bdb3d" xsi:nil="true"/>
    <subcategorie xmlns="daaa98db-73f1-425c-8112-d7e7f40f55ea">
      <Value>Keuze 1</Value>
    </subcategorie>
    <categorie xmlns="daaa98db-73f1-425c-8112-d7e7f40f55ea">
      <Value>Keuze 1</Value>
    </categorie>
    <lcf76f155ced4ddcb4097134ff3c332f xmlns="daaa98db-73f1-425c-8112-d7e7f40f55ea">
      <Terms xmlns="http://schemas.microsoft.com/office/infopath/2007/PartnerControls"/>
    </lcf76f155ced4ddcb4097134ff3c332f>
    <Vastgesteld_x003f_ xmlns="daaa98db-73f1-425c-8112-d7e7f40f55ea" xsi:nil="true"/>
  </documentManagement>
</p:properties>
</file>

<file path=customXml/itemProps1.xml><?xml version="1.0" encoding="utf-8"?>
<ds:datastoreItem xmlns:ds="http://schemas.openxmlformats.org/officeDocument/2006/customXml" ds:itemID="{A2A7C19B-425F-4C3E-9F6D-E6CFC8CDC5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348EAA-B2F3-48C5-AE30-0F79813DB425}"/>
</file>

<file path=customXml/itemProps3.xml><?xml version="1.0" encoding="utf-8"?>
<ds:datastoreItem xmlns:ds="http://schemas.openxmlformats.org/officeDocument/2006/customXml" ds:itemID="{88108DB3-C5A4-4243-961F-B6820AC29171}"/>
</file>

<file path=customXml/itemProps4.xml><?xml version="1.0" encoding="utf-8"?>
<ds:datastoreItem xmlns:ds="http://schemas.openxmlformats.org/officeDocument/2006/customXml" ds:itemID="{6252F5A4-F978-4077-A3B7-AE34C8F42576}"/>
</file>

<file path=docProps/app.xml><?xml version="1.0" encoding="utf-8"?>
<Properties xmlns="http://schemas.openxmlformats.org/officeDocument/2006/extended-properties" xmlns:vt="http://schemas.openxmlformats.org/officeDocument/2006/docPropsVTypes">
  <Template>Basissjabloon VNG Realisatie</Template>
  <TotalTime>0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2021-08-03T10:16:00Z</dcterms:created>
  <dcterms:modified xsi:type="dcterms:W3CDTF">2021-10-01T10:42:00Z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0x01010097124B8858E94D4582C3EBF2119B819C</vt:lpwstr>
  </property>
</Properties>
</file>