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D7549" w14:textId="77777777" w:rsidR="00D74750" w:rsidRDefault="00D74750" w:rsidP="00D74750"/>
    <w:p w14:paraId="5EA93BC5" w14:textId="77777777" w:rsidR="00D74750" w:rsidRDefault="00D74750" w:rsidP="00D74750">
      <w:pPr>
        <w:tabs>
          <w:tab w:val="left" w:pos="1985"/>
        </w:tabs>
        <w:ind w:left="2552" w:hanging="2552"/>
        <w:rPr>
          <w:b/>
          <w:caps/>
          <w:sz w:val="28"/>
          <w:szCs w:val="28"/>
        </w:rPr>
      </w:pPr>
    </w:p>
    <w:p w14:paraId="1D66CB56" w14:textId="77777777" w:rsidR="00D74750" w:rsidRDefault="00D74750" w:rsidP="00D74750">
      <w:pPr>
        <w:spacing w:after="200" w:line="276" w:lineRule="auto"/>
        <w:rPr>
          <w:b/>
          <w:caps/>
          <w:sz w:val="28"/>
          <w:szCs w:val="28"/>
        </w:rPr>
      </w:pPr>
    </w:p>
    <w:p w14:paraId="0B9362C2" w14:textId="77777777" w:rsidR="00D74750" w:rsidRDefault="00D74750" w:rsidP="00D74750">
      <w:pPr>
        <w:tabs>
          <w:tab w:val="left" w:pos="1985"/>
        </w:tabs>
        <w:ind w:left="2552" w:hanging="2552"/>
        <w:jc w:val="center"/>
        <w:rPr>
          <w:b/>
          <w:caps/>
          <w:sz w:val="28"/>
          <w:szCs w:val="28"/>
        </w:rPr>
      </w:pPr>
      <w:r>
        <w:rPr>
          <w:b/>
          <w:caps/>
          <w:sz w:val="28"/>
          <w:szCs w:val="28"/>
        </w:rPr>
        <w:t>Provinciaal</w:t>
      </w:r>
    </w:p>
    <w:p w14:paraId="30406F04" w14:textId="77777777" w:rsidR="00D74750" w:rsidRDefault="00D74750" w:rsidP="00D74750">
      <w:pPr>
        <w:pStyle w:val="Kop5"/>
        <w:spacing w:before="0"/>
        <w:jc w:val="center"/>
        <w:rPr>
          <w:b w:val="0"/>
          <w:caps/>
          <w:sz w:val="28"/>
          <w:szCs w:val="28"/>
        </w:rPr>
      </w:pPr>
      <w:r>
        <w:rPr>
          <w:caps/>
          <w:sz w:val="28"/>
          <w:szCs w:val="28"/>
        </w:rPr>
        <w:t>contractenbuffet</w:t>
      </w:r>
    </w:p>
    <w:p w14:paraId="32EFAB52" w14:textId="77777777" w:rsidR="00D74750" w:rsidRDefault="00D74750" w:rsidP="00D74750"/>
    <w:p w14:paraId="2F8C2B7A" w14:textId="77777777" w:rsidR="00D74750" w:rsidRDefault="00D74750" w:rsidP="00D74750"/>
    <w:p w14:paraId="2F6CB420" w14:textId="0BF65220" w:rsidR="00D74750" w:rsidRDefault="00D74750" w:rsidP="00D74750">
      <w:pPr>
        <w:pStyle w:val="Kop5"/>
        <w:spacing w:before="0"/>
        <w:rPr>
          <w:b w:val="0"/>
          <w:caps/>
          <w:sz w:val="28"/>
          <w:szCs w:val="28"/>
        </w:rPr>
      </w:pPr>
      <w:r>
        <w:rPr>
          <w:caps/>
          <w:sz w:val="28"/>
          <w:szCs w:val="28"/>
        </w:rPr>
        <w:t xml:space="preserve">Bijlagen bij </w:t>
      </w:r>
      <w:r>
        <w:rPr>
          <w:caps/>
          <w:sz w:val="28"/>
          <w:szCs w:val="28"/>
        </w:rPr>
        <w:t>Inschrijvingsleidraad</w:t>
      </w:r>
    </w:p>
    <w:p w14:paraId="7846EA11" w14:textId="77777777" w:rsidR="00D74750" w:rsidRDefault="00D74750" w:rsidP="00D74750">
      <w:pPr>
        <w:pStyle w:val="Kop5"/>
        <w:spacing w:before="0"/>
        <w:rPr>
          <w:b w:val="0"/>
          <w:caps/>
          <w:sz w:val="28"/>
          <w:szCs w:val="28"/>
        </w:rPr>
      </w:pPr>
      <w:r>
        <w:rPr>
          <w:caps/>
          <w:sz w:val="28"/>
          <w:szCs w:val="28"/>
        </w:rPr>
        <w:t xml:space="preserve">voor de openbare europese aanbesteding van: </w:t>
      </w:r>
    </w:p>
    <w:p w14:paraId="538E8217" w14:textId="77777777" w:rsidR="00D74750" w:rsidRDefault="00D74750" w:rsidP="00D74750">
      <w:pPr>
        <w:pStyle w:val="Kop5"/>
        <w:spacing w:before="0" w:line="264" w:lineRule="exact"/>
        <w:rPr>
          <w:b w:val="0"/>
          <w:caps/>
          <w:sz w:val="28"/>
          <w:szCs w:val="28"/>
        </w:rPr>
      </w:pPr>
    </w:p>
    <w:p w14:paraId="1D218632" w14:textId="77777777" w:rsidR="00D74750" w:rsidRDefault="00D74750" w:rsidP="00D74750">
      <w:pPr>
        <w:pStyle w:val="Kop5"/>
        <w:spacing w:before="0" w:line="264" w:lineRule="exact"/>
        <w:rPr>
          <w:b w:val="0"/>
          <w:caps/>
          <w:sz w:val="28"/>
          <w:szCs w:val="28"/>
        </w:rPr>
      </w:pPr>
      <w:r w:rsidRPr="00767CD6">
        <w:t xml:space="preserve">Dagelijks onderhoud </w:t>
      </w:r>
      <w:r>
        <w:t>(I)</w:t>
      </w:r>
      <w:r w:rsidRPr="00767CD6">
        <w:t>VRI buiteninstallaties</w:t>
      </w:r>
      <w:r>
        <w:t xml:space="preserve"> </w:t>
      </w:r>
      <w:r w:rsidRPr="0084757C">
        <w:t>(WK-2024-12</w:t>
      </w:r>
      <w:r>
        <w:t>)</w:t>
      </w:r>
    </w:p>
    <w:p w14:paraId="2A25FDD6" w14:textId="77777777" w:rsidR="00D74750" w:rsidRPr="005F0615" w:rsidRDefault="00D74750" w:rsidP="00D74750">
      <w:pPr>
        <w:rPr>
          <w:b/>
          <w:sz w:val="16"/>
          <w:szCs w:val="16"/>
        </w:rPr>
      </w:pPr>
    </w:p>
    <w:p w14:paraId="0E87D423" w14:textId="77777777" w:rsidR="00D74750" w:rsidRDefault="00D74750" w:rsidP="00D74750">
      <w:pPr>
        <w:spacing w:after="200" w:line="276" w:lineRule="auto"/>
        <w:rPr>
          <w:b/>
          <w:sz w:val="22"/>
          <w:szCs w:val="22"/>
        </w:rPr>
      </w:pPr>
      <w:r>
        <w:rPr>
          <w:b/>
          <w:sz w:val="22"/>
          <w:szCs w:val="22"/>
        </w:rPr>
        <w:br w:type="page"/>
      </w:r>
    </w:p>
    <w:p w14:paraId="7B333DC5" w14:textId="77777777" w:rsidR="00D74750" w:rsidRDefault="00D74750" w:rsidP="00D74750">
      <w:r>
        <w:rPr>
          <w:b/>
          <w:sz w:val="22"/>
          <w:szCs w:val="22"/>
        </w:rPr>
        <w:lastRenderedPageBreak/>
        <w:t>BIJLAGE A</w:t>
      </w:r>
      <w:r>
        <w:tab/>
      </w:r>
      <w:r>
        <w:rPr>
          <w:b/>
          <w:sz w:val="22"/>
          <w:szCs w:val="22"/>
        </w:rPr>
        <w:t>Checklist overzicht in te dienen documenten</w:t>
      </w:r>
    </w:p>
    <w:p w14:paraId="77D599C9" w14:textId="77777777" w:rsidR="00D74750" w:rsidRDefault="00D74750" w:rsidP="00D74750">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D74750" w14:paraId="765F1882" w14:textId="77777777" w:rsidTr="001575EE">
        <w:trPr>
          <w:jc w:val="center"/>
        </w:trPr>
        <w:tc>
          <w:tcPr>
            <w:tcW w:w="496" w:type="dxa"/>
            <w:tcBorders>
              <w:right w:val="nil"/>
            </w:tcBorders>
            <w:shd w:val="clear" w:color="auto" w:fill="C0C0C0"/>
          </w:tcPr>
          <w:p w14:paraId="5879B186" w14:textId="77777777" w:rsidR="00D74750" w:rsidRDefault="00D74750" w:rsidP="001575EE">
            <w:pPr>
              <w:rPr>
                <w:sz w:val="16"/>
                <w:szCs w:val="16"/>
              </w:rPr>
            </w:pPr>
          </w:p>
        </w:tc>
        <w:tc>
          <w:tcPr>
            <w:tcW w:w="3969" w:type="dxa"/>
            <w:tcBorders>
              <w:left w:val="nil"/>
              <w:right w:val="nil"/>
            </w:tcBorders>
            <w:shd w:val="clear" w:color="auto" w:fill="C0C0C0"/>
          </w:tcPr>
          <w:p w14:paraId="4F9C451C" w14:textId="77777777" w:rsidR="00D74750" w:rsidRDefault="00D74750" w:rsidP="001575EE">
            <w:pPr>
              <w:rPr>
                <w:sz w:val="16"/>
                <w:szCs w:val="16"/>
              </w:rPr>
            </w:pPr>
            <w:r w:rsidRPr="00A44663">
              <w:rPr>
                <w:b/>
              </w:rPr>
              <w:t>Inhoud kwalitatief deel:</w:t>
            </w:r>
          </w:p>
        </w:tc>
        <w:tc>
          <w:tcPr>
            <w:tcW w:w="1275" w:type="dxa"/>
            <w:tcBorders>
              <w:left w:val="nil"/>
              <w:right w:val="nil"/>
            </w:tcBorders>
            <w:shd w:val="clear" w:color="auto" w:fill="C0C0C0"/>
          </w:tcPr>
          <w:p w14:paraId="39141E6F" w14:textId="77777777" w:rsidR="00D74750" w:rsidRDefault="00D74750" w:rsidP="001575EE">
            <w:pPr>
              <w:rPr>
                <w:sz w:val="16"/>
                <w:szCs w:val="16"/>
              </w:rPr>
            </w:pPr>
          </w:p>
        </w:tc>
        <w:tc>
          <w:tcPr>
            <w:tcW w:w="1276" w:type="dxa"/>
            <w:tcBorders>
              <w:left w:val="nil"/>
              <w:right w:val="nil"/>
            </w:tcBorders>
            <w:shd w:val="clear" w:color="auto" w:fill="C0C0C0"/>
          </w:tcPr>
          <w:p w14:paraId="53E06B4E" w14:textId="77777777" w:rsidR="00D74750" w:rsidRDefault="00D74750" w:rsidP="001575EE">
            <w:pPr>
              <w:rPr>
                <w:sz w:val="16"/>
                <w:szCs w:val="16"/>
              </w:rPr>
            </w:pPr>
          </w:p>
        </w:tc>
        <w:tc>
          <w:tcPr>
            <w:tcW w:w="1276" w:type="dxa"/>
            <w:tcBorders>
              <w:left w:val="nil"/>
            </w:tcBorders>
            <w:shd w:val="clear" w:color="auto" w:fill="C0C0C0"/>
          </w:tcPr>
          <w:p w14:paraId="63816726" w14:textId="77777777" w:rsidR="00D74750" w:rsidRDefault="00D74750" w:rsidP="001575EE">
            <w:pPr>
              <w:rPr>
                <w:sz w:val="16"/>
                <w:szCs w:val="16"/>
              </w:rPr>
            </w:pPr>
          </w:p>
        </w:tc>
      </w:tr>
      <w:tr w:rsidR="00D74750" w:rsidRPr="00A44663" w14:paraId="35D12AFF" w14:textId="77777777" w:rsidTr="001575EE">
        <w:trPr>
          <w:jc w:val="center"/>
        </w:trPr>
        <w:tc>
          <w:tcPr>
            <w:tcW w:w="496" w:type="dxa"/>
            <w:shd w:val="clear" w:color="auto" w:fill="C0C0C0"/>
          </w:tcPr>
          <w:p w14:paraId="393C2F29" w14:textId="77777777" w:rsidR="00D74750" w:rsidRPr="00A44663" w:rsidRDefault="00D74750" w:rsidP="001575EE">
            <w:pPr>
              <w:rPr>
                <w:sz w:val="16"/>
                <w:szCs w:val="16"/>
              </w:rPr>
            </w:pPr>
            <w:r w:rsidRPr="00A44663">
              <w:rPr>
                <w:sz w:val="16"/>
                <w:szCs w:val="16"/>
              </w:rPr>
              <w:t>Tab</w:t>
            </w:r>
          </w:p>
        </w:tc>
        <w:tc>
          <w:tcPr>
            <w:tcW w:w="3969" w:type="dxa"/>
            <w:shd w:val="clear" w:color="auto" w:fill="C0C0C0"/>
          </w:tcPr>
          <w:p w14:paraId="54E9FC27" w14:textId="77777777" w:rsidR="00D74750" w:rsidRPr="00A44663" w:rsidRDefault="00D74750" w:rsidP="001575EE">
            <w:pPr>
              <w:rPr>
                <w:sz w:val="16"/>
                <w:szCs w:val="16"/>
              </w:rPr>
            </w:pPr>
            <w:r w:rsidRPr="00A44663">
              <w:rPr>
                <w:sz w:val="16"/>
                <w:szCs w:val="16"/>
              </w:rPr>
              <w:t>Omschrijving</w:t>
            </w:r>
          </w:p>
        </w:tc>
        <w:tc>
          <w:tcPr>
            <w:tcW w:w="1275" w:type="dxa"/>
            <w:shd w:val="clear" w:color="auto" w:fill="C0C0C0"/>
          </w:tcPr>
          <w:p w14:paraId="2F7B5037" w14:textId="77777777" w:rsidR="00D74750" w:rsidRPr="00A44663" w:rsidRDefault="00D74750" w:rsidP="001575EE">
            <w:pPr>
              <w:rPr>
                <w:sz w:val="16"/>
                <w:szCs w:val="16"/>
              </w:rPr>
            </w:pPr>
            <w:r w:rsidRPr="00A44663">
              <w:rPr>
                <w:sz w:val="16"/>
                <w:szCs w:val="16"/>
              </w:rPr>
              <w:t>Onderdeel/</w:t>
            </w:r>
          </w:p>
          <w:p w14:paraId="28C124F9" w14:textId="77777777" w:rsidR="00D74750" w:rsidRPr="00A44663" w:rsidRDefault="00D74750" w:rsidP="001575EE">
            <w:pPr>
              <w:rPr>
                <w:sz w:val="16"/>
                <w:szCs w:val="16"/>
              </w:rPr>
            </w:pPr>
            <w:r w:rsidRPr="00A44663">
              <w:rPr>
                <w:sz w:val="16"/>
                <w:szCs w:val="16"/>
              </w:rPr>
              <w:t>formulier</w:t>
            </w:r>
          </w:p>
        </w:tc>
        <w:tc>
          <w:tcPr>
            <w:tcW w:w="1276" w:type="dxa"/>
            <w:shd w:val="clear" w:color="auto" w:fill="C0C0C0"/>
          </w:tcPr>
          <w:p w14:paraId="14B439E1" w14:textId="77777777" w:rsidR="00D74750" w:rsidRPr="00A44663" w:rsidRDefault="00D74750" w:rsidP="001575EE">
            <w:pPr>
              <w:rPr>
                <w:sz w:val="16"/>
                <w:szCs w:val="16"/>
              </w:rPr>
            </w:pPr>
            <w:r w:rsidRPr="00A44663">
              <w:rPr>
                <w:sz w:val="16"/>
                <w:szCs w:val="16"/>
              </w:rPr>
              <w:t>Bij samenwerkingsverband</w:t>
            </w:r>
          </w:p>
        </w:tc>
        <w:tc>
          <w:tcPr>
            <w:tcW w:w="1276" w:type="dxa"/>
            <w:shd w:val="clear" w:color="auto" w:fill="C0C0C0"/>
          </w:tcPr>
          <w:p w14:paraId="611D22E9" w14:textId="77777777" w:rsidR="00D74750" w:rsidRPr="00A44663" w:rsidRDefault="00D74750" w:rsidP="001575EE">
            <w:pPr>
              <w:rPr>
                <w:sz w:val="16"/>
                <w:szCs w:val="16"/>
              </w:rPr>
            </w:pPr>
            <w:r w:rsidRPr="00A44663">
              <w:rPr>
                <w:sz w:val="16"/>
                <w:szCs w:val="16"/>
              </w:rPr>
              <w:t>Aanwezig (ja/nee)?</w:t>
            </w:r>
          </w:p>
        </w:tc>
      </w:tr>
      <w:tr w:rsidR="00D74750" w:rsidRPr="00A44663" w14:paraId="46F91C26" w14:textId="77777777" w:rsidTr="001575EE">
        <w:trPr>
          <w:jc w:val="center"/>
        </w:trPr>
        <w:tc>
          <w:tcPr>
            <w:tcW w:w="496" w:type="dxa"/>
          </w:tcPr>
          <w:p w14:paraId="346B571F" w14:textId="77777777" w:rsidR="00D74750" w:rsidRPr="00A44663" w:rsidRDefault="00D74750" w:rsidP="001575EE">
            <w:pPr>
              <w:jc w:val="center"/>
              <w:rPr>
                <w:sz w:val="16"/>
                <w:szCs w:val="16"/>
              </w:rPr>
            </w:pPr>
            <w:r w:rsidRPr="00A44663">
              <w:rPr>
                <w:sz w:val="16"/>
                <w:szCs w:val="16"/>
              </w:rPr>
              <w:t>1</w:t>
            </w:r>
          </w:p>
        </w:tc>
        <w:tc>
          <w:tcPr>
            <w:tcW w:w="3969" w:type="dxa"/>
          </w:tcPr>
          <w:p w14:paraId="14FA1BFA" w14:textId="77777777" w:rsidR="00D74750" w:rsidRPr="00A44663" w:rsidRDefault="00D74750" w:rsidP="001575EE">
            <w:pPr>
              <w:rPr>
                <w:sz w:val="16"/>
                <w:szCs w:val="16"/>
              </w:rPr>
            </w:pPr>
            <w:r w:rsidRPr="00A44663">
              <w:rPr>
                <w:sz w:val="16"/>
                <w:szCs w:val="16"/>
              </w:rPr>
              <w:t>Checklist overzicht in te dienen documenten ingevuld en ondertekend (verplicht)</w:t>
            </w:r>
          </w:p>
        </w:tc>
        <w:tc>
          <w:tcPr>
            <w:tcW w:w="1275" w:type="dxa"/>
          </w:tcPr>
          <w:p w14:paraId="5A1005E2" w14:textId="77777777" w:rsidR="00D74750" w:rsidRPr="00A44663" w:rsidRDefault="00D74750" w:rsidP="001575EE">
            <w:pPr>
              <w:rPr>
                <w:i/>
                <w:sz w:val="16"/>
                <w:szCs w:val="16"/>
              </w:rPr>
            </w:pPr>
            <w:r w:rsidRPr="00A44663">
              <w:rPr>
                <w:i/>
                <w:sz w:val="16"/>
                <w:szCs w:val="16"/>
              </w:rPr>
              <w:t>Bijlage A</w:t>
            </w:r>
          </w:p>
        </w:tc>
        <w:tc>
          <w:tcPr>
            <w:tcW w:w="1276" w:type="dxa"/>
          </w:tcPr>
          <w:p w14:paraId="33BE948E" w14:textId="77777777" w:rsidR="00D74750" w:rsidRPr="00A44663" w:rsidRDefault="00D74750" w:rsidP="001575EE">
            <w:r w:rsidRPr="00A44663">
              <w:rPr>
                <w:sz w:val="16"/>
                <w:szCs w:val="16"/>
              </w:rPr>
              <w:t>gezamenlijk</w:t>
            </w:r>
          </w:p>
        </w:tc>
        <w:tc>
          <w:tcPr>
            <w:tcW w:w="1276" w:type="dxa"/>
          </w:tcPr>
          <w:p w14:paraId="3155E32E" w14:textId="77777777" w:rsidR="00D74750" w:rsidRPr="00A44663" w:rsidRDefault="00D74750" w:rsidP="001575EE">
            <w:pPr>
              <w:rPr>
                <w:sz w:val="16"/>
                <w:szCs w:val="16"/>
              </w:rPr>
            </w:pPr>
          </w:p>
        </w:tc>
      </w:tr>
      <w:tr w:rsidR="00D74750" w:rsidRPr="00A44663" w14:paraId="47725EA7" w14:textId="77777777" w:rsidTr="001575EE">
        <w:trPr>
          <w:jc w:val="center"/>
        </w:trPr>
        <w:tc>
          <w:tcPr>
            <w:tcW w:w="496" w:type="dxa"/>
          </w:tcPr>
          <w:p w14:paraId="5DB9BFBC" w14:textId="77777777" w:rsidR="00D74750" w:rsidRPr="00A44663" w:rsidRDefault="00D74750" w:rsidP="001575EE">
            <w:pPr>
              <w:jc w:val="center"/>
              <w:rPr>
                <w:sz w:val="16"/>
                <w:szCs w:val="16"/>
              </w:rPr>
            </w:pPr>
            <w:r w:rsidRPr="00A44663">
              <w:rPr>
                <w:sz w:val="16"/>
                <w:szCs w:val="16"/>
              </w:rPr>
              <w:t>2</w:t>
            </w:r>
          </w:p>
        </w:tc>
        <w:tc>
          <w:tcPr>
            <w:tcW w:w="3969" w:type="dxa"/>
          </w:tcPr>
          <w:p w14:paraId="39FD78A6" w14:textId="77777777" w:rsidR="00D74750" w:rsidRPr="00A44663" w:rsidRDefault="00D74750" w:rsidP="001575EE">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shd w:val="clear" w:color="auto" w:fill="auto"/>
          </w:tcPr>
          <w:p w14:paraId="4C0A3A9E" w14:textId="77777777" w:rsidR="00D74750" w:rsidRPr="00A44663" w:rsidRDefault="00D74750" w:rsidP="001575EE">
            <w:pPr>
              <w:rPr>
                <w:i/>
                <w:sz w:val="16"/>
                <w:szCs w:val="16"/>
              </w:rPr>
            </w:pPr>
            <w:r w:rsidRPr="00A44663">
              <w:rPr>
                <w:i/>
                <w:sz w:val="16"/>
                <w:szCs w:val="16"/>
              </w:rPr>
              <w:t>Bijlage B</w:t>
            </w:r>
          </w:p>
        </w:tc>
        <w:tc>
          <w:tcPr>
            <w:tcW w:w="1276" w:type="dxa"/>
          </w:tcPr>
          <w:p w14:paraId="3F778FB9" w14:textId="77777777" w:rsidR="00D74750" w:rsidRPr="00A44663" w:rsidRDefault="00D74750" w:rsidP="001575EE">
            <w:pPr>
              <w:rPr>
                <w:sz w:val="16"/>
                <w:szCs w:val="16"/>
              </w:rPr>
            </w:pPr>
            <w:r w:rsidRPr="00A44663">
              <w:rPr>
                <w:sz w:val="16"/>
                <w:szCs w:val="16"/>
              </w:rPr>
              <w:t>Door alle deelnemers hieraan en derden (in geval van een beroep op derden)</w:t>
            </w:r>
          </w:p>
        </w:tc>
        <w:tc>
          <w:tcPr>
            <w:tcW w:w="1276" w:type="dxa"/>
          </w:tcPr>
          <w:p w14:paraId="68D17B41" w14:textId="77777777" w:rsidR="00D74750" w:rsidRPr="00A44663" w:rsidRDefault="00D74750" w:rsidP="001575EE">
            <w:pPr>
              <w:rPr>
                <w:sz w:val="16"/>
                <w:szCs w:val="16"/>
              </w:rPr>
            </w:pPr>
          </w:p>
        </w:tc>
      </w:tr>
      <w:tr w:rsidR="00D74750" w:rsidRPr="00A44663" w14:paraId="54AC9B76" w14:textId="77777777" w:rsidTr="001575EE">
        <w:trPr>
          <w:jc w:val="center"/>
        </w:trPr>
        <w:tc>
          <w:tcPr>
            <w:tcW w:w="496" w:type="dxa"/>
          </w:tcPr>
          <w:p w14:paraId="09A6180B" w14:textId="77777777" w:rsidR="00D74750" w:rsidRPr="00A44663" w:rsidRDefault="00D74750" w:rsidP="001575EE">
            <w:pPr>
              <w:jc w:val="center"/>
              <w:rPr>
                <w:sz w:val="16"/>
                <w:szCs w:val="16"/>
              </w:rPr>
            </w:pPr>
            <w:r w:rsidRPr="00A44663">
              <w:rPr>
                <w:sz w:val="16"/>
                <w:szCs w:val="16"/>
              </w:rPr>
              <w:t>3</w:t>
            </w:r>
          </w:p>
        </w:tc>
        <w:tc>
          <w:tcPr>
            <w:tcW w:w="3969" w:type="dxa"/>
          </w:tcPr>
          <w:p w14:paraId="43F51CA3" w14:textId="77777777" w:rsidR="00D74750" w:rsidRPr="00A44663" w:rsidRDefault="00D74750" w:rsidP="001575EE">
            <w:pPr>
              <w:rPr>
                <w:sz w:val="16"/>
                <w:szCs w:val="16"/>
              </w:rPr>
            </w:pPr>
            <w:r w:rsidRPr="00A44663">
              <w:rPr>
                <w:sz w:val="16"/>
                <w:szCs w:val="16"/>
              </w:rPr>
              <w:t>Verklaring bestuurder omtrent rechtmatigheid inschrijving (model K, verplicht)</w:t>
            </w:r>
          </w:p>
        </w:tc>
        <w:tc>
          <w:tcPr>
            <w:tcW w:w="1275" w:type="dxa"/>
            <w:shd w:val="clear" w:color="auto" w:fill="auto"/>
          </w:tcPr>
          <w:p w14:paraId="2D586D5C" w14:textId="77777777" w:rsidR="00D74750" w:rsidRPr="00A44663" w:rsidRDefault="00D74750" w:rsidP="001575EE">
            <w:pPr>
              <w:rPr>
                <w:i/>
                <w:sz w:val="16"/>
                <w:szCs w:val="16"/>
              </w:rPr>
            </w:pPr>
            <w:r w:rsidRPr="00A44663">
              <w:rPr>
                <w:i/>
                <w:sz w:val="16"/>
                <w:szCs w:val="16"/>
              </w:rPr>
              <w:t>Bijlage C</w:t>
            </w:r>
          </w:p>
        </w:tc>
        <w:tc>
          <w:tcPr>
            <w:tcW w:w="1276" w:type="dxa"/>
          </w:tcPr>
          <w:p w14:paraId="34683B96" w14:textId="77777777" w:rsidR="00D74750" w:rsidRPr="00A44663" w:rsidRDefault="00D74750" w:rsidP="001575EE">
            <w:pPr>
              <w:rPr>
                <w:sz w:val="16"/>
                <w:szCs w:val="16"/>
              </w:rPr>
            </w:pPr>
            <w:r w:rsidRPr="00A44663">
              <w:rPr>
                <w:sz w:val="16"/>
                <w:szCs w:val="16"/>
              </w:rPr>
              <w:t>Door alle deelnemers hieraan</w:t>
            </w:r>
          </w:p>
        </w:tc>
        <w:tc>
          <w:tcPr>
            <w:tcW w:w="1276" w:type="dxa"/>
          </w:tcPr>
          <w:p w14:paraId="1DC2C92E" w14:textId="77777777" w:rsidR="00D74750" w:rsidRPr="00A44663" w:rsidRDefault="00D74750" w:rsidP="001575EE">
            <w:pPr>
              <w:rPr>
                <w:sz w:val="16"/>
                <w:szCs w:val="16"/>
              </w:rPr>
            </w:pPr>
          </w:p>
        </w:tc>
      </w:tr>
      <w:tr w:rsidR="00D74750" w:rsidRPr="00A44663" w14:paraId="1210BECA" w14:textId="77777777" w:rsidTr="001575EE">
        <w:trPr>
          <w:jc w:val="center"/>
        </w:trPr>
        <w:tc>
          <w:tcPr>
            <w:tcW w:w="496" w:type="dxa"/>
          </w:tcPr>
          <w:p w14:paraId="7CD4EF15" w14:textId="77777777" w:rsidR="00D74750" w:rsidRPr="00A44663" w:rsidRDefault="00D74750" w:rsidP="001575EE">
            <w:pPr>
              <w:jc w:val="center"/>
              <w:rPr>
                <w:sz w:val="16"/>
                <w:szCs w:val="16"/>
              </w:rPr>
            </w:pPr>
            <w:r w:rsidRPr="00A44663">
              <w:rPr>
                <w:sz w:val="16"/>
                <w:szCs w:val="16"/>
              </w:rPr>
              <w:t>4</w:t>
            </w:r>
          </w:p>
        </w:tc>
        <w:tc>
          <w:tcPr>
            <w:tcW w:w="3969" w:type="dxa"/>
          </w:tcPr>
          <w:p w14:paraId="0FE4E414" w14:textId="77777777" w:rsidR="00D74750" w:rsidRPr="00A44663" w:rsidRDefault="00D74750" w:rsidP="001575EE">
            <w:pPr>
              <w:rPr>
                <w:sz w:val="16"/>
                <w:szCs w:val="16"/>
              </w:rPr>
            </w:pPr>
            <w:r w:rsidRPr="00A44663">
              <w:rPr>
                <w:sz w:val="16"/>
                <w:szCs w:val="16"/>
              </w:rPr>
              <w:t>Opgave referentieopdrachten (1 formulier per referentieopdracht) om te voldoen aan de geschiktheidseis(en) (verplicht)</w:t>
            </w:r>
          </w:p>
        </w:tc>
        <w:tc>
          <w:tcPr>
            <w:tcW w:w="1275" w:type="dxa"/>
            <w:shd w:val="clear" w:color="auto" w:fill="auto"/>
          </w:tcPr>
          <w:p w14:paraId="5B0E9906" w14:textId="77777777" w:rsidR="00D74750" w:rsidRPr="00A44663" w:rsidRDefault="00D74750" w:rsidP="001575EE">
            <w:pPr>
              <w:rPr>
                <w:i/>
                <w:sz w:val="16"/>
                <w:szCs w:val="16"/>
              </w:rPr>
            </w:pPr>
            <w:r w:rsidRPr="00A44663">
              <w:rPr>
                <w:i/>
                <w:sz w:val="16"/>
                <w:szCs w:val="16"/>
              </w:rPr>
              <w:t>Bijlage D</w:t>
            </w:r>
          </w:p>
        </w:tc>
        <w:tc>
          <w:tcPr>
            <w:tcW w:w="1276" w:type="dxa"/>
          </w:tcPr>
          <w:p w14:paraId="5A115923" w14:textId="77777777" w:rsidR="00D74750" w:rsidRPr="00A44663" w:rsidRDefault="00D74750" w:rsidP="001575EE">
            <w:pPr>
              <w:rPr>
                <w:sz w:val="16"/>
                <w:szCs w:val="16"/>
              </w:rPr>
            </w:pPr>
            <w:r w:rsidRPr="00A44663">
              <w:rPr>
                <w:sz w:val="16"/>
                <w:szCs w:val="16"/>
              </w:rPr>
              <w:t>gezamenlijk</w:t>
            </w:r>
          </w:p>
        </w:tc>
        <w:tc>
          <w:tcPr>
            <w:tcW w:w="1276" w:type="dxa"/>
          </w:tcPr>
          <w:p w14:paraId="66958B60" w14:textId="77777777" w:rsidR="00D74750" w:rsidRPr="00A44663" w:rsidRDefault="00D74750" w:rsidP="001575EE">
            <w:pPr>
              <w:rPr>
                <w:sz w:val="16"/>
                <w:szCs w:val="16"/>
              </w:rPr>
            </w:pPr>
          </w:p>
        </w:tc>
      </w:tr>
      <w:tr w:rsidR="00D74750" w:rsidRPr="00A44663" w14:paraId="185FD374" w14:textId="77777777" w:rsidTr="001575EE">
        <w:trPr>
          <w:jc w:val="center"/>
        </w:trPr>
        <w:tc>
          <w:tcPr>
            <w:tcW w:w="496" w:type="dxa"/>
          </w:tcPr>
          <w:p w14:paraId="277407DA" w14:textId="77777777" w:rsidR="00D74750" w:rsidRPr="00A44663" w:rsidRDefault="00D74750" w:rsidP="001575EE">
            <w:pPr>
              <w:jc w:val="center"/>
              <w:rPr>
                <w:sz w:val="16"/>
                <w:szCs w:val="16"/>
              </w:rPr>
            </w:pPr>
            <w:r w:rsidRPr="00A44663">
              <w:rPr>
                <w:sz w:val="16"/>
                <w:szCs w:val="16"/>
              </w:rPr>
              <w:t>5</w:t>
            </w:r>
          </w:p>
        </w:tc>
        <w:tc>
          <w:tcPr>
            <w:tcW w:w="3969" w:type="dxa"/>
          </w:tcPr>
          <w:p w14:paraId="295E0014" w14:textId="77777777" w:rsidR="00D74750" w:rsidRPr="00A44663" w:rsidRDefault="00D74750" w:rsidP="001575EE">
            <w:pPr>
              <w:rPr>
                <w:sz w:val="16"/>
                <w:szCs w:val="16"/>
              </w:rPr>
            </w:pPr>
            <w:r w:rsidRPr="00A44663">
              <w:rPr>
                <w:sz w:val="16"/>
                <w:szCs w:val="16"/>
              </w:rPr>
              <w:t>Verklaring aansprakelijkheid bij samenwerkingsverband (indien van toepassing)</w:t>
            </w:r>
          </w:p>
        </w:tc>
        <w:tc>
          <w:tcPr>
            <w:tcW w:w="1275" w:type="dxa"/>
            <w:shd w:val="clear" w:color="auto" w:fill="auto"/>
          </w:tcPr>
          <w:p w14:paraId="1635B67E" w14:textId="77777777" w:rsidR="00D74750" w:rsidRPr="00A44663" w:rsidRDefault="00D74750" w:rsidP="001575EE">
            <w:pPr>
              <w:rPr>
                <w:i/>
                <w:sz w:val="16"/>
                <w:szCs w:val="16"/>
              </w:rPr>
            </w:pPr>
            <w:r w:rsidRPr="00A44663">
              <w:rPr>
                <w:i/>
                <w:sz w:val="16"/>
                <w:szCs w:val="16"/>
              </w:rPr>
              <w:t>Bijlage E</w:t>
            </w:r>
          </w:p>
        </w:tc>
        <w:tc>
          <w:tcPr>
            <w:tcW w:w="1276" w:type="dxa"/>
          </w:tcPr>
          <w:p w14:paraId="25A6AE3B" w14:textId="77777777" w:rsidR="00D74750" w:rsidRPr="00A44663" w:rsidRDefault="00D74750" w:rsidP="001575EE">
            <w:pPr>
              <w:rPr>
                <w:sz w:val="16"/>
                <w:szCs w:val="16"/>
              </w:rPr>
            </w:pPr>
            <w:r w:rsidRPr="00A44663">
              <w:rPr>
                <w:sz w:val="16"/>
                <w:szCs w:val="16"/>
              </w:rPr>
              <w:t>Door alle deelnemers hieraan</w:t>
            </w:r>
          </w:p>
        </w:tc>
        <w:tc>
          <w:tcPr>
            <w:tcW w:w="1276" w:type="dxa"/>
          </w:tcPr>
          <w:p w14:paraId="0676D897" w14:textId="77777777" w:rsidR="00D74750" w:rsidRPr="00A44663" w:rsidRDefault="00D74750" w:rsidP="001575EE">
            <w:pPr>
              <w:rPr>
                <w:sz w:val="16"/>
                <w:szCs w:val="16"/>
              </w:rPr>
            </w:pPr>
          </w:p>
        </w:tc>
      </w:tr>
      <w:tr w:rsidR="00D74750" w:rsidRPr="00A44663" w14:paraId="740F5B38" w14:textId="77777777" w:rsidTr="001575EE">
        <w:trPr>
          <w:jc w:val="center"/>
        </w:trPr>
        <w:tc>
          <w:tcPr>
            <w:tcW w:w="496" w:type="dxa"/>
          </w:tcPr>
          <w:p w14:paraId="2F3FBE44" w14:textId="77777777" w:rsidR="00D74750" w:rsidRPr="00A44663" w:rsidRDefault="00D74750" w:rsidP="001575EE">
            <w:pPr>
              <w:jc w:val="center"/>
              <w:rPr>
                <w:sz w:val="16"/>
                <w:szCs w:val="16"/>
              </w:rPr>
            </w:pPr>
            <w:r w:rsidRPr="00A44663">
              <w:rPr>
                <w:sz w:val="16"/>
                <w:szCs w:val="16"/>
              </w:rPr>
              <w:t>6</w:t>
            </w:r>
          </w:p>
        </w:tc>
        <w:tc>
          <w:tcPr>
            <w:tcW w:w="3969" w:type="dxa"/>
          </w:tcPr>
          <w:p w14:paraId="3B73083A" w14:textId="77777777" w:rsidR="00D74750" w:rsidRPr="00A44663" w:rsidRDefault="00D74750" w:rsidP="001575EE">
            <w:pPr>
              <w:rPr>
                <w:sz w:val="16"/>
                <w:szCs w:val="16"/>
              </w:rPr>
            </w:pPr>
            <w:r w:rsidRPr="00A44663">
              <w:rPr>
                <w:sz w:val="16"/>
                <w:szCs w:val="16"/>
              </w:rPr>
              <w:t>Verklaring beroep op bekwaamheid derden (indien van toepassing)</w:t>
            </w:r>
          </w:p>
        </w:tc>
        <w:tc>
          <w:tcPr>
            <w:tcW w:w="1275" w:type="dxa"/>
            <w:shd w:val="clear" w:color="auto" w:fill="auto"/>
          </w:tcPr>
          <w:p w14:paraId="470F6486" w14:textId="77777777" w:rsidR="00D74750" w:rsidRPr="00A44663" w:rsidRDefault="00D74750" w:rsidP="001575EE">
            <w:pPr>
              <w:rPr>
                <w:i/>
                <w:sz w:val="16"/>
                <w:szCs w:val="16"/>
              </w:rPr>
            </w:pPr>
            <w:r w:rsidRPr="00A44663">
              <w:rPr>
                <w:i/>
                <w:sz w:val="16"/>
                <w:szCs w:val="16"/>
              </w:rPr>
              <w:t>Bijlage F</w:t>
            </w:r>
          </w:p>
        </w:tc>
        <w:tc>
          <w:tcPr>
            <w:tcW w:w="1276" w:type="dxa"/>
          </w:tcPr>
          <w:p w14:paraId="34903F26" w14:textId="77777777" w:rsidR="00D74750" w:rsidRPr="00A44663" w:rsidRDefault="00D74750" w:rsidP="001575EE">
            <w:pPr>
              <w:rPr>
                <w:sz w:val="16"/>
                <w:szCs w:val="16"/>
              </w:rPr>
            </w:pPr>
            <w:r w:rsidRPr="00A44663">
              <w:rPr>
                <w:sz w:val="16"/>
                <w:szCs w:val="16"/>
              </w:rPr>
              <w:t xml:space="preserve">gezamenlijk en derde </w:t>
            </w:r>
          </w:p>
        </w:tc>
        <w:tc>
          <w:tcPr>
            <w:tcW w:w="1276" w:type="dxa"/>
          </w:tcPr>
          <w:p w14:paraId="1CD35FCF" w14:textId="77777777" w:rsidR="00D74750" w:rsidRPr="00A44663" w:rsidRDefault="00D74750" w:rsidP="001575EE">
            <w:pPr>
              <w:rPr>
                <w:sz w:val="16"/>
                <w:szCs w:val="16"/>
              </w:rPr>
            </w:pPr>
          </w:p>
        </w:tc>
      </w:tr>
      <w:tr w:rsidR="00D74750" w:rsidRPr="00A44663" w:rsidDel="00A74642" w14:paraId="0AFB1852" w14:textId="77777777" w:rsidTr="001575EE">
        <w:trPr>
          <w:jc w:val="center"/>
        </w:trPr>
        <w:tc>
          <w:tcPr>
            <w:tcW w:w="496" w:type="dxa"/>
          </w:tcPr>
          <w:p w14:paraId="0C2B5714" w14:textId="77777777" w:rsidR="00D74750" w:rsidRPr="00A44663" w:rsidDel="00A74642" w:rsidRDefault="00D74750" w:rsidP="001575EE">
            <w:pPr>
              <w:jc w:val="center"/>
              <w:rPr>
                <w:sz w:val="16"/>
                <w:szCs w:val="16"/>
              </w:rPr>
            </w:pPr>
            <w:r>
              <w:rPr>
                <w:sz w:val="16"/>
                <w:szCs w:val="16"/>
              </w:rPr>
              <w:t>7</w:t>
            </w:r>
          </w:p>
        </w:tc>
        <w:tc>
          <w:tcPr>
            <w:tcW w:w="3969" w:type="dxa"/>
          </w:tcPr>
          <w:p w14:paraId="75B844BF" w14:textId="77777777" w:rsidR="00D74750" w:rsidRPr="00A44663" w:rsidDel="00A74642" w:rsidRDefault="00D74750" w:rsidP="001575EE">
            <w:pPr>
              <w:rPr>
                <w:sz w:val="16"/>
                <w:szCs w:val="16"/>
              </w:rPr>
            </w:pPr>
            <w:r w:rsidRPr="00A44663">
              <w:rPr>
                <w:sz w:val="16"/>
                <w:szCs w:val="16"/>
              </w:rPr>
              <w:t>Machtiging tekenbevoegdheid (indien van toepassing)</w:t>
            </w:r>
          </w:p>
        </w:tc>
        <w:tc>
          <w:tcPr>
            <w:tcW w:w="1275" w:type="dxa"/>
            <w:shd w:val="clear" w:color="auto" w:fill="auto"/>
          </w:tcPr>
          <w:p w14:paraId="39325337" w14:textId="77777777" w:rsidR="00D74750" w:rsidRPr="00A44663" w:rsidDel="00A74642" w:rsidRDefault="00D74750" w:rsidP="001575EE">
            <w:pPr>
              <w:rPr>
                <w:i/>
                <w:sz w:val="16"/>
                <w:szCs w:val="16"/>
              </w:rPr>
            </w:pPr>
            <w:r w:rsidRPr="00A44663">
              <w:rPr>
                <w:i/>
                <w:sz w:val="16"/>
                <w:szCs w:val="16"/>
              </w:rPr>
              <w:t>n.v.t.</w:t>
            </w:r>
          </w:p>
        </w:tc>
        <w:tc>
          <w:tcPr>
            <w:tcW w:w="1276" w:type="dxa"/>
          </w:tcPr>
          <w:p w14:paraId="5AAF3A53" w14:textId="77777777" w:rsidR="00D74750" w:rsidRPr="00A44663" w:rsidDel="00A74642" w:rsidRDefault="00D74750" w:rsidP="001575EE">
            <w:pPr>
              <w:rPr>
                <w:sz w:val="16"/>
                <w:szCs w:val="16"/>
              </w:rPr>
            </w:pPr>
            <w:r w:rsidRPr="00A44663">
              <w:rPr>
                <w:sz w:val="16"/>
                <w:szCs w:val="16"/>
              </w:rPr>
              <w:t>gezamenlijk</w:t>
            </w:r>
          </w:p>
        </w:tc>
        <w:tc>
          <w:tcPr>
            <w:tcW w:w="1276" w:type="dxa"/>
          </w:tcPr>
          <w:p w14:paraId="0F5D57B9" w14:textId="77777777" w:rsidR="00D74750" w:rsidRPr="00A44663" w:rsidRDefault="00D74750" w:rsidP="001575EE">
            <w:pPr>
              <w:rPr>
                <w:sz w:val="16"/>
                <w:szCs w:val="16"/>
              </w:rPr>
            </w:pPr>
          </w:p>
        </w:tc>
      </w:tr>
      <w:tr w:rsidR="00D74750" w:rsidRPr="00A44663" w:rsidDel="00A74642" w14:paraId="627E9AA0" w14:textId="77777777" w:rsidTr="001575EE">
        <w:trPr>
          <w:jc w:val="center"/>
        </w:trPr>
        <w:tc>
          <w:tcPr>
            <w:tcW w:w="496" w:type="dxa"/>
          </w:tcPr>
          <w:p w14:paraId="5DE0B989" w14:textId="77777777" w:rsidR="00D74750" w:rsidRPr="00A44663" w:rsidRDefault="00D74750" w:rsidP="001575EE">
            <w:pPr>
              <w:jc w:val="center"/>
              <w:rPr>
                <w:sz w:val="16"/>
                <w:szCs w:val="16"/>
              </w:rPr>
            </w:pPr>
            <w:r>
              <w:rPr>
                <w:sz w:val="16"/>
                <w:szCs w:val="16"/>
              </w:rPr>
              <w:t>8</w:t>
            </w:r>
          </w:p>
        </w:tc>
        <w:tc>
          <w:tcPr>
            <w:tcW w:w="3969" w:type="dxa"/>
          </w:tcPr>
          <w:p w14:paraId="113A9C02" w14:textId="77777777" w:rsidR="00D74750" w:rsidRPr="00A44663" w:rsidRDefault="00D74750" w:rsidP="001575EE">
            <w:pPr>
              <w:rPr>
                <w:sz w:val="16"/>
                <w:szCs w:val="16"/>
              </w:rPr>
            </w:pPr>
            <w:r w:rsidRPr="00A44663">
              <w:rPr>
                <w:sz w:val="16"/>
                <w:szCs w:val="16"/>
              </w:rPr>
              <w:t xml:space="preserve">Plan van aanpak </w:t>
            </w:r>
            <w:r w:rsidRPr="00933612">
              <w:rPr>
                <w:sz w:val="16"/>
                <w:szCs w:val="16"/>
              </w:rPr>
              <w:t xml:space="preserve">Beschikbaarheid (I)VRI </w:t>
            </w:r>
            <w:r>
              <w:rPr>
                <w:sz w:val="16"/>
                <w:szCs w:val="16"/>
              </w:rPr>
              <w:t>buiten</w:t>
            </w:r>
            <w:r w:rsidRPr="00933612">
              <w:rPr>
                <w:sz w:val="16"/>
                <w:szCs w:val="16"/>
              </w:rPr>
              <w:t xml:space="preserve">installatie </w:t>
            </w:r>
            <w:r w:rsidRPr="00A44663">
              <w:rPr>
                <w:sz w:val="16"/>
                <w:szCs w:val="16"/>
              </w:rPr>
              <w:t>(kwalitatief)</w:t>
            </w:r>
          </w:p>
        </w:tc>
        <w:tc>
          <w:tcPr>
            <w:tcW w:w="1275" w:type="dxa"/>
            <w:shd w:val="clear" w:color="auto" w:fill="auto"/>
          </w:tcPr>
          <w:p w14:paraId="107FA709" w14:textId="77777777" w:rsidR="00D74750" w:rsidRPr="00A44663" w:rsidRDefault="00D74750" w:rsidP="001575EE">
            <w:pPr>
              <w:rPr>
                <w:i/>
                <w:sz w:val="16"/>
                <w:szCs w:val="16"/>
              </w:rPr>
            </w:pPr>
            <w:r w:rsidRPr="00A44663">
              <w:rPr>
                <w:i/>
                <w:sz w:val="16"/>
                <w:szCs w:val="16"/>
              </w:rPr>
              <w:t>n.v.t.</w:t>
            </w:r>
          </w:p>
        </w:tc>
        <w:tc>
          <w:tcPr>
            <w:tcW w:w="1276" w:type="dxa"/>
          </w:tcPr>
          <w:p w14:paraId="0C37C17D" w14:textId="77777777" w:rsidR="00D74750" w:rsidRPr="00A44663" w:rsidRDefault="00D74750" w:rsidP="001575EE">
            <w:pPr>
              <w:rPr>
                <w:sz w:val="16"/>
                <w:szCs w:val="16"/>
              </w:rPr>
            </w:pPr>
            <w:r w:rsidRPr="00A44663">
              <w:rPr>
                <w:sz w:val="16"/>
                <w:szCs w:val="16"/>
              </w:rPr>
              <w:t>gezamenlijk</w:t>
            </w:r>
          </w:p>
        </w:tc>
        <w:tc>
          <w:tcPr>
            <w:tcW w:w="1276" w:type="dxa"/>
          </w:tcPr>
          <w:p w14:paraId="52069B3F" w14:textId="77777777" w:rsidR="00D74750" w:rsidRPr="00A44663" w:rsidRDefault="00D74750" w:rsidP="001575EE">
            <w:pPr>
              <w:rPr>
                <w:sz w:val="16"/>
                <w:szCs w:val="16"/>
              </w:rPr>
            </w:pPr>
          </w:p>
        </w:tc>
      </w:tr>
      <w:tr w:rsidR="00D74750" w:rsidRPr="00A44663" w:rsidDel="00A74642" w14:paraId="01B22D44" w14:textId="77777777" w:rsidTr="001575EE">
        <w:trPr>
          <w:jc w:val="center"/>
        </w:trPr>
        <w:tc>
          <w:tcPr>
            <w:tcW w:w="496" w:type="dxa"/>
          </w:tcPr>
          <w:p w14:paraId="2DFEC4B1" w14:textId="77777777" w:rsidR="00D74750" w:rsidRDefault="00D74750" w:rsidP="001575EE">
            <w:pPr>
              <w:jc w:val="center"/>
              <w:rPr>
                <w:sz w:val="16"/>
                <w:szCs w:val="16"/>
              </w:rPr>
            </w:pPr>
            <w:r>
              <w:rPr>
                <w:sz w:val="16"/>
                <w:szCs w:val="16"/>
              </w:rPr>
              <w:t>9</w:t>
            </w:r>
          </w:p>
        </w:tc>
        <w:tc>
          <w:tcPr>
            <w:tcW w:w="3969" w:type="dxa"/>
          </w:tcPr>
          <w:p w14:paraId="21CC889A" w14:textId="77777777" w:rsidR="00D74750" w:rsidRPr="00A44663" w:rsidRDefault="00D74750" w:rsidP="001575EE">
            <w:pPr>
              <w:rPr>
                <w:sz w:val="16"/>
                <w:szCs w:val="16"/>
              </w:rPr>
            </w:pPr>
            <w:r>
              <w:rPr>
                <w:sz w:val="16"/>
                <w:szCs w:val="16"/>
              </w:rPr>
              <w:t>CO2 prestatieladder (kwalitatief)</w:t>
            </w:r>
          </w:p>
        </w:tc>
        <w:tc>
          <w:tcPr>
            <w:tcW w:w="1275" w:type="dxa"/>
            <w:shd w:val="clear" w:color="auto" w:fill="auto"/>
          </w:tcPr>
          <w:p w14:paraId="3EA14EAB" w14:textId="77777777" w:rsidR="00D74750" w:rsidRPr="00A44663" w:rsidRDefault="00D74750" w:rsidP="001575EE">
            <w:pPr>
              <w:rPr>
                <w:i/>
                <w:sz w:val="16"/>
                <w:szCs w:val="16"/>
              </w:rPr>
            </w:pPr>
            <w:r>
              <w:rPr>
                <w:i/>
                <w:sz w:val="16"/>
                <w:szCs w:val="16"/>
              </w:rPr>
              <w:t>Bijlage J</w:t>
            </w:r>
          </w:p>
        </w:tc>
        <w:tc>
          <w:tcPr>
            <w:tcW w:w="1276" w:type="dxa"/>
          </w:tcPr>
          <w:p w14:paraId="4D53BDFA" w14:textId="77777777" w:rsidR="00D74750" w:rsidRPr="00A44663" w:rsidRDefault="00D74750" w:rsidP="001575EE">
            <w:pPr>
              <w:rPr>
                <w:sz w:val="16"/>
                <w:szCs w:val="16"/>
              </w:rPr>
            </w:pPr>
            <w:r>
              <w:rPr>
                <w:sz w:val="16"/>
                <w:szCs w:val="16"/>
              </w:rPr>
              <w:t>gezamenlijk</w:t>
            </w:r>
          </w:p>
        </w:tc>
        <w:tc>
          <w:tcPr>
            <w:tcW w:w="1276" w:type="dxa"/>
          </w:tcPr>
          <w:p w14:paraId="20AC0114" w14:textId="77777777" w:rsidR="00D74750" w:rsidRPr="00A44663" w:rsidRDefault="00D74750" w:rsidP="001575EE">
            <w:pPr>
              <w:rPr>
                <w:sz w:val="16"/>
                <w:szCs w:val="16"/>
              </w:rPr>
            </w:pPr>
          </w:p>
        </w:tc>
      </w:tr>
      <w:tr w:rsidR="00D74750" w:rsidDel="00A74642" w14:paraId="7B2ADCE7" w14:textId="77777777" w:rsidTr="001575EE">
        <w:trPr>
          <w:jc w:val="center"/>
        </w:trPr>
        <w:tc>
          <w:tcPr>
            <w:tcW w:w="496" w:type="dxa"/>
          </w:tcPr>
          <w:p w14:paraId="2B7F4ABE" w14:textId="77777777" w:rsidR="00D74750" w:rsidRPr="00A44663" w:rsidRDefault="00D74750" w:rsidP="001575EE">
            <w:pPr>
              <w:jc w:val="center"/>
              <w:rPr>
                <w:sz w:val="16"/>
                <w:szCs w:val="16"/>
              </w:rPr>
            </w:pPr>
            <w:r>
              <w:rPr>
                <w:sz w:val="16"/>
                <w:szCs w:val="16"/>
              </w:rPr>
              <w:t>10</w:t>
            </w:r>
          </w:p>
        </w:tc>
        <w:tc>
          <w:tcPr>
            <w:tcW w:w="3969" w:type="dxa"/>
          </w:tcPr>
          <w:p w14:paraId="4D6327FA" w14:textId="77777777" w:rsidR="00D74750" w:rsidRPr="00A44663" w:rsidRDefault="00D74750" w:rsidP="001575EE">
            <w:pPr>
              <w:rPr>
                <w:sz w:val="16"/>
                <w:szCs w:val="16"/>
              </w:rPr>
            </w:pPr>
            <w:r w:rsidRPr="00A44663">
              <w:rPr>
                <w:sz w:val="16"/>
                <w:szCs w:val="16"/>
              </w:rPr>
              <w:t>Vragenlijst voorkennis en belangenverstrengeling</w:t>
            </w:r>
          </w:p>
        </w:tc>
        <w:tc>
          <w:tcPr>
            <w:tcW w:w="1275" w:type="dxa"/>
            <w:shd w:val="clear" w:color="auto" w:fill="auto"/>
          </w:tcPr>
          <w:p w14:paraId="70018134" w14:textId="77777777" w:rsidR="00D74750" w:rsidRPr="001E735B" w:rsidRDefault="00D74750" w:rsidP="001575EE">
            <w:pPr>
              <w:rPr>
                <w:i/>
                <w:sz w:val="16"/>
                <w:szCs w:val="16"/>
              </w:rPr>
            </w:pPr>
            <w:r w:rsidRPr="001E735B">
              <w:rPr>
                <w:i/>
                <w:sz w:val="16"/>
                <w:szCs w:val="16"/>
              </w:rPr>
              <w:t>Bijlage K</w:t>
            </w:r>
          </w:p>
        </w:tc>
        <w:tc>
          <w:tcPr>
            <w:tcW w:w="1276" w:type="dxa"/>
          </w:tcPr>
          <w:p w14:paraId="04C68A80" w14:textId="77777777" w:rsidR="00D74750" w:rsidRPr="00AA2919" w:rsidRDefault="00D74750" w:rsidP="001575EE">
            <w:pPr>
              <w:rPr>
                <w:sz w:val="16"/>
                <w:szCs w:val="16"/>
              </w:rPr>
            </w:pPr>
            <w:r w:rsidRPr="00A44663">
              <w:rPr>
                <w:sz w:val="16"/>
                <w:szCs w:val="16"/>
              </w:rPr>
              <w:t>Door alle deelnemers hieraan</w:t>
            </w:r>
          </w:p>
        </w:tc>
        <w:tc>
          <w:tcPr>
            <w:tcW w:w="1276" w:type="dxa"/>
          </w:tcPr>
          <w:p w14:paraId="4FBC0579" w14:textId="77777777" w:rsidR="00D74750" w:rsidRPr="00AA2919" w:rsidRDefault="00D74750" w:rsidP="001575EE">
            <w:pPr>
              <w:rPr>
                <w:sz w:val="16"/>
                <w:szCs w:val="16"/>
              </w:rPr>
            </w:pPr>
          </w:p>
        </w:tc>
      </w:tr>
      <w:tr w:rsidR="00D74750" w:rsidDel="00A74642" w14:paraId="547100BE" w14:textId="77777777" w:rsidTr="001575EE">
        <w:trPr>
          <w:jc w:val="center"/>
        </w:trPr>
        <w:tc>
          <w:tcPr>
            <w:tcW w:w="496" w:type="dxa"/>
          </w:tcPr>
          <w:p w14:paraId="366983FA" w14:textId="77777777" w:rsidR="00D74750" w:rsidRPr="00A44663" w:rsidRDefault="00D74750" w:rsidP="001575EE">
            <w:pPr>
              <w:jc w:val="center"/>
              <w:rPr>
                <w:sz w:val="16"/>
                <w:szCs w:val="16"/>
              </w:rPr>
            </w:pPr>
            <w:r>
              <w:rPr>
                <w:sz w:val="16"/>
                <w:szCs w:val="16"/>
              </w:rPr>
              <w:t>11</w:t>
            </w:r>
          </w:p>
        </w:tc>
        <w:tc>
          <w:tcPr>
            <w:tcW w:w="3969" w:type="dxa"/>
          </w:tcPr>
          <w:p w14:paraId="08F8E39E" w14:textId="77777777" w:rsidR="00D74750" w:rsidRPr="003E285C" w:rsidRDefault="00D74750" w:rsidP="001575EE">
            <w:pPr>
              <w:rPr>
                <w:sz w:val="16"/>
                <w:szCs w:val="16"/>
              </w:rPr>
            </w:pPr>
            <w:r w:rsidRPr="003E285C">
              <w:rPr>
                <w:rStyle w:val="Hyperlink"/>
                <w:color w:val="auto"/>
                <w:sz w:val="16"/>
                <w:szCs w:val="16"/>
              </w:rPr>
              <w:t>Verklaring Russische partijen</w:t>
            </w:r>
          </w:p>
        </w:tc>
        <w:tc>
          <w:tcPr>
            <w:tcW w:w="1275" w:type="dxa"/>
            <w:shd w:val="clear" w:color="auto" w:fill="auto"/>
          </w:tcPr>
          <w:p w14:paraId="4F40D70D" w14:textId="77777777" w:rsidR="00D74750" w:rsidRPr="001E735B" w:rsidRDefault="00D74750" w:rsidP="001575EE">
            <w:pPr>
              <w:rPr>
                <w:i/>
                <w:sz w:val="16"/>
                <w:szCs w:val="16"/>
              </w:rPr>
            </w:pPr>
            <w:r w:rsidRPr="001E735B">
              <w:rPr>
                <w:i/>
                <w:sz w:val="16"/>
                <w:szCs w:val="16"/>
              </w:rPr>
              <w:t>Bijlage M</w:t>
            </w:r>
          </w:p>
        </w:tc>
        <w:tc>
          <w:tcPr>
            <w:tcW w:w="1276" w:type="dxa"/>
          </w:tcPr>
          <w:p w14:paraId="0586DF79" w14:textId="77777777" w:rsidR="00D74750" w:rsidRPr="00A44663" w:rsidRDefault="00D74750" w:rsidP="001575EE">
            <w:pPr>
              <w:rPr>
                <w:sz w:val="16"/>
                <w:szCs w:val="16"/>
              </w:rPr>
            </w:pPr>
            <w:r w:rsidRPr="00A44663">
              <w:rPr>
                <w:sz w:val="16"/>
                <w:szCs w:val="16"/>
              </w:rPr>
              <w:t>Door alle deelnemers hieraan en derden (in geval van een beroep op derden)</w:t>
            </w:r>
          </w:p>
        </w:tc>
        <w:tc>
          <w:tcPr>
            <w:tcW w:w="1276" w:type="dxa"/>
          </w:tcPr>
          <w:p w14:paraId="2237DEF4" w14:textId="77777777" w:rsidR="00D74750" w:rsidRPr="00AA2919" w:rsidRDefault="00D74750" w:rsidP="001575EE">
            <w:pPr>
              <w:rPr>
                <w:sz w:val="16"/>
                <w:szCs w:val="16"/>
              </w:rPr>
            </w:pPr>
          </w:p>
        </w:tc>
      </w:tr>
    </w:tbl>
    <w:p w14:paraId="0E366B84" w14:textId="77777777" w:rsidR="00D74750" w:rsidRDefault="00D74750" w:rsidP="00D74750">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969"/>
        <w:gridCol w:w="1276"/>
        <w:gridCol w:w="1254"/>
        <w:gridCol w:w="1261"/>
      </w:tblGrid>
      <w:tr w:rsidR="00D74750" w14:paraId="7739EC67" w14:textId="77777777" w:rsidTr="001575EE">
        <w:trPr>
          <w:jc w:val="center"/>
        </w:trPr>
        <w:tc>
          <w:tcPr>
            <w:tcW w:w="533" w:type="dxa"/>
            <w:shd w:val="clear" w:color="auto" w:fill="C0C0C0"/>
          </w:tcPr>
          <w:p w14:paraId="58C76F68" w14:textId="77777777" w:rsidR="00D74750" w:rsidRDefault="00D74750" w:rsidP="001575EE">
            <w:pPr>
              <w:rPr>
                <w:sz w:val="16"/>
                <w:szCs w:val="16"/>
              </w:rPr>
            </w:pPr>
          </w:p>
        </w:tc>
        <w:tc>
          <w:tcPr>
            <w:tcW w:w="3969" w:type="dxa"/>
            <w:shd w:val="clear" w:color="auto" w:fill="C0C0C0"/>
          </w:tcPr>
          <w:p w14:paraId="7609DB6B" w14:textId="77777777" w:rsidR="00D74750" w:rsidRDefault="00D74750" w:rsidP="001575EE">
            <w:pPr>
              <w:rPr>
                <w:sz w:val="16"/>
                <w:szCs w:val="16"/>
              </w:rPr>
            </w:pPr>
            <w:r w:rsidRPr="00A44663">
              <w:rPr>
                <w:b/>
              </w:rPr>
              <w:t>Inhoud kwantitatief deel:</w:t>
            </w:r>
          </w:p>
        </w:tc>
        <w:tc>
          <w:tcPr>
            <w:tcW w:w="1276" w:type="dxa"/>
            <w:shd w:val="clear" w:color="auto" w:fill="C0C0C0"/>
          </w:tcPr>
          <w:p w14:paraId="733394A0" w14:textId="77777777" w:rsidR="00D74750" w:rsidRDefault="00D74750" w:rsidP="001575EE">
            <w:pPr>
              <w:rPr>
                <w:sz w:val="16"/>
                <w:szCs w:val="16"/>
              </w:rPr>
            </w:pPr>
          </w:p>
        </w:tc>
        <w:tc>
          <w:tcPr>
            <w:tcW w:w="1254" w:type="dxa"/>
            <w:shd w:val="clear" w:color="auto" w:fill="C0C0C0"/>
          </w:tcPr>
          <w:p w14:paraId="1CD9A89A" w14:textId="77777777" w:rsidR="00D74750" w:rsidRDefault="00D74750" w:rsidP="001575EE">
            <w:pPr>
              <w:rPr>
                <w:sz w:val="16"/>
                <w:szCs w:val="16"/>
              </w:rPr>
            </w:pPr>
          </w:p>
        </w:tc>
        <w:tc>
          <w:tcPr>
            <w:tcW w:w="1261" w:type="dxa"/>
            <w:shd w:val="clear" w:color="auto" w:fill="C0C0C0"/>
          </w:tcPr>
          <w:p w14:paraId="6525D3C4" w14:textId="77777777" w:rsidR="00D74750" w:rsidRDefault="00D74750" w:rsidP="001575EE">
            <w:pPr>
              <w:rPr>
                <w:sz w:val="16"/>
                <w:szCs w:val="16"/>
              </w:rPr>
            </w:pPr>
          </w:p>
        </w:tc>
      </w:tr>
      <w:tr w:rsidR="00D74750" w14:paraId="6FD3C187" w14:textId="77777777" w:rsidTr="001575EE">
        <w:trPr>
          <w:jc w:val="center"/>
        </w:trPr>
        <w:tc>
          <w:tcPr>
            <w:tcW w:w="533" w:type="dxa"/>
            <w:shd w:val="clear" w:color="auto" w:fill="C0C0C0"/>
          </w:tcPr>
          <w:p w14:paraId="042F2255" w14:textId="77777777" w:rsidR="00D74750" w:rsidRDefault="00D74750" w:rsidP="001575EE">
            <w:pPr>
              <w:rPr>
                <w:sz w:val="16"/>
                <w:szCs w:val="16"/>
              </w:rPr>
            </w:pPr>
            <w:r>
              <w:rPr>
                <w:sz w:val="16"/>
                <w:szCs w:val="16"/>
              </w:rPr>
              <w:t>Tab</w:t>
            </w:r>
          </w:p>
        </w:tc>
        <w:tc>
          <w:tcPr>
            <w:tcW w:w="3969" w:type="dxa"/>
            <w:shd w:val="clear" w:color="auto" w:fill="C0C0C0"/>
          </w:tcPr>
          <w:p w14:paraId="1F44D48C" w14:textId="77777777" w:rsidR="00D74750" w:rsidRDefault="00D74750" w:rsidP="001575EE">
            <w:pPr>
              <w:rPr>
                <w:sz w:val="16"/>
                <w:szCs w:val="16"/>
              </w:rPr>
            </w:pPr>
            <w:r>
              <w:rPr>
                <w:sz w:val="16"/>
                <w:szCs w:val="16"/>
              </w:rPr>
              <w:t>Omschrijving</w:t>
            </w:r>
          </w:p>
        </w:tc>
        <w:tc>
          <w:tcPr>
            <w:tcW w:w="1276" w:type="dxa"/>
            <w:shd w:val="clear" w:color="auto" w:fill="C0C0C0"/>
          </w:tcPr>
          <w:p w14:paraId="2E9AC525" w14:textId="77777777" w:rsidR="00D74750" w:rsidRDefault="00D74750" w:rsidP="001575EE">
            <w:pPr>
              <w:rPr>
                <w:sz w:val="16"/>
                <w:szCs w:val="16"/>
              </w:rPr>
            </w:pPr>
            <w:r>
              <w:rPr>
                <w:sz w:val="16"/>
                <w:szCs w:val="16"/>
              </w:rPr>
              <w:t>Onderdeel/</w:t>
            </w:r>
          </w:p>
          <w:p w14:paraId="0289DE75" w14:textId="77777777" w:rsidR="00D74750" w:rsidRDefault="00D74750" w:rsidP="001575EE">
            <w:pPr>
              <w:rPr>
                <w:sz w:val="16"/>
                <w:szCs w:val="16"/>
              </w:rPr>
            </w:pPr>
            <w:r>
              <w:rPr>
                <w:sz w:val="16"/>
                <w:szCs w:val="16"/>
              </w:rPr>
              <w:t>formulier</w:t>
            </w:r>
          </w:p>
        </w:tc>
        <w:tc>
          <w:tcPr>
            <w:tcW w:w="1254" w:type="dxa"/>
            <w:shd w:val="clear" w:color="auto" w:fill="C0C0C0"/>
          </w:tcPr>
          <w:p w14:paraId="7E27E2F3" w14:textId="77777777" w:rsidR="00D74750" w:rsidRPr="00A44663" w:rsidRDefault="00D74750" w:rsidP="001575EE">
            <w:pPr>
              <w:rPr>
                <w:sz w:val="16"/>
                <w:szCs w:val="16"/>
              </w:rPr>
            </w:pPr>
            <w:r w:rsidRPr="00A44663">
              <w:rPr>
                <w:sz w:val="16"/>
                <w:szCs w:val="16"/>
              </w:rPr>
              <w:t>Bij samenwerkingsverband</w:t>
            </w:r>
          </w:p>
        </w:tc>
        <w:tc>
          <w:tcPr>
            <w:tcW w:w="1261" w:type="dxa"/>
            <w:shd w:val="clear" w:color="auto" w:fill="C0C0C0"/>
          </w:tcPr>
          <w:p w14:paraId="5B3A8A2D" w14:textId="77777777" w:rsidR="00D74750" w:rsidRDefault="00D74750" w:rsidP="001575EE">
            <w:pPr>
              <w:rPr>
                <w:sz w:val="16"/>
                <w:szCs w:val="16"/>
              </w:rPr>
            </w:pPr>
            <w:r>
              <w:rPr>
                <w:sz w:val="16"/>
                <w:szCs w:val="16"/>
              </w:rPr>
              <w:t>Aanwezig (ja/nee)?</w:t>
            </w:r>
          </w:p>
        </w:tc>
      </w:tr>
      <w:tr w:rsidR="00D74750" w14:paraId="37A8C612" w14:textId="77777777" w:rsidTr="001575EE">
        <w:trPr>
          <w:jc w:val="center"/>
        </w:trPr>
        <w:tc>
          <w:tcPr>
            <w:tcW w:w="533" w:type="dxa"/>
          </w:tcPr>
          <w:p w14:paraId="29B44870" w14:textId="77777777" w:rsidR="00D74750" w:rsidRDefault="00D74750" w:rsidP="001575EE">
            <w:pPr>
              <w:jc w:val="center"/>
              <w:rPr>
                <w:sz w:val="16"/>
                <w:szCs w:val="16"/>
              </w:rPr>
            </w:pPr>
            <w:r>
              <w:rPr>
                <w:sz w:val="16"/>
                <w:szCs w:val="16"/>
              </w:rPr>
              <w:t>12</w:t>
            </w:r>
          </w:p>
        </w:tc>
        <w:tc>
          <w:tcPr>
            <w:tcW w:w="3969" w:type="dxa"/>
          </w:tcPr>
          <w:p w14:paraId="044BB5DA" w14:textId="77777777" w:rsidR="00D74750" w:rsidDel="00A74642" w:rsidRDefault="00D74750" w:rsidP="001575EE">
            <w:pPr>
              <w:rPr>
                <w:sz w:val="16"/>
                <w:szCs w:val="16"/>
              </w:rPr>
            </w:pPr>
            <w:r>
              <w:rPr>
                <w:sz w:val="16"/>
                <w:szCs w:val="16"/>
              </w:rPr>
              <w:t>Inschrijvingsbiljet</w:t>
            </w:r>
          </w:p>
        </w:tc>
        <w:tc>
          <w:tcPr>
            <w:tcW w:w="1276" w:type="dxa"/>
          </w:tcPr>
          <w:p w14:paraId="678C1268" w14:textId="77777777" w:rsidR="00D74750" w:rsidRPr="0048544D" w:rsidDel="00A74642" w:rsidRDefault="00D74750" w:rsidP="001575EE">
            <w:pPr>
              <w:rPr>
                <w:i/>
                <w:sz w:val="16"/>
                <w:szCs w:val="16"/>
              </w:rPr>
            </w:pPr>
            <w:r w:rsidRPr="0048544D">
              <w:rPr>
                <w:i/>
                <w:sz w:val="16"/>
                <w:szCs w:val="16"/>
              </w:rPr>
              <w:t xml:space="preserve">Bijlage </w:t>
            </w:r>
            <w:r>
              <w:rPr>
                <w:i/>
                <w:sz w:val="16"/>
                <w:szCs w:val="16"/>
              </w:rPr>
              <w:t>G</w:t>
            </w:r>
          </w:p>
        </w:tc>
        <w:tc>
          <w:tcPr>
            <w:tcW w:w="1254" w:type="dxa"/>
          </w:tcPr>
          <w:p w14:paraId="03AB120D" w14:textId="77777777" w:rsidR="00D74750" w:rsidRDefault="00D74750" w:rsidP="001575EE">
            <w:pPr>
              <w:rPr>
                <w:sz w:val="16"/>
                <w:szCs w:val="16"/>
              </w:rPr>
            </w:pPr>
            <w:r>
              <w:rPr>
                <w:sz w:val="16"/>
                <w:szCs w:val="16"/>
              </w:rPr>
              <w:t>gezamenlijk</w:t>
            </w:r>
          </w:p>
        </w:tc>
        <w:tc>
          <w:tcPr>
            <w:tcW w:w="1261" w:type="dxa"/>
          </w:tcPr>
          <w:p w14:paraId="54E03046" w14:textId="77777777" w:rsidR="00D74750" w:rsidRDefault="00D74750" w:rsidP="001575EE">
            <w:pPr>
              <w:rPr>
                <w:sz w:val="16"/>
                <w:szCs w:val="16"/>
              </w:rPr>
            </w:pPr>
          </w:p>
        </w:tc>
      </w:tr>
      <w:tr w:rsidR="00D74750" w14:paraId="0EC38B84" w14:textId="77777777" w:rsidTr="001575EE">
        <w:trPr>
          <w:jc w:val="center"/>
        </w:trPr>
        <w:tc>
          <w:tcPr>
            <w:tcW w:w="533" w:type="dxa"/>
          </w:tcPr>
          <w:p w14:paraId="60C375CE" w14:textId="77777777" w:rsidR="00D74750" w:rsidRDefault="00D74750" w:rsidP="001575EE">
            <w:pPr>
              <w:jc w:val="center"/>
              <w:rPr>
                <w:sz w:val="16"/>
                <w:szCs w:val="16"/>
              </w:rPr>
            </w:pPr>
            <w:r>
              <w:rPr>
                <w:sz w:val="16"/>
                <w:szCs w:val="16"/>
              </w:rPr>
              <w:t>13</w:t>
            </w:r>
          </w:p>
        </w:tc>
        <w:tc>
          <w:tcPr>
            <w:tcW w:w="3969" w:type="dxa"/>
          </w:tcPr>
          <w:p w14:paraId="458B54CD" w14:textId="77777777" w:rsidR="00D74750" w:rsidDel="00A74642" w:rsidRDefault="00D74750" w:rsidP="001575EE">
            <w:pPr>
              <w:rPr>
                <w:sz w:val="16"/>
                <w:szCs w:val="16"/>
              </w:rPr>
            </w:pPr>
            <w:r>
              <w:rPr>
                <w:sz w:val="16"/>
                <w:szCs w:val="16"/>
              </w:rPr>
              <w:t>Inschrijvingsstaat</w:t>
            </w:r>
          </w:p>
        </w:tc>
        <w:tc>
          <w:tcPr>
            <w:tcW w:w="1276" w:type="dxa"/>
          </w:tcPr>
          <w:p w14:paraId="0D4104B5" w14:textId="77777777" w:rsidR="00D74750" w:rsidRPr="0048544D" w:rsidDel="00A74642" w:rsidRDefault="00D74750" w:rsidP="001575EE">
            <w:pPr>
              <w:rPr>
                <w:i/>
                <w:sz w:val="16"/>
                <w:szCs w:val="16"/>
              </w:rPr>
            </w:pPr>
            <w:r w:rsidRPr="0048544D">
              <w:rPr>
                <w:i/>
                <w:sz w:val="16"/>
                <w:szCs w:val="16"/>
              </w:rPr>
              <w:t xml:space="preserve">Bijlage </w:t>
            </w:r>
            <w:r>
              <w:rPr>
                <w:i/>
                <w:sz w:val="16"/>
                <w:szCs w:val="16"/>
              </w:rPr>
              <w:t>H</w:t>
            </w:r>
          </w:p>
        </w:tc>
        <w:tc>
          <w:tcPr>
            <w:tcW w:w="1254" w:type="dxa"/>
          </w:tcPr>
          <w:p w14:paraId="125E4B21" w14:textId="77777777" w:rsidR="00D74750" w:rsidRDefault="00D74750" w:rsidP="001575EE">
            <w:pPr>
              <w:rPr>
                <w:sz w:val="16"/>
                <w:szCs w:val="16"/>
              </w:rPr>
            </w:pPr>
            <w:r>
              <w:rPr>
                <w:sz w:val="16"/>
                <w:szCs w:val="16"/>
              </w:rPr>
              <w:t>gezamenlijk</w:t>
            </w:r>
          </w:p>
        </w:tc>
        <w:tc>
          <w:tcPr>
            <w:tcW w:w="1261" w:type="dxa"/>
          </w:tcPr>
          <w:p w14:paraId="4674ED61" w14:textId="77777777" w:rsidR="00D74750" w:rsidRDefault="00D74750" w:rsidP="001575EE">
            <w:pPr>
              <w:rPr>
                <w:sz w:val="16"/>
                <w:szCs w:val="16"/>
              </w:rPr>
            </w:pPr>
          </w:p>
        </w:tc>
      </w:tr>
    </w:tbl>
    <w:p w14:paraId="7ECC024B" w14:textId="77777777" w:rsidR="00D74750" w:rsidRDefault="00D74750" w:rsidP="00D74750">
      <w:pPr>
        <w:rPr>
          <w:b/>
        </w:rPr>
      </w:pPr>
    </w:p>
    <w:p w14:paraId="7380F20D" w14:textId="77777777" w:rsidR="00D74750" w:rsidRDefault="00D74750" w:rsidP="00D74750">
      <w:r>
        <w:t>Ondertekening van de Checklist,</w:t>
      </w:r>
    </w:p>
    <w:p w14:paraId="34D2D1D6" w14:textId="77777777" w:rsidR="00D74750" w:rsidRDefault="00D74750" w:rsidP="00D74750"/>
    <w:p w14:paraId="16C8D4FD" w14:textId="77777777" w:rsidR="00D74750" w:rsidRDefault="00D74750" w:rsidP="00D74750">
      <w:r>
        <w:t>Hiermee verklaart de inschrijver dat zijn inschrijving de gevraagde informatie bevat. Deze ingevulde en door een rechtsgeldige vertegenwoordiger ondertekende checklist dient aan de inschrijving te worden toegevoegd.</w:t>
      </w:r>
    </w:p>
    <w:p w14:paraId="319FA402" w14:textId="77777777" w:rsidR="00D74750" w:rsidRDefault="00D74750" w:rsidP="00D74750"/>
    <w:p w14:paraId="5463C01C" w14:textId="77777777" w:rsidR="00D74750" w:rsidRDefault="00D74750" w:rsidP="00D74750">
      <w:r>
        <w:t>Aldus naar waarheid opgemaakt</w:t>
      </w:r>
      <w:r>
        <w:br/>
      </w:r>
    </w:p>
    <w:p w14:paraId="11CDD4C8" w14:textId="77777777" w:rsidR="00D74750" w:rsidRDefault="00D74750" w:rsidP="00D74750">
      <w:r>
        <w:t>op ........................ (datum) te .............................................................(plaats)</w:t>
      </w:r>
      <w:r>
        <w:br/>
      </w:r>
    </w:p>
    <w:p w14:paraId="2068B1A2" w14:textId="77777777" w:rsidR="00D74750" w:rsidRDefault="00D74750" w:rsidP="00D74750">
      <w:r>
        <w:t>door ............................................................................... (naam en voorletters)</w:t>
      </w:r>
      <w:r>
        <w:br/>
      </w:r>
    </w:p>
    <w:p w14:paraId="6B73576F" w14:textId="77777777" w:rsidR="00D74750" w:rsidRDefault="00D74750" w:rsidP="00D74750">
      <w:r>
        <w:t>als bestuurder van ...................................................................… (naam bedrijf)</w:t>
      </w:r>
      <w:r>
        <w:br/>
      </w:r>
    </w:p>
    <w:p w14:paraId="42EE3762" w14:textId="77777777" w:rsidR="00D74750" w:rsidRDefault="00D74750" w:rsidP="00D74750">
      <w:r>
        <w:t>die ............................................................................................(naam bedrijf)</w:t>
      </w:r>
      <w:r>
        <w:br/>
      </w:r>
    </w:p>
    <w:p w14:paraId="47CF8065" w14:textId="77777777" w:rsidR="00D74750" w:rsidRDefault="00D74750" w:rsidP="00D74750">
      <w:r>
        <w:lastRenderedPageBreak/>
        <w:t>ter zake van deze inschrijving rechtsgeldig vertegenwoordigt.</w:t>
      </w:r>
      <w:r>
        <w:br/>
      </w:r>
      <w:r>
        <w:br/>
      </w:r>
    </w:p>
    <w:p w14:paraId="7E7D7BB4" w14:textId="77777777" w:rsidR="00D74750" w:rsidRDefault="00D74750" w:rsidP="00D74750">
      <w:r>
        <w:t>................................................................................................(handtekening)</w:t>
      </w:r>
    </w:p>
    <w:p w14:paraId="2EFFA081" w14:textId="77777777" w:rsidR="00D74750" w:rsidRDefault="00D74750" w:rsidP="00D74750">
      <w:pPr>
        <w:spacing w:after="200" w:line="276" w:lineRule="auto"/>
        <w:rPr>
          <w:b/>
          <w:sz w:val="22"/>
          <w:szCs w:val="22"/>
        </w:rPr>
      </w:pPr>
      <w:r>
        <w:rPr>
          <w:b/>
          <w:sz w:val="22"/>
          <w:szCs w:val="22"/>
        </w:rPr>
        <w:br w:type="page"/>
      </w:r>
    </w:p>
    <w:p w14:paraId="1FBD2EEF" w14:textId="77777777" w:rsidR="00D74750" w:rsidRDefault="00D74750" w:rsidP="00D74750">
      <w:r>
        <w:rPr>
          <w:b/>
          <w:sz w:val="22"/>
          <w:szCs w:val="22"/>
        </w:rPr>
        <w:lastRenderedPageBreak/>
        <w:t>BIJLAGE B</w:t>
      </w:r>
      <w:r>
        <w:tab/>
      </w:r>
      <w:r w:rsidRPr="00EC7E99">
        <w:rPr>
          <w:b/>
          <w:sz w:val="22"/>
          <w:szCs w:val="22"/>
        </w:rPr>
        <w:t>Uniform Europees Aanbestedingsdocument</w:t>
      </w:r>
      <w:r>
        <w:rPr>
          <w:b/>
          <w:sz w:val="22"/>
          <w:szCs w:val="22"/>
        </w:rPr>
        <w:t xml:space="preserve"> (UEA)</w:t>
      </w:r>
    </w:p>
    <w:p w14:paraId="37BE57E6" w14:textId="77777777" w:rsidR="00D74750" w:rsidRDefault="00D74750" w:rsidP="00D74750"/>
    <w:p w14:paraId="1C3EDA90" w14:textId="77777777" w:rsidR="00D74750" w:rsidRDefault="00D74750" w:rsidP="00D74750">
      <w:r>
        <w:t>Zie document in TenderNed "Uniform Europees Aanbestedingsdocument", contract nr. WK-</w:t>
      </w:r>
      <w:r w:rsidRPr="00EC7E99">
        <w:t>2024-12.</w:t>
      </w:r>
    </w:p>
    <w:p w14:paraId="32538F25" w14:textId="77777777" w:rsidR="00D74750" w:rsidRDefault="00D74750" w:rsidP="00D74750">
      <w:pPr>
        <w:rPr>
          <w:b/>
          <w:sz w:val="22"/>
          <w:szCs w:val="22"/>
        </w:rPr>
      </w:pPr>
    </w:p>
    <w:p w14:paraId="4AA74732" w14:textId="77777777" w:rsidR="00D74750" w:rsidRDefault="00D74750" w:rsidP="00D74750">
      <w:pPr>
        <w:spacing w:after="200" w:line="276" w:lineRule="auto"/>
        <w:rPr>
          <w:b/>
          <w:sz w:val="22"/>
          <w:szCs w:val="22"/>
        </w:rPr>
      </w:pPr>
      <w:r>
        <w:rPr>
          <w:b/>
          <w:sz w:val="22"/>
          <w:szCs w:val="22"/>
        </w:rPr>
        <w:br w:type="page"/>
      </w:r>
    </w:p>
    <w:p w14:paraId="0E633151" w14:textId="77777777" w:rsidR="00D74750" w:rsidRDefault="00D74750" w:rsidP="00D74750">
      <w:r>
        <w:rPr>
          <w:b/>
          <w:sz w:val="22"/>
          <w:szCs w:val="22"/>
        </w:rPr>
        <w:lastRenderedPageBreak/>
        <w:t>BIJLAGE C</w:t>
      </w:r>
      <w:r>
        <w:tab/>
      </w:r>
      <w:r>
        <w:rPr>
          <w:b/>
          <w:sz w:val="22"/>
          <w:szCs w:val="22"/>
        </w:rPr>
        <w:t>Verklaring bestuurder rechtmatigheid inschrijving</w:t>
      </w:r>
    </w:p>
    <w:p w14:paraId="0E67B656" w14:textId="77777777" w:rsidR="00D74750" w:rsidRDefault="00D74750" w:rsidP="00D74750"/>
    <w:p w14:paraId="3BCAC6C7" w14:textId="77777777" w:rsidR="00D74750" w:rsidRDefault="00D74750" w:rsidP="00D74750">
      <w:r>
        <w:t>Behorend bij de inschrijving voor de opdracht:</w:t>
      </w:r>
    </w:p>
    <w:p w14:paraId="6D388958" w14:textId="77777777" w:rsidR="00D74750" w:rsidRDefault="00D74750" w:rsidP="00D74750"/>
    <w:p w14:paraId="2CF9F8FE" w14:textId="77777777" w:rsidR="00D74750" w:rsidRDefault="00D74750" w:rsidP="00D74750">
      <w:r w:rsidRPr="00885F39">
        <w:t>(I)VRI buiteninstallaties</w:t>
      </w:r>
      <w:r>
        <w:t>,</w:t>
      </w:r>
      <w:r w:rsidRPr="00885F39">
        <w:t xml:space="preserve"> WK-2024-12</w:t>
      </w:r>
      <w:r>
        <w:t xml:space="preserve"> </w:t>
      </w:r>
    </w:p>
    <w:p w14:paraId="0CD20437" w14:textId="77777777" w:rsidR="00D74750" w:rsidRDefault="00D74750" w:rsidP="00D74750"/>
    <w:p w14:paraId="6FF86095" w14:textId="77777777" w:rsidR="00D74750" w:rsidRDefault="00D74750" w:rsidP="00D74750">
      <w:pPr>
        <w:ind w:left="3544" w:hanging="3544"/>
      </w:pPr>
      <w:r>
        <w:t>Contractnummer:</w:t>
      </w:r>
      <w:r>
        <w:tab/>
        <w:t>WK-</w:t>
      </w:r>
      <w:r w:rsidRPr="00885F39">
        <w:t>2024-12</w:t>
      </w:r>
    </w:p>
    <w:p w14:paraId="269E3395" w14:textId="77777777" w:rsidR="00D74750" w:rsidRDefault="00D74750" w:rsidP="00D74750">
      <w:pPr>
        <w:ind w:left="3544" w:hanging="3544"/>
      </w:pPr>
      <w:r>
        <w:t>Plaats van uitvoering:</w:t>
      </w:r>
      <w:r>
        <w:tab/>
        <w:t>De werkzaamheden bevinden zich in de provincie Overijssel</w:t>
      </w:r>
    </w:p>
    <w:p w14:paraId="1E2DB3EC" w14:textId="77777777" w:rsidR="00D74750" w:rsidRDefault="00D74750" w:rsidP="00D74750">
      <w:pPr>
        <w:ind w:left="3544" w:hanging="3544"/>
      </w:pPr>
      <w:r>
        <w:t>Opdrachttype:</w:t>
      </w:r>
      <w:r>
        <w:tab/>
        <w:t>Dienst</w:t>
      </w:r>
    </w:p>
    <w:p w14:paraId="5A5C2193" w14:textId="77777777" w:rsidR="00D74750" w:rsidRDefault="00D74750" w:rsidP="00D74750">
      <w:pPr>
        <w:ind w:left="3544" w:hanging="3544"/>
      </w:pPr>
      <w:r>
        <w:t>Aanbestedingsprocedure:</w:t>
      </w:r>
      <w:r>
        <w:tab/>
        <w:t>Europese openbare procedure conform het Aanbestedingsreglement Werken 2016</w:t>
      </w:r>
    </w:p>
    <w:p w14:paraId="1B80F120" w14:textId="77777777" w:rsidR="00D74750" w:rsidRDefault="00D74750" w:rsidP="00D74750">
      <w:pPr>
        <w:ind w:left="3544" w:hanging="3544"/>
      </w:pPr>
      <w:r>
        <w:t>Aanbesteder:</w:t>
      </w:r>
      <w:r>
        <w:tab/>
        <w:t>Provincie Overijssel</w:t>
      </w:r>
    </w:p>
    <w:p w14:paraId="3CAF219B" w14:textId="77777777" w:rsidR="00D74750" w:rsidRDefault="00D74750" w:rsidP="00D74750"/>
    <w:p w14:paraId="25A90E01" w14:textId="77777777" w:rsidR="00D74750" w:rsidRDefault="00D74750" w:rsidP="00D74750"/>
    <w:p w14:paraId="618AF5E8" w14:textId="77777777" w:rsidR="00D74750" w:rsidRDefault="00D74750" w:rsidP="00D74750">
      <w:r>
        <w:t>VERKLARING BESTUURDER OMTRENT RECHTMATIGHEID INSCHRIJVING</w:t>
      </w:r>
    </w:p>
    <w:p w14:paraId="2B08B24E" w14:textId="77777777" w:rsidR="00D74750" w:rsidRDefault="00D74750" w:rsidP="00D74750"/>
    <w:p w14:paraId="07AD18D4" w14:textId="77777777" w:rsidR="00D74750" w:rsidRDefault="00D74750" w:rsidP="00D74750">
      <w:r>
        <w:t>Ondergetekende verklaart dat de onderhavige inschrijving niet tot stand is</w:t>
      </w:r>
    </w:p>
    <w:p w14:paraId="169E433A" w14:textId="77777777" w:rsidR="00D74750" w:rsidRDefault="00D74750" w:rsidP="00D74750">
      <w:r>
        <w:t xml:space="preserve">gekomen onder invloed van een overeenkomst, besluit of gedraging in strijd met </w:t>
      </w:r>
    </w:p>
    <w:p w14:paraId="5085C31D" w14:textId="77777777" w:rsidR="00D74750" w:rsidRDefault="00D74750" w:rsidP="00D74750">
      <w:r>
        <w:t>het Nederlandse of Europese mededingingsrecht.</w:t>
      </w:r>
    </w:p>
    <w:p w14:paraId="369B0E78" w14:textId="77777777" w:rsidR="00D74750" w:rsidRDefault="00D74750" w:rsidP="00D74750"/>
    <w:p w14:paraId="7586F0C0" w14:textId="77777777" w:rsidR="00D74750" w:rsidRDefault="00D74750" w:rsidP="00D74750">
      <w:r>
        <w:t>Aldus naar waarheid opgemaakt</w:t>
      </w:r>
    </w:p>
    <w:p w14:paraId="54CEE9D0" w14:textId="77777777" w:rsidR="00D74750" w:rsidRDefault="00D74750" w:rsidP="00D74750"/>
    <w:p w14:paraId="20ECB857" w14:textId="77777777" w:rsidR="00D74750" w:rsidRDefault="00D74750" w:rsidP="00D74750">
      <w:pPr>
        <w:spacing w:line="360" w:lineRule="auto"/>
        <w:ind w:left="5670" w:hanging="5670"/>
      </w:pPr>
      <w:r>
        <w:t>op ..............................</w:t>
      </w:r>
      <w:r>
        <w:tab/>
        <w:t>(datum)</w:t>
      </w:r>
    </w:p>
    <w:p w14:paraId="3468AB09" w14:textId="77777777" w:rsidR="00D74750" w:rsidRDefault="00D74750" w:rsidP="00D74750">
      <w:pPr>
        <w:spacing w:line="360" w:lineRule="auto"/>
        <w:ind w:left="5670" w:hanging="5670"/>
      </w:pPr>
      <w:r>
        <w:t>te .................................................................</w:t>
      </w:r>
      <w:r>
        <w:tab/>
        <w:t>(plaats)</w:t>
      </w:r>
    </w:p>
    <w:p w14:paraId="2E765269" w14:textId="77777777" w:rsidR="00D74750" w:rsidRDefault="00D74750" w:rsidP="00D74750">
      <w:pPr>
        <w:spacing w:line="360" w:lineRule="auto"/>
        <w:ind w:left="5670" w:hanging="5670"/>
      </w:pPr>
      <w:r>
        <w:t>door ....................................................................</w:t>
      </w:r>
      <w:r>
        <w:tab/>
        <w:t>(naam en voorletters)</w:t>
      </w:r>
    </w:p>
    <w:p w14:paraId="0C444D54" w14:textId="77777777" w:rsidR="00D74750" w:rsidRDefault="00D74750" w:rsidP="00D74750">
      <w:pPr>
        <w:spacing w:line="360" w:lineRule="auto"/>
        <w:ind w:left="5670" w:hanging="5670"/>
      </w:pPr>
      <w:r>
        <w:t>als bestuurder van .................................................</w:t>
      </w:r>
      <w:r>
        <w:tab/>
        <w:t>(naam bedrijf)</w:t>
      </w:r>
    </w:p>
    <w:p w14:paraId="3357586C" w14:textId="77777777" w:rsidR="00D74750" w:rsidRDefault="00D74750" w:rsidP="00D74750">
      <w:pPr>
        <w:spacing w:line="360" w:lineRule="auto"/>
        <w:ind w:left="5670" w:hanging="5670"/>
      </w:pPr>
      <w:r>
        <w:t>die .......................................................................</w:t>
      </w:r>
      <w:r>
        <w:tab/>
        <w:t>(naam bedrijf)</w:t>
      </w:r>
    </w:p>
    <w:p w14:paraId="38E7F6F5" w14:textId="77777777" w:rsidR="00D74750" w:rsidRDefault="00D74750" w:rsidP="00D74750">
      <w:pPr>
        <w:spacing w:line="360" w:lineRule="auto"/>
        <w:ind w:left="5670" w:hanging="5670"/>
      </w:pPr>
    </w:p>
    <w:p w14:paraId="35F9F909" w14:textId="77777777" w:rsidR="00D74750" w:rsidRDefault="00D74750" w:rsidP="00D74750">
      <w:pPr>
        <w:spacing w:line="360" w:lineRule="auto"/>
      </w:pPr>
      <w:r>
        <w:t>ter zake van deze inschrijving rechtsgeldig vertegenwoordigt.</w:t>
      </w:r>
    </w:p>
    <w:p w14:paraId="51D3948D" w14:textId="77777777" w:rsidR="00D74750" w:rsidRDefault="00D74750" w:rsidP="00D74750">
      <w:pPr>
        <w:spacing w:line="360" w:lineRule="auto"/>
      </w:pPr>
    </w:p>
    <w:p w14:paraId="3CF6CD99" w14:textId="77777777" w:rsidR="00D74750" w:rsidRDefault="00D74750" w:rsidP="00D74750">
      <w:pPr>
        <w:spacing w:line="360" w:lineRule="auto"/>
      </w:pPr>
    </w:p>
    <w:p w14:paraId="633A4165" w14:textId="77777777" w:rsidR="00D74750" w:rsidRDefault="00D74750" w:rsidP="00D74750">
      <w:pPr>
        <w:spacing w:line="360" w:lineRule="auto"/>
        <w:ind w:left="5670" w:hanging="5670"/>
      </w:pPr>
      <w:r>
        <w:t>............................................................................</w:t>
      </w:r>
      <w:r>
        <w:tab/>
        <w:t>(handtekening).</w:t>
      </w:r>
    </w:p>
    <w:p w14:paraId="4CEB9F39" w14:textId="77777777" w:rsidR="00D74750" w:rsidRDefault="00D74750" w:rsidP="00D74750">
      <w:pPr>
        <w:spacing w:after="200" w:line="276" w:lineRule="auto"/>
        <w:rPr>
          <w:b/>
          <w:sz w:val="22"/>
          <w:szCs w:val="22"/>
        </w:rPr>
      </w:pPr>
      <w:r>
        <w:rPr>
          <w:b/>
          <w:sz w:val="22"/>
          <w:szCs w:val="22"/>
        </w:rPr>
        <w:br w:type="page"/>
      </w:r>
    </w:p>
    <w:p w14:paraId="06483E41" w14:textId="77777777" w:rsidR="00D74750" w:rsidRDefault="00D74750" w:rsidP="00D74750">
      <w:r>
        <w:rPr>
          <w:b/>
          <w:sz w:val="22"/>
          <w:szCs w:val="22"/>
        </w:rPr>
        <w:lastRenderedPageBreak/>
        <w:t>BIJLAGE D</w:t>
      </w:r>
      <w:r>
        <w:tab/>
      </w:r>
      <w:r>
        <w:rPr>
          <w:b/>
          <w:sz w:val="22"/>
          <w:szCs w:val="22"/>
        </w:rPr>
        <w:t>Opgave referentieopdrachten</w:t>
      </w:r>
    </w:p>
    <w:p w14:paraId="1C88F059" w14:textId="77777777" w:rsidR="00D74750" w:rsidRDefault="00D74750" w:rsidP="00D74750"/>
    <w:p w14:paraId="4C794AAB" w14:textId="77777777" w:rsidR="00D74750" w:rsidRDefault="00D74750" w:rsidP="00D74750">
      <w:pPr>
        <w:spacing w:line="264" w:lineRule="atLeast"/>
        <w:rPr>
          <w:rFonts w:eastAsia="Times New Roman"/>
        </w:rPr>
      </w:pPr>
      <w:r>
        <w:rPr>
          <w:rFonts w:eastAsia="Times New Roman"/>
        </w:rPr>
        <w:t>Inschrijver</w:t>
      </w: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4820"/>
      </w:tblGrid>
      <w:tr w:rsidR="00D74750" w:rsidRPr="00840200" w14:paraId="49649244" w14:textId="77777777" w:rsidTr="001575EE">
        <w:trPr>
          <w:trHeight w:val="786"/>
        </w:trPr>
        <w:tc>
          <w:tcPr>
            <w:tcW w:w="4036" w:type="dxa"/>
            <w:vAlign w:val="center"/>
          </w:tcPr>
          <w:p w14:paraId="64324EC5" w14:textId="77777777" w:rsidR="00D74750" w:rsidRDefault="00D74750" w:rsidP="001575EE">
            <w:pPr>
              <w:rPr>
                <w:rFonts w:eastAsia="Times New Roman"/>
              </w:rPr>
            </w:pPr>
            <w:r w:rsidRPr="00A44663">
              <w:rPr>
                <w:rFonts w:eastAsia="Times New Roman"/>
              </w:rPr>
              <w:t>Naam van onderneming of samenwerkingsverband</w:t>
            </w:r>
          </w:p>
        </w:tc>
        <w:tc>
          <w:tcPr>
            <w:tcW w:w="4820" w:type="dxa"/>
          </w:tcPr>
          <w:p w14:paraId="7904D4CC" w14:textId="77777777" w:rsidR="00D74750" w:rsidRDefault="00D74750" w:rsidP="001575EE">
            <w:pPr>
              <w:rPr>
                <w:rFonts w:eastAsia="Times New Roman"/>
              </w:rPr>
            </w:pPr>
          </w:p>
        </w:tc>
      </w:tr>
    </w:tbl>
    <w:p w14:paraId="324C13CB" w14:textId="77777777" w:rsidR="00D74750" w:rsidRDefault="00D74750" w:rsidP="00D74750">
      <w:pPr>
        <w:rPr>
          <w:rFonts w:eastAsia="Times New Roman"/>
        </w:rPr>
      </w:pPr>
    </w:p>
    <w:p w14:paraId="2BA02B76" w14:textId="77777777" w:rsidR="00D74750" w:rsidRDefault="00D74750" w:rsidP="00D74750">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D74750" w14:paraId="694C977C" w14:textId="77777777" w:rsidTr="001575EE">
        <w:trPr>
          <w:trHeight w:val="646"/>
        </w:trPr>
        <w:tc>
          <w:tcPr>
            <w:tcW w:w="4111" w:type="dxa"/>
            <w:vAlign w:val="center"/>
          </w:tcPr>
          <w:p w14:paraId="3AB02A1B" w14:textId="77777777" w:rsidR="00D74750" w:rsidRDefault="00D74750" w:rsidP="001575EE">
            <w:pPr>
              <w:rPr>
                <w:rFonts w:eastAsia="Times New Roman"/>
              </w:rPr>
            </w:pPr>
            <w:r>
              <w:rPr>
                <w:rFonts w:eastAsia="Times New Roman"/>
              </w:rPr>
              <w:t>Referentie bedoeld voor minimum eis(en)</w:t>
            </w:r>
          </w:p>
        </w:tc>
        <w:tc>
          <w:tcPr>
            <w:tcW w:w="4820" w:type="dxa"/>
          </w:tcPr>
          <w:p w14:paraId="134C184A" w14:textId="77777777" w:rsidR="00D74750" w:rsidRDefault="00D74750" w:rsidP="001575EE">
            <w:pPr>
              <w:rPr>
                <w:rFonts w:eastAsia="Times New Roman"/>
              </w:rPr>
            </w:pPr>
          </w:p>
        </w:tc>
      </w:tr>
      <w:tr w:rsidR="00D74750" w14:paraId="0E680095" w14:textId="77777777" w:rsidTr="001575EE">
        <w:trPr>
          <w:trHeight w:val="499"/>
        </w:trPr>
        <w:tc>
          <w:tcPr>
            <w:tcW w:w="4111" w:type="dxa"/>
            <w:vAlign w:val="center"/>
          </w:tcPr>
          <w:p w14:paraId="3A5C70A0" w14:textId="77777777" w:rsidR="00D74750" w:rsidRDefault="00D74750" w:rsidP="001575EE">
            <w:pPr>
              <w:rPr>
                <w:rFonts w:eastAsia="Times New Roman"/>
              </w:rPr>
            </w:pPr>
            <w:r>
              <w:rPr>
                <w:rFonts w:eastAsia="Times New Roman"/>
              </w:rPr>
              <w:t>Naam opdracht</w:t>
            </w:r>
          </w:p>
        </w:tc>
        <w:tc>
          <w:tcPr>
            <w:tcW w:w="4820" w:type="dxa"/>
          </w:tcPr>
          <w:p w14:paraId="07597847" w14:textId="77777777" w:rsidR="00D74750" w:rsidRDefault="00D74750" w:rsidP="001575EE">
            <w:pPr>
              <w:rPr>
                <w:rFonts w:eastAsia="Times New Roman"/>
              </w:rPr>
            </w:pPr>
          </w:p>
        </w:tc>
      </w:tr>
      <w:tr w:rsidR="00D74750" w14:paraId="3CDE2ECA" w14:textId="77777777" w:rsidTr="001575EE">
        <w:trPr>
          <w:trHeight w:val="644"/>
        </w:trPr>
        <w:tc>
          <w:tcPr>
            <w:tcW w:w="4111" w:type="dxa"/>
            <w:vAlign w:val="center"/>
          </w:tcPr>
          <w:p w14:paraId="46EAFDDD" w14:textId="77777777" w:rsidR="00D74750" w:rsidRDefault="00D74750" w:rsidP="001575EE">
            <w:pPr>
              <w:rPr>
                <w:rFonts w:eastAsia="Times New Roman"/>
              </w:rPr>
            </w:pPr>
            <w:r>
              <w:rPr>
                <w:rFonts w:eastAsia="Times New Roman"/>
              </w:rPr>
              <w:t>Adres/locatie opdracht</w:t>
            </w:r>
          </w:p>
        </w:tc>
        <w:tc>
          <w:tcPr>
            <w:tcW w:w="4820" w:type="dxa"/>
          </w:tcPr>
          <w:p w14:paraId="4019E7CB" w14:textId="77777777" w:rsidR="00D74750" w:rsidRDefault="00D74750" w:rsidP="001575EE">
            <w:pPr>
              <w:rPr>
                <w:rFonts w:eastAsia="Times New Roman"/>
              </w:rPr>
            </w:pPr>
          </w:p>
        </w:tc>
      </w:tr>
      <w:tr w:rsidR="00D74750" w14:paraId="60F3D9A9" w14:textId="77777777" w:rsidTr="001575EE">
        <w:tc>
          <w:tcPr>
            <w:tcW w:w="4111" w:type="dxa"/>
            <w:vAlign w:val="center"/>
          </w:tcPr>
          <w:p w14:paraId="32B5BF45" w14:textId="77777777" w:rsidR="00D74750" w:rsidRDefault="00D74750" w:rsidP="001575EE">
            <w:pPr>
              <w:rPr>
                <w:rFonts w:eastAsia="Times New Roman"/>
              </w:rPr>
            </w:pPr>
            <w:r>
              <w:rPr>
                <w:rFonts w:eastAsia="Times New Roman"/>
              </w:rPr>
              <w:t>Korte omschrijving werkzaamheden</w:t>
            </w:r>
          </w:p>
        </w:tc>
        <w:tc>
          <w:tcPr>
            <w:tcW w:w="4820" w:type="dxa"/>
          </w:tcPr>
          <w:p w14:paraId="01778347" w14:textId="77777777" w:rsidR="00D74750" w:rsidRDefault="00D74750" w:rsidP="001575EE">
            <w:pPr>
              <w:rPr>
                <w:rFonts w:eastAsia="Times New Roman"/>
              </w:rPr>
            </w:pPr>
          </w:p>
        </w:tc>
      </w:tr>
      <w:tr w:rsidR="00D74750" w14:paraId="62B36F66" w14:textId="77777777" w:rsidTr="001575EE">
        <w:trPr>
          <w:trHeight w:val="501"/>
        </w:trPr>
        <w:tc>
          <w:tcPr>
            <w:tcW w:w="4111" w:type="dxa"/>
            <w:vAlign w:val="center"/>
          </w:tcPr>
          <w:p w14:paraId="05F2224F" w14:textId="77777777" w:rsidR="00D74750" w:rsidRDefault="00D74750" w:rsidP="001575EE">
            <w:pPr>
              <w:rPr>
                <w:rFonts w:eastAsia="Times New Roman"/>
              </w:rPr>
            </w:pPr>
            <w:r>
              <w:rPr>
                <w:rFonts w:eastAsia="Times New Roman"/>
              </w:rPr>
              <w:t>Datum opdracht</w:t>
            </w:r>
          </w:p>
        </w:tc>
        <w:tc>
          <w:tcPr>
            <w:tcW w:w="4820" w:type="dxa"/>
          </w:tcPr>
          <w:p w14:paraId="351ADD95" w14:textId="77777777" w:rsidR="00D74750" w:rsidRDefault="00D74750" w:rsidP="001575EE">
            <w:pPr>
              <w:rPr>
                <w:rFonts w:eastAsia="Times New Roman"/>
              </w:rPr>
            </w:pPr>
          </w:p>
        </w:tc>
      </w:tr>
      <w:tr w:rsidR="00D74750" w14:paraId="59ECA9F7" w14:textId="77777777" w:rsidTr="001575EE">
        <w:trPr>
          <w:trHeight w:val="476"/>
        </w:trPr>
        <w:tc>
          <w:tcPr>
            <w:tcW w:w="4111" w:type="dxa"/>
            <w:vAlign w:val="center"/>
          </w:tcPr>
          <w:p w14:paraId="18C586D5" w14:textId="77777777" w:rsidR="00D74750" w:rsidRDefault="00D74750" w:rsidP="001575EE">
            <w:pPr>
              <w:rPr>
                <w:rFonts w:eastAsia="Times New Roman"/>
              </w:rPr>
            </w:pPr>
            <w:r>
              <w:rPr>
                <w:rFonts w:eastAsia="Times New Roman"/>
              </w:rPr>
              <w:t>Datum tijdige oplevering</w:t>
            </w:r>
          </w:p>
        </w:tc>
        <w:tc>
          <w:tcPr>
            <w:tcW w:w="4820" w:type="dxa"/>
          </w:tcPr>
          <w:p w14:paraId="6CD246A2" w14:textId="77777777" w:rsidR="00D74750" w:rsidRDefault="00D74750" w:rsidP="001575EE">
            <w:pPr>
              <w:rPr>
                <w:rFonts w:eastAsia="Times New Roman"/>
              </w:rPr>
            </w:pPr>
          </w:p>
        </w:tc>
      </w:tr>
      <w:tr w:rsidR="00D74750" w14:paraId="6DF1C0C1" w14:textId="77777777" w:rsidTr="001575EE">
        <w:trPr>
          <w:trHeight w:val="481"/>
        </w:trPr>
        <w:tc>
          <w:tcPr>
            <w:tcW w:w="4111" w:type="dxa"/>
            <w:vAlign w:val="center"/>
          </w:tcPr>
          <w:p w14:paraId="67413EF9" w14:textId="77777777" w:rsidR="00D74750" w:rsidRPr="00D31D2E" w:rsidRDefault="00D74750" w:rsidP="001575EE">
            <w:pPr>
              <w:rPr>
                <w:rFonts w:eastAsia="Times New Roman"/>
              </w:rPr>
            </w:pPr>
            <w:r w:rsidRPr="00D31D2E">
              <w:rPr>
                <w:rFonts w:eastAsia="Times New Roman"/>
              </w:rPr>
              <w:t>Opdrachtsom (excl. btw)</w:t>
            </w:r>
          </w:p>
        </w:tc>
        <w:tc>
          <w:tcPr>
            <w:tcW w:w="4820" w:type="dxa"/>
          </w:tcPr>
          <w:p w14:paraId="4D19B2EB" w14:textId="77777777" w:rsidR="00D74750" w:rsidRDefault="00D74750" w:rsidP="001575EE">
            <w:pPr>
              <w:rPr>
                <w:rFonts w:eastAsia="Times New Roman"/>
              </w:rPr>
            </w:pPr>
          </w:p>
        </w:tc>
      </w:tr>
      <w:tr w:rsidR="00D74750" w14:paraId="1FB942BD" w14:textId="77777777" w:rsidTr="001575EE">
        <w:trPr>
          <w:trHeight w:val="470"/>
        </w:trPr>
        <w:tc>
          <w:tcPr>
            <w:tcW w:w="4111" w:type="dxa"/>
            <w:vAlign w:val="center"/>
          </w:tcPr>
          <w:p w14:paraId="6E7C8EB7" w14:textId="77777777" w:rsidR="00D74750" w:rsidRPr="00D31D2E" w:rsidRDefault="00D74750" w:rsidP="001575EE">
            <w:pPr>
              <w:rPr>
                <w:rFonts w:eastAsia="Times New Roman"/>
              </w:rPr>
            </w:pPr>
            <w:r w:rsidRPr="00D31D2E">
              <w:rPr>
                <w:rFonts w:eastAsia="Times New Roman"/>
              </w:rPr>
              <w:t>Gefactureerd bedrag (excl. btw)</w:t>
            </w:r>
          </w:p>
        </w:tc>
        <w:tc>
          <w:tcPr>
            <w:tcW w:w="4820" w:type="dxa"/>
          </w:tcPr>
          <w:p w14:paraId="3B7C042F" w14:textId="77777777" w:rsidR="00D74750" w:rsidRDefault="00D74750" w:rsidP="001575EE">
            <w:pPr>
              <w:rPr>
                <w:rFonts w:eastAsia="Times New Roman"/>
              </w:rPr>
            </w:pPr>
          </w:p>
        </w:tc>
      </w:tr>
      <w:tr w:rsidR="00D74750" w14:paraId="32E40C27" w14:textId="77777777" w:rsidTr="001575EE">
        <w:trPr>
          <w:trHeight w:val="562"/>
        </w:trPr>
        <w:tc>
          <w:tcPr>
            <w:tcW w:w="4111" w:type="dxa"/>
            <w:vAlign w:val="center"/>
          </w:tcPr>
          <w:p w14:paraId="214200F6" w14:textId="77777777" w:rsidR="00D74750" w:rsidRPr="00D31D2E" w:rsidRDefault="00D74750" w:rsidP="001575EE">
            <w:pPr>
              <w:rPr>
                <w:rFonts w:eastAsia="Times New Roman"/>
              </w:rPr>
            </w:pPr>
            <w:r w:rsidRPr="00D31D2E">
              <w:rPr>
                <w:rFonts w:eastAsia="Times New Roman"/>
              </w:rPr>
              <w:t>Naam opdrachtgever</w:t>
            </w:r>
          </w:p>
        </w:tc>
        <w:tc>
          <w:tcPr>
            <w:tcW w:w="4820" w:type="dxa"/>
          </w:tcPr>
          <w:p w14:paraId="7C2BAEF6" w14:textId="77777777" w:rsidR="00D74750" w:rsidRDefault="00D74750" w:rsidP="001575EE">
            <w:pPr>
              <w:rPr>
                <w:rFonts w:eastAsia="Times New Roman"/>
              </w:rPr>
            </w:pPr>
          </w:p>
        </w:tc>
      </w:tr>
      <w:tr w:rsidR="00D74750" w14:paraId="36BEA987" w14:textId="77777777" w:rsidTr="001575EE">
        <w:trPr>
          <w:trHeight w:val="698"/>
        </w:trPr>
        <w:tc>
          <w:tcPr>
            <w:tcW w:w="4111" w:type="dxa"/>
            <w:vAlign w:val="center"/>
          </w:tcPr>
          <w:p w14:paraId="71B30683" w14:textId="77777777" w:rsidR="00D74750" w:rsidRPr="00D31D2E" w:rsidRDefault="00D74750" w:rsidP="001575EE">
            <w:pPr>
              <w:rPr>
                <w:rFonts w:eastAsia="Times New Roman"/>
              </w:rPr>
            </w:pPr>
            <w:r w:rsidRPr="00D31D2E">
              <w:rPr>
                <w:rFonts w:eastAsia="Times New Roman"/>
              </w:rPr>
              <w:t>Naam contactpersoon opdrachtgever</w:t>
            </w:r>
          </w:p>
        </w:tc>
        <w:tc>
          <w:tcPr>
            <w:tcW w:w="4820" w:type="dxa"/>
          </w:tcPr>
          <w:p w14:paraId="7C0DC154" w14:textId="77777777" w:rsidR="00D74750" w:rsidRDefault="00D74750" w:rsidP="001575EE">
            <w:pPr>
              <w:rPr>
                <w:rFonts w:eastAsia="Times New Roman"/>
              </w:rPr>
            </w:pPr>
          </w:p>
        </w:tc>
      </w:tr>
      <w:tr w:rsidR="00D74750" w14:paraId="52B24C82" w14:textId="77777777" w:rsidTr="001575EE">
        <w:tc>
          <w:tcPr>
            <w:tcW w:w="4111" w:type="dxa"/>
            <w:vAlign w:val="center"/>
          </w:tcPr>
          <w:p w14:paraId="4B7A7D2E" w14:textId="77777777" w:rsidR="00D74750" w:rsidRPr="00D31D2E" w:rsidRDefault="00D74750" w:rsidP="001575EE">
            <w:pPr>
              <w:rPr>
                <w:rFonts w:eastAsia="Times New Roman"/>
              </w:rPr>
            </w:pPr>
            <w:r w:rsidRPr="00D31D2E">
              <w:rPr>
                <w:rFonts w:eastAsia="Times New Roman"/>
              </w:rPr>
              <w:t>Telefoonnummer contactpersoon opdrachtgever</w:t>
            </w:r>
          </w:p>
        </w:tc>
        <w:tc>
          <w:tcPr>
            <w:tcW w:w="4820" w:type="dxa"/>
          </w:tcPr>
          <w:p w14:paraId="35211F16" w14:textId="77777777" w:rsidR="00D74750" w:rsidRDefault="00D74750" w:rsidP="001575EE">
            <w:pPr>
              <w:rPr>
                <w:rFonts w:eastAsia="Times New Roman"/>
              </w:rPr>
            </w:pPr>
          </w:p>
        </w:tc>
      </w:tr>
      <w:tr w:rsidR="00D74750" w14:paraId="1FCB961D" w14:textId="77777777" w:rsidTr="001575EE">
        <w:tc>
          <w:tcPr>
            <w:tcW w:w="4111" w:type="dxa"/>
            <w:vAlign w:val="center"/>
          </w:tcPr>
          <w:p w14:paraId="1D2DF5F0" w14:textId="77777777" w:rsidR="00D74750" w:rsidRPr="00D31D2E" w:rsidRDefault="00D74750" w:rsidP="001575EE">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0740C272" w14:textId="77777777" w:rsidR="00D74750" w:rsidRPr="00D31D2E" w:rsidRDefault="00D74750" w:rsidP="001575EE">
            <w:pPr>
              <w:rPr>
                <w:rFonts w:eastAsia="Times New Roman"/>
              </w:rPr>
            </w:pPr>
            <w:r w:rsidRPr="00D31D2E">
              <w:rPr>
                <w:rFonts w:eastAsia="Times New Roman"/>
              </w:rPr>
              <w:t>Aangeven wat het aandeel (in euro, excl. btw) van de desbetreffende kerncompetentie betreft.</w:t>
            </w:r>
          </w:p>
        </w:tc>
        <w:tc>
          <w:tcPr>
            <w:tcW w:w="4820" w:type="dxa"/>
          </w:tcPr>
          <w:p w14:paraId="5A70431D" w14:textId="77777777" w:rsidR="00D74750" w:rsidRDefault="00D74750" w:rsidP="001575EE">
            <w:pPr>
              <w:rPr>
                <w:rFonts w:eastAsia="Times New Roman"/>
              </w:rPr>
            </w:pPr>
          </w:p>
        </w:tc>
      </w:tr>
      <w:tr w:rsidR="00D74750" w14:paraId="18D510FA" w14:textId="77777777" w:rsidTr="001575EE">
        <w:tc>
          <w:tcPr>
            <w:tcW w:w="4111" w:type="dxa"/>
            <w:vAlign w:val="center"/>
          </w:tcPr>
          <w:p w14:paraId="604AA38F" w14:textId="77777777" w:rsidR="00D74750" w:rsidRPr="00D31D2E" w:rsidRDefault="00D74750" w:rsidP="001575EE">
            <w:pPr>
              <w:rPr>
                <w:rFonts w:eastAsia="Times New Roman"/>
              </w:rPr>
            </w:pPr>
            <w:r w:rsidRPr="00D31D2E">
              <w:rPr>
                <w:rFonts w:eastAsia="Times New Roman"/>
              </w:rPr>
              <w:t>Indien de referentieopdracht is uitgevoerd in samenwerkingsverband van ondernemers en/of met/door derden:</w:t>
            </w:r>
          </w:p>
          <w:p w14:paraId="2A719AAA" w14:textId="77777777" w:rsidR="00D74750" w:rsidRPr="00D31D2E" w:rsidRDefault="00D74750" w:rsidP="001575EE">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63472CF2" w14:textId="77777777" w:rsidR="00D74750" w:rsidRPr="00D31D2E" w:rsidRDefault="00D74750" w:rsidP="001575EE">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3C941ACD" w14:textId="77777777" w:rsidR="00D74750" w:rsidRDefault="00D74750" w:rsidP="001575EE">
            <w:pPr>
              <w:rPr>
                <w:rFonts w:eastAsia="Times New Roman"/>
              </w:rPr>
            </w:pPr>
          </w:p>
        </w:tc>
      </w:tr>
      <w:tr w:rsidR="00D74750" w14:paraId="3905C36E" w14:textId="77777777" w:rsidTr="001575EE">
        <w:trPr>
          <w:trHeight w:val="1060"/>
        </w:trPr>
        <w:tc>
          <w:tcPr>
            <w:tcW w:w="4111" w:type="dxa"/>
            <w:vAlign w:val="center"/>
          </w:tcPr>
          <w:p w14:paraId="40F90CE1" w14:textId="77777777" w:rsidR="00D74750" w:rsidRDefault="00D74750" w:rsidP="001575EE">
            <w:pPr>
              <w:rPr>
                <w:rFonts w:eastAsia="Times New Roman"/>
              </w:rPr>
            </w:pPr>
            <w:r>
              <w:rPr>
                <w:rFonts w:eastAsia="Times New Roman"/>
              </w:rPr>
              <w:t xml:space="preserve">Aanvullende documentatie/informatie toegevoegd: </w:t>
            </w:r>
          </w:p>
        </w:tc>
        <w:tc>
          <w:tcPr>
            <w:tcW w:w="4820" w:type="dxa"/>
          </w:tcPr>
          <w:p w14:paraId="2D6FE736" w14:textId="77777777" w:rsidR="00D74750" w:rsidRDefault="00D74750" w:rsidP="001575EE">
            <w:pPr>
              <w:rPr>
                <w:rFonts w:eastAsia="Times New Roman"/>
              </w:rPr>
            </w:pPr>
          </w:p>
        </w:tc>
      </w:tr>
    </w:tbl>
    <w:p w14:paraId="2D27315F" w14:textId="77777777" w:rsidR="00D74750" w:rsidRDefault="00D74750" w:rsidP="00D74750">
      <w:pPr>
        <w:rPr>
          <w:b/>
          <w:sz w:val="22"/>
          <w:szCs w:val="22"/>
        </w:rPr>
      </w:pPr>
    </w:p>
    <w:p w14:paraId="539DDE41" w14:textId="77777777" w:rsidR="00D74750" w:rsidRDefault="00D74750" w:rsidP="00D74750">
      <w:pPr>
        <w:spacing w:after="200" w:line="276" w:lineRule="auto"/>
        <w:rPr>
          <w:b/>
          <w:sz w:val="22"/>
          <w:szCs w:val="22"/>
        </w:rPr>
      </w:pPr>
      <w:r>
        <w:rPr>
          <w:b/>
          <w:sz w:val="22"/>
          <w:szCs w:val="22"/>
        </w:rPr>
        <w:br w:type="page"/>
      </w:r>
    </w:p>
    <w:p w14:paraId="6A644E29" w14:textId="77777777" w:rsidR="00D74750" w:rsidRDefault="00D74750" w:rsidP="00D74750">
      <w:r>
        <w:rPr>
          <w:b/>
          <w:sz w:val="22"/>
          <w:szCs w:val="22"/>
        </w:rPr>
        <w:lastRenderedPageBreak/>
        <w:t>BIJLAGE E</w:t>
      </w:r>
      <w:r>
        <w:tab/>
      </w:r>
      <w:r>
        <w:rPr>
          <w:b/>
          <w:sz w:val="22"/>
          <w:szCs w:val="22"/>
        </w:rPr>
        <w:t xml:space="preserve">Verklaring aansprakelijkheden bij </w:t>
      </w:r>
      <w:r w:rsidRPr="00A44663">
        <w:rPr>
          <w:b/>
          <w:sz w:val="22"/>
          <w:szCs w:val="22"/>
        </w:rPr>
        <w:t>samenwerkingsverband</w:t>
      </w:r>
    </w:p>
    <w:p w14:paraId="25175FFA" w14:textId="77777777" w:rsidR="00D74750" w:rsidRDefault="00D74750" w:rsidP="00D74750"/>
    <w:p w14:paraId="0CC9AE93" w14:textId="77777777" w:rsidR="00D74750" w:rsidRPr="00A44663" w:rsidRDefault="00D74750" w:rsidP="00D74750">
      <w:r w:rsidRPr="00A44663">
        <w:t>De verklaring dient ingevuld te worden als er sprake is van een samenwerkingsverband van twee of meer partijen. Deze verklaring dient te worden ondertekend door alle deelnemers aan het samenwerkingsverband.</w:t>
      </w:r>
    </w:p>
    <w:p w14:paraId="303AEC15" w14:textId="77777777" w:rsidR="00D74750" w:rsidRPr="00A44663" w:rsidRDefault="00D74750" w:rsidP="00D74750"/>
    <w:p w14:paraId="5F7FC1AF" w14:textId="77777777" w:rsidR="00D74750" w:rsidRPr="00A44663" w:rsidRDefault="00D74750" w:rsidP="00D74750">
      <w:pPr>
        <w:spacing w:line="360" w:lineRule="auto"/>
      </w:pPr>
      <w:r w:rsidRPr="00A44663">
        <w:t>Hiermee verklaren:</w:t>
      </w:r>
    </w:p>
    <w:p w14:paraId="43365188" w14:textId="77777777" w:rsidR="00D74750" w:rsidRPr="00A44663" w:rsidRDefault="00D74750" w:rsidP="00D74750">
      <w:pPr>
        <w:spacing w:line="360" w:lineRule="auto"/>
        <w:ind w:left="3686" w:hanging="3686"/>
      </w:pPr>
      <w:r w:rsidRPr="00A44663">
        <w:t>……………………………….………………………</w:t>
      </w:r>
      <w:r w:rsidRPr="00A44663">
        <w:tab/>
        <w:t>(naam ondernemer 1, tevens penvoerder) namens</w:t>
      </w:r>
    </w:p>
    <w:p w14:paraId="15E2AB05" w14:textId="77777777" w:rsidR="00D74750" w:rsidRPr="00A44663" w:rsidRDefault="00D74750" w:rsidP="00D74750">
      <w:pPr>
        <w:spacing w:line="360" w:lineRule="auto"/>
        <w:ind w:left="3686" w:hanging="3686"/>
      </w:pPr>
      <w:r w:rsidRPr="00A44663">
        <w:t>……………………………….………………………</w:t>
      </w:r>
      <w:r w:rsidRPr="00A44663">
        <w:tab/>
        <w:t>(naam onderneming die deelneemt aan het samenwerkingsverband)</w:t>
      </w:r>
    </w:p>
    <w:p w14:paraId="33C7A5C6" w14:textId="77777777" w:rsidR="00D74750" w:rsidRPr="00A44663" w:rsidRDefault="00D74750" w:rsidP="00D74750">
      <w:pPr>
        <w:spacing w:line="360" w:lineRule="auto"/>
      </w:pPr>
      <w:r w:rsidRPr="00A44663">
        <w:t>En</w:t>
      </w:r>
    </w:p>
    <w:p w14:paraId="0D2F774C" w14:textId="77777777" w:rsidR="00D74750" w:rsidRPr="00A44663" w:rsidRDefault="00D74750" w:rsidP="00D74750">
      <w:pPr>
        <w:spacing w:line="360" w:lineRule="auto"/>
        <w:ind w:left="3686" w:hanging="3686"/>
      </w:pPr>
      <w:r w:rsidRPr="00A44663">
        <w:t>……………………………….………………………</w:t>
      </w:r>
      <w:r w:rsidRPr="00A44663">
        <w:tab/>
        <w:t>(naam ondernemer 2) namens</w:t>
      </w:r>
    </w:p>
    <w:p w14:paraId="71005455" w14:textId="77777777" w:rsidR="00D74750" w:rsidRPr="00A44663" w:rsidRDefault="00D74750" w:rsidP="00D74750">
      <w:pPr>
        <w:spacing w:line="360" w:lineRule="auto"/>
        <w:ind w:left="3686" w:hanging="3686"/>
      </w:pPr>
      <w:r w:rsidRPr="00A44663">
        <w:t>……………………………….………………………</w:t>
      </w:r>
      <w:r w:rsidRPr="00A44663">
        <w:tab/>
        <w:t>(naam onderneming die deelneemt aan het samenwerkingsverband)</w:t>
      </w:r>
    </w:p>
    <w:p w14:paraId="34B023C9" w14:textId="77777777" w:rsidR="00D74750" w:rsidRPr="00A44663" w:rsidRDefault="00D74750" w:rsidP="00D74750">
      <w:pPr>
        <w:spacing w:line="360" w:lineRule="auto"/>
      </w:pPr>
      <w:r w:rsidRPr="00A44663">
        <w:t>En</w:t>
      </w:r>
    </w:p>
    <w:p w14:paraId="6459A6DE" w14:textId="77777777" w:rsidR="00D74750" w:rsidRDefault="00D74750" w:rsidP="00D74750">
      <w:pPr>
        <w:spacing w:line="360" w:lineRule="auto"/>
        <w:ind w:left="3686" w:hanging="3686"/>
      </w:pPr>
      <w:r w:rsidRPr="00A44663">
        <w:t>……………………………….………………………</w:t>
      </w:r>
      <w:r w:rsidRPr="00A44663">
        <w:tab/>
        <w:t>(naam ondernemer 3) namens</w:t>
      </w:r>
      <w:r>
        <w:t xml:space="preserve"> </w:t>
      </w:r>
    </w:p>
    <w:p w14:paraId="5E636C1C" w14:textId="77777777" w:rsidR="00D74750" w:rsidRDefault="00D74750" w:rsidP="00D74750">
      <w:pPr>
        <w:spacing w:line="360" w:lineRule="auto"/>
        <w:ind w:left="3686" w:hanging="3686"/>
      </w:pPr>
      <w:r>
        <w:t>……………………………….………………………</w:t>
      </w:r>
      <w:r>
        <w:tab/>
        <w:t>(naam onderneming die deelneemt aan het samenwerkingsverband)</w:t>
      </w:r>
    </w:p>
    <w:p w14:paraId="273769BB" w14:textId="77777777" w:rsidR="00D74750" w:rsidRDefault="00D74750" w:rsidP="00D74750">
      <w:pPr>
        <w:spacing w:line="360" w:lineRule="auto"/>
      </w:pPr>
      <w:r>
        <w:t>dat onderling en met</w:t>
      </w:r>
    </w:p>
    <w:p w14:paraId="13DFF291" w14:textId="77777777" w:rsidR="00D74750" w:rsidRDefault="00D74750" w:rsidP="00D74750">
      <w:pPr>
        <w:spacing w:line="360" w:lineRule="auto"/>
        <w:ind w:left="3686" w:hanging="3686"/>
      </w:pPr>
      <w:r>
        <w:t>……………………………….………………………</w:t>
      </w:r>
      <w:r>
        <w:tab/>
        <w:t xml:space="preserve">(naam onderneming van de penvoerder) </w:t>
      </w:r>
    </w:p>
    <w:p w14:paraId="11697108" w14:textId="77777777" w:rsidR="00D74750" w:rsidRDefault="00D74750" w:rsidP="00D74750">
      <w:pPr>
        <w:spacing w:line="360" w:lineRule="auto"/>
        <w:ind w:left="3686" w:hanging="3686"/>
      </w:pPr>
    </w:p>
    <w:p w14:paraId="1521F6E8" w14:textId="77777777" w:rsidR="00D74750" w:rsidRDefault="00D74750" w:rsidP="00D74750">
      <w:pPr>
        <w:spacing w:line="360" w:lineRule="auto"/>
      </w:pPr>
      <w:r>
        <w:t>zal worden samengewerkt ten behoeve van</w:t>
      </w:r>
    </w:p>
    <w:p w14:paraId="5309E232" w14:textId="77777777" w:rsidR="00D74750" w:rsidRDefault="00D74750" w:rsidP="00D74750">
      <w:pPr>
        <w:spacing w:line="360" w:lineRule="auto"/>
      </w:pPr>
    </w:p>
    <w:p w14:paraId="3D376FAE" w14:textId="77777777" w:rsidR="00D74750" w:rsidRDefault="00D74750" w:rsidP="00D74750">
      <w:pPr>
        <w:spacing w:line="360" w:lineRule="auto"/>
        <w:ind w:left="3686" w:hanging="3686"/>
      </w:pPr>
      <w:r>
        <w:t>……………………………….………………………</w:t>
      </w:r>
      <w:r>
        <w:tab/>
        <w:t>(naam opdracht)</w:t>
      </w:r>
    </w:p>
    <w:p w14:paraId="12C4460C" w14:textId="77777777" w:rsidR="00D74750" w:rsidRDefault="00D74750" w:rsidP="00D74750">
      <w:pPr>
        <w:spacing w:line="360" w:lineRule="auto"/>
        <w:ind w:left="3686" w:hanging="3686"/>
      </w:pPr>
    </w:p>
    <w:p w14:paraId="0EBFFA0D" w14:textId="77777777" w:rsidR="00D74750" w:rsidRDefault="00D74750" w:rsidP="00D74750">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75E88755" w14:textId="77777777" w:rsidR="00D74750" w:rsidRDefault="00D74750" w:rsidP="00D74750"/>
    <w:p w14:paraId="749CB413" w14:textId="77777777" w:rsidR="00D74750" w:rsidRDefault="00D74750" w:rsidP="00D74750">
      <w:r>
        <w:t xml:space="preserve">Aldus naar waarheid opgemaakt </w:t>
      </w:r>
    </w:p>
    <w:p w14:paraId="3AB521D5" w14:textId="77777777" w:rsidR="00D74750" w:rsidRDefault="00D74750" w:rsidP="00D74750"/>
    <w:p w14:paraId="51DFB5A1" w14:textId="77777777" w:rsidR="00D74750" w:rsidRDefault="00D74750" w:rsidP="00D74750">
      <w:pPr>
        <w:spacing w:line="360" w:lineRule="auto"/>
        <w:ind w:left="3686" w:hanging="3686"/>
      </w:pPr>
      <w:r>
        <w:t>op ……………………………….…………………</w:t>
      </w:r>
      <w:r>
        <w:tab/>
        <w:t>(datum)</w:t>
      </w:r>
    </w:p>
    <w:p w14:paraId="0E47C5BF" w14:textId="77777777" w:rsidR="00D74750" w:rsidRDefault="00D74750" w:rsidP="00D74750">
      <w:pPr>
        <w:spacing w:line="360" w:lineRule="auto"/>
        <w:ind w:left="3686" w:hanging="3686"/>
      </w:pPr>
      <w:r>
        <w:t>te ……………………………….…………………</w:t>
      </w:r>
      <w:r>
        <w:tab/>
        <w:t>(plaats),</w:t>
      </w:r>
    </w:p>
    <w:p w14:paraId="7279E535" w14:textId="77777777" w:rsidR="00D74750" w:rsidRDefault="00D74750" w:rsidP="00D74750"/>
    <w:p w14:paraId="495B24A1" w14:textId="77777777" w:rsidR="00D74750" w:rsidRDefault="00D74750" w:rsidP="00D74750">
      <w:pPr>
        <w:spacing w:line="360" w:lineRule="auto"/>
        <w:ind w:left="3686" w:hanging="3686"/>
      </w:pPr>
      <w:r>
        <w:t>……………………………….………………………</w:t>
      </w:r>
      <w:r>
        <w:tab/>
        <w:t>(naam)</w:t>
      </w:r>
    </w:p>
    <w:p w14:paraId="4899106D" w14:textId="77777777" w:rsidR="00D74750" w:rsidRDefault="00D74750" w:rsidP="00D74750">
      <w:pPr>
        <w:spacing w:line="360" w:lineRule="auto"/>
        <w:ind w:left="3686" w:hanging="3686"/>
      </w:pPr>
      <w:r>
        <w:t>……………………………….………………………</w:t>
      </w:r>
      <w:r>
        <w:tab/>
        <w:t>(functie)</w:t>
      </w:r>
    </w:p>
    <w:p w14:paraId="3317FA91" w14:textId="77777777" w:rsidR="00D74750" w:rsidRDefault="00D74750" w:rsidP="00D74750">
      <w:pPr>
        <w:spacing w:line="360" w:lineRule="auto"/>
        <w:ind w:left="3686" w:hanging="3686"/>
      </w:pPr>
    </w:p>
    <w:p w14:paraId="39F465C4" w14:textId="77777777" w:rsidR="00D74750" w:rsidRDefault="00D74750" w:rsidP="00D74750">
      <w:pPr>
        <w:spacing w:line="360" w:lineRule="auto"/>
        <w:ind w:left="3686" w:hanging="3686"/>
      </w:pPr>
      <w:r>
        <w:t>ter zake van deze inschrijving rechtsgeldig vertegenwoordigt</w:t>
      </w:r>
    </w:p>
    <w:p w14:paraId="6FF0E8EA" w14:textId="77777777" w:rsidR="00D74750" w:rsidRDefault="00D74750" w:rsidP="00D74750">
      <w:pPr>
        <w:spacing w:line="360" w:lineRule="auto"/>
        <w:ind w:left="3686" w:hanging="3686"/>
      </w:pPr>
      <w:r>
        <w:t>……………………………….………………………</w:t>
      </w:r>
      <w:r>
        <w:tab/>
        <w:t>(handtekening)</w:t>
      </w:r>
    </w:p>
    <w:p w14:paraId="08245B9D" w14:textId="77777777" w:rsidR="00D74750" w:rsidRDefault="00D74750" w:rsidP="00D74750">
      <w:pPr>
        <w:sectPr w:rsidR="00D74750" w:rsidSect="00D74750">
          <w:headerReference w:type="default" r:id="rId11"/>
          <w:footerReference w:type="default" r:id="rId12"/>
          <w:pgSz w:w="11906" w:h="16838"/>
          <w:pgMar w:top="851" w:right="1134" w:bottom="993" w:left="2127" w:header="426" w:footer="0" w:gutter="0"/>
          <w:cols w:space="708"/>
          <w:docGrid w:linePitch="360"/>
        </w:sectPr>
      </w:pPr>
    </w:p>
    <w:p w14:paraId="75DB3A39" w14:textId="77777777" w:rsidR="00D74750" w:rsidRDefault="00D74750" w:rsidP="00D74750">
      <w:r>
        <w:rPr>
          <w:b/>
          <w:sz w:val="22"/>
          <w:szCs w:val="22"/>
        </w:rPr>
        <w:lastRenderedPageBreak/>
        <w:t>BIJLAGE F</w:t>
      </w:r>
      <w:r>
        <w:tab/>
      </w:r>
      <w:r>
        <w:rPr>
          <w:b/>
          <w:sz w:val="22"/>
          <w:szCs w:val="22"/>
        </w:rPr>
        <w:t>Model verklaring omtrent beroep op bekwaamheid derden</w:t>
      </w:r>
    </w:p>
    <w:p w14:paraId="765592A4" w14:textId="77777777" w:rsidR="00D74750" w:rsidRDefault="00D74750" w:rsidP="00D74750"/>
    <w:p w14:paraId="4BE79A2F" w14:textId="77777777" w:rsidR="00D74750" w:rsidRDefault="00D74750" w:rsidP="00D74750">
      <w:r>
        <w:t>Deze verklaring dient ingevuld te worden indien de inschrijver bij zijn inschrijving een beroep doet op bekwaamheid derden om te voldoen aan de eisen m.b.t. technische bekwaamheid.</w:t>
      </w:r>
    </w:p>
    <w:p w14:paraId="0F12D99D" w14:textId="77777777" w:rsidR="00D74750" w:rsidRDefault="00D74750" w:rsidP="00D74750"/>
    <w:p w14:paraId="61331C06" w14:textId="77777777" w:rsidR="00D74750" w:rsidRDefault="00D74750" w:rsidP="00D74750">
      <w:r>
        <w:t>……………..……………………………………</w:t>
      </w:r>
      <w:r>
        <w:tab/>
        <w:t>(statutaire naam inschrijver)</w:t>
      </w:r>
    </w:p>
    <w:p w14:paraId="00C6F0AB" w14:textId="77777777" w:rsidR="00D74750" w:rsidRDefault="00D74750" w:rsidP="00D74750">
      <w:r>
        <w:t>doet voor de technische bekwaamheidseis</w:t>
      </w:r>
    </w:p>
    <w:p w14:paraId="6B0B8578" w14:textId="77777777" w:rsidR="00D74750" w:rsidRDefault="00D74750" w:rsidP="00D74750">
      <w:r>
        <w:t xml:space="preserve">…….…………………………… (omschrijving minimumeis uit de inschrijvingsleidraad) </w:t>
      </w:r>
    </w:p>
    <w:p w14:paraId="340C3306" w14:textId="77777777" w:rsidR="00D74750" w:rsidRDefault="00D74750" w:rsidP="00D74750">
      <w:r>
        <w:t xml:space="preserve">een beroep op de ervaring van </w:t>
      </w:r>
    </w:p>
    <w:p w14:paraId="530E37E2" w14:textId="77777777" w:rsidR="00D74750" w:rsidRDefault="00D74750" w:rsidP="00D74750">
      <w:r>
        <w:t xml:space="preserve">….………………………………………………………………………………..(statutaire naam derde), </w:t>
      </w:r>
    </w:p>
    <w:p w14:paraId="6382B69C" w14:textId="77777777" w:rsidR="00D74750" w:rsidRDefault="00D74750" w:rsidP="00D74750">
      <w:r>
        <w:t>gevestigd te ………………………………………….……………………(adres, postcode, plaats).</w:t>
      </w:r>
    </w:p>
    <w:p w14:paraId="28A472E3" w14:textId="77777777" w:rsidR="00D74750" w:rsidRDefault="00D74750" w:rsidP="00D74750">
      <w:r>
        <w:t xml:space="preserve">en verklaart dat zij </w:t>
      </w:r>
    </w:p>
    <w:p w14:paraId="47D83DBD" w14:textId="77777777" w:rsidR="00D74750" w:rsidRDefault="00D74750" w:rsidP="00D74750">
      <w:r>
        <w:t>……………..…………………………………………………………………….(statutaire naam derde)</w:t>
      </w:r>
    </w:p>
    <w:p w14:paraId="4DC55C3E" w14:textId="77777777" w:rsidR="00D74750" w:rsidRDefault="00D74750" w:rsidP="00D74750">
      <w:r>
        <w:t>ten behoeve van de werkzaamheden betreffende hiervoor genoemde eis zal inzetten indien zij de opdracht gegund krijgt.</w:t>
      </w:r>
    </w:p>
    <w:p w14:paraId="27709589" w14:textId="77777777" w:rsidR="00D74750" w:rsidRDefault="00D74750" w:rsidP="00D74750"/>
    <w:p w14:paraId="25256889" w14:textId="77777777" w:rsidR="00D74750" w:rsidRDefault="00D74750" w:rsidP="00D74750">
      <w:r>
        <w:t>……………………………………………………………………………………(statutaire naam derde)</w:t>
      </w:r>
    </w:p>
    <w:p w14:paraId="2728195A" w14:textId="77777777" w:rsidR="00D74750" w:rsidRDefault="00D74750" w:rsidP="00D74750">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48615368" w14:textId="77777777" w:rsidR="00D74750" w:rsidRDefault="00D74750" w:rsidP="00D74750"/>
    <w:p w14:paraId="58C9A215" w14:textId="77777777" w:rsidR="00D74750" w:rsidRDefault="00D74750" w:rsidP="00D74750">
      <w:r>
        <w:t>Aldus naar waarheid opgemaakt op:</w:t>
      </w:r>
    </w:p>
    <w:p w14:paraId="4A5BEFA5" w14:textId="77777777" w:rsidR="00D74750" w:rsidRDefault="00D74750" w:rsidP="00D74750"/>
    <w:p w14:paraId="44057BFC" w14:textId="77777777" w:rsidR="00D74750" w:rsidRDefault="00D74750" w:rsidP="00D74750">
      <w:pPr>
        <w:spacing w:line="360" w:lineRule="auto"/>
        <w:ind w:left="5387" w:hanging="5387"/>
      </w:pPr>
      <w:r>
        <w:t>……………………</w:t>
      </w:r>
      <w:r>
        <w:tab/>
        <w:t>(datum)</w:t>
      </w:r>
    </w:p>
    <w:p w14:paraId="217253BB" w14:textId="77777777" w:rsidR="00D74750" w:rsidRDefault="00D74750" w:rsidP="00D74750">
      <w:pPr>
        <w:spacing w:line="360" w:lineRule="auto"/>
        <w:ind w:left="5387" w:hanging="5387"/>
      </w:pPr>
      <w:r>
        <w:t>te……………………………………….</w:t>
      </w:r>
      <w:r>
        <w:tab/>
        <w:t>(plaats)</w:t>
      </w:r>
    </w:p>
    <w:p w14:paraId="3A02F6F7" w14:textId="77777777" w:rsidR="00D74750" w:rsidRDefault="00D74750" w:rsidP="00D74750">
      <w:pPr>
        <w:ind w:left="5387" w:hanging="5387"/>
      </w:pPr>
    </w:p>
    <w:p w14:paraId="1EC926E4" w14:textId="77777777" w:rsidR="00D74750" w:rsidRDefault="00D74750" w:rsidP="00D74750">
      <w:pPr>
        <w:spacing w:line="360" w:lineRule="auto"/>
        <w:ind w:left="5387" w:hanging="5387"/>
      </w:pPr>
      <w:r>
        <w:t>……………..……………………………………</w:t>
      </w:r>
      <w:r>
        <w:tab/>
        <w:t>(naam rechtsgeldig vertegenwoordiger inschrijver)</w:t>
      </w:r>
    </w:p>
    <w:p w14:paraId="25E5C568" w14:textId="77777777" w:rsidR="00D74750" w:rsidRDefault="00D74750" w:rsidP="00D74750">
      <w:pPr>
        <w:spacing w:line="360" w:lineRule="auto"/>
        <w:ind w:left="5387" w:hanging="5387"/>
      </w:pPr>
      <w:r>
        <w:t>………………………………………….</w:t>
      </w:r>
      <w:r>
        <w:tab/>
        <w:t>(functie)</w:t>
      </w:r>
      <w:r>
        <w:tab/>
      </w:r>
    </w:p>
    <w:p w14:paraId="7AD2F2AE" w14:textId="77777777" w:rsidR="00D74750" w:rsidRDefault="00D74750" w:rsidP="00D74750">
      <w:pPr>
        <w:spacing w:line="360" w:lineRule="auto"/>
        <w:ind w:left="5387" w:hanging="5387"/>
      </w:pPr>
      <w:r>
        <w:t>………………………………………….</w:t>
      </w:r>
      <w:r>
        <w:tab/>
        <w:t>(handtekening)</w:t>
      </w:r>
      <w:r>
        <w:tab/>
      </w:r>
    </w:p>
    <w:p w14:paraId="09B4FD7E" w14:textId="77777777" w:rsidR="00D74750" w:rsidRDefault="00D74750" w:rsidP="00D74750">
      <w:pPr>
        <w:spacing w:line="360" w:lineRule="auto"/>
        <w:ind w:left="5387" w:hanging="5387"/>
      </w:pPr>
    </w:p>
    <w:p w14:paraId="7F6D7D0C" w14:textId="77777777" w:rsidR="00D74750" w:rsidRDefault="00D74750" w:rsidP="00D74750">
      <w:pPr>
        <w:spacing w:line="360" w:lineRule="auto"/>
        <w:ind w:left="5387" w:hanging="5387"/>
      </w:pPr>
      <w:r>
        <w:t>………………………………………….</w:t>
      </w:r>
      <w:r>
        <w:tab/>
        <w:t>(naam rechtsgeldig vertegenwoordiger derde)</w:t>
      </w:r>
    </w:p>
    <w:p w14:paraId="266330FE" w14:textId="77777777" w:rsidR="00D74750" w:rsidRDefault="00D74750" w:rsidP="00D74750">
      <w:pPr>
        <w:spacing w:line="360" w:lineRule="auto"/>
        <w:ind w:left="5387" w:hanging="5387"/>
      </w:pPr>
      <w:r>
        <w:t>………………………………………….</w:t>
      </w:r>
      <w:r>
        <w:tab/>
        <w:t>(functie)</w:t>
      </w:r>
    </w:p>
    <w:p w14:paraId="465B4F06" w14:textId="77777777" w:rsidR="00D74750" w:rsidRDefault="00D74750" w:rsidP="00D74750">
      <w:pPr>
        <w:spacing w:line="360" w:lineRule="auto"/>
        <w:ind w:left="5387" w:hanging="5387"/>
      </w:pPr>
      <w:r>
        <w:t>………………………………………….</w:t>
      </w:r>
      <w:r>
        <w:tab/>
        <w:t>(handtekening)</w:t>
      </w:r>
      <w:r>
        <w:tab/>
      </w:r>
    </w:p>
    <w:p w14:paraId="37F36F59" w14:textId="77777777" w:rsidR="00D74750" w:rsidRDefault="00D74750" w:rsidP="00D74750">
      <w:pPr>
        <w:tabs>
          <w:tab w:val="left" w:pos="2220"/>
        </w:tabs>
        <w:spacing w:line="360" w:lineRule="auto"/>
      </w:pPr>
      <w:r>
        <w:tab/>
      </w:r>
    </w:p>
    <w:p w14:paraId="11037ED4" w14:textId="77777777" w:rsidR="00D74750" w:rsidRDefault="00D74750" w:rsidP="00D74750">
      <w:pPr>
        <w:spacing w:line="360" w:lineRule="auto"/>
      </w:pPr>
      <w:r>
        <w:t>Als bewijsstuk is ……………………………………………. (referentie conform Bijlage “opgave referentieopdrachten” en/of certificaat …….. ) van de derde bij deze verklaring gevoegd.</w:t>
      </w:r>
    </w:p>
    <w:p w14:paraId="4E254828" w14:textId="77777777" w:rsidR="00D74750" w:rsidRDefault="00D74750" w:rsidP="00D74750">
      <w:pPr>
        <w:spacing w:after="200" w:line="276" w:lineRule="auto"/>
        <w:rPr>
          <w:b/>
          <w:sz w:val="22"/>
          <w:szCs w:val="22"/>
        </w:rPr>
      </w:pPr>
      <w:r>
        <w:rPr>
          <w:b/>
          <w:sz w:val="22"/>
          <w:szCs w:val="22"/>
        </w:rPr>
        <w:br w:type="page"/>
      </w:r>
    </w:p>
    <w:p w14:paraId="074E08C4" w14:textId="77777777" w:rsidR="00D74750" w:rsidRDefault="00D74750" w:rsidP="00D74750">
      <w:pPr>
        <w:rPr>
          <w:b/>
          <w:sz w:val="22"/>
          <w:szCs w:val="22"/>
        </w:rPr>
      </w:pPr>
      <w:r>
        <w:rPr>
          <w:b/>
          <w:sz w:val="22"/>
          <w:szCs w:val="22"/>
        </w:rPr>
        <w:lastRenderedPageBreak/>
        <w:t>BIJLAGE G</w:t>
      </w:r>
      <w:r>
        <w:tab/>
        <w:t xml:space="preserve"> </w:t>
      </w:r>
      <w:r>
        <w:tab/>
      </w:r>
      <w:r>
        <w:rPr>
          <w:b/>
          <w:sz w:val="22"/>
          <w:szCs w:val="22"/>
        </w:rPr>
        <w:t>Inschrijvingsbiljet</w:t>
      </w:r>
    </w:p>
    <w:p w14:paraId="57B2FFB3" w14:textId="77777777" w:rsidR="00D74750" w:rsidRDefault="00D74750" w:rsidP="00D74750">
      <w:pPr>
        <w:rPr>
          <w:b/>
          <w:sz w:val="22"/>
          <w:szCs w:val="22"/>
        </w:rPr>
      </w:pPr>
    </w:p>
    <w:p w14:paraId="09084E39" w14:textId="77777777" w:rsidR="00D74750" w:rsidRPr="00616579" w:rsidRDefault="00D74750" w:rsidP="00D74750">
      <w:pPr>
        <w:rPr>
          <w:bCs/>
        </w:rPr>
      </w:pPr>
      <w:r w:rsidRPr="00616579">
        <w:rPr>
          <w:bCs/>
          <w:sz w:val="22"/>
          <w:szCs w:val="22"/>
        </w:rPr>
        <w:t>(I)VRI buiteninstallaties (WK-2024-12), zie bijlage bij bestek</w:t>
      </w:r>
    </w:p>
    <w:p w14:paraId="1EAD8C2B" w14:textId="77777777" w:rsidR="00D74750" w:rsidRDefault="00D74750" w:rsidP="00D74750"/>
    <w:p w14:paraId="02E70E97" w14:textId="77777777" w:rsidR="00D74750" w:rsidRDefault="00D74750" w:rsidP="00D74750"/>
    <w:p w14:paraId="75275679" w14:textId="77777777" w:rsidR="00D74750" w:rsidRDefault="00D74750" w:rsidP="00D74750"/>
    <w:p w14:paraId="012D52D4" w14:textId="77777777" w:rsidR="00D74750" w:rsidRDefault="00D74750" w:rsidP="00D74750"/>
    <w:p w14:paraId="42CF4497" w14:textId="77777777" w:rsidR="00D74750" w:rsidRDefault="00D74750" w:rsidP="00D74750">
      <w:pPr>
        <w:spacing w:after="200" w:line="276" w:lineRule="auto"/>
        <w:rPr>
          <w:b/>
          <w:sz w:val="22"/>
          <w:szCs w:val="22"/>
        </w:rPr>
      </w:pPr>
      <w:r>
        <w:rPr>
          <w:b/>
          <w:sz w:val="22"/>
          <w:szCs w:val="22"/>
        </w:rPr>
        <w:br w:type="page"/>
      </w:r>
    </w:p>
    <w:p w14:paraId="248729D4" w14:textId="77777777" w:rsidR="00D74750" w:rsidRDefault="00D74750" w:rsidP="00D74750">
      <w:pPr>
        <w:rPr>
          <w:b/>
          <w:sz w:val="22"/>
          <w:szCs w:val="22"/>
        </w:rPr>
      </w:pPr>
      <w:r>
        <w:rPr>
          <w:b/>
          <w:sz w:val="22"/>
          <w:szCs w:val="22"/>
        </w:rPr>
        <w:lastRenderedPageBreak/>
        <w:t>BIJLAGE H</w:t>
      </w:r>
      <w:r>
        <w:tab/>
      </w:r>
      <w:r>
        <w:tab/>
      </w:r>
      <w:r>
        <w:rPr>
          <w:b/>
          <w:sz w:val="22"/>
          <w:szCs w:val="22"/>
        </w:rPr>
        <w:t xml:space="preserve">Inschrijvingsstaat </w:t>
      </w:r>
    </w:p>
    <w:p w14:paraId="705C6834" w14:textId="77777777" w:rsidR="00D74750" w:rsidRDefault="00D74750" w:rsidP="00D74750">
      <w:pPr>
        <w:rPr>
          <w:b/>
          <w:sz w:val="22"/>
          <w:szCs w:val="22"/>
        </w:rPr>
      </w:pPr>
    </w:p>
    <w:p w14:paraId="241689F4" w14:textId="77777777" w:rsidR="00D74750" w:rsidRDefault="00D74750" w:rsidP="00D74750">
      <w:pPr>
        <w:rPr>
          <w:bCs/>
          <w:sz w:val="22"/>
          <w:szCs w:val="22"/>
        </w:rPr>
      </w:pPr>
      <w:r w:rsidRPr="00616579">
        <w:rPr>
          <w:bCs/>
          <w:sz w:val="22"/>
          <w:szCs w:val="22"/>
        </w:rPr>
        <w:t>(I)VRI buiteninstallaties (WK-2024-12)</w:t>
      </w:r>
      <w:r>
        <w:rPr>
          <w:bCs/>
          <w:sz w:val="22"/>
          <w:szCs w:val="22"/>
        </w:rPr>
        <w:t>, zie bijlage bij bestek</w:t>
      </w:r>
    </w:p>
    <w:p w14:paraId="0FB7213F" w14:textId="77777777" w:rsidR="00D74750" w:rsidRDefault="00D74750" w:rsidP="00D74750">
      <w:pPr>
        <w:spacing w:after="200" w:line="276" w:lineRule="auto"/>
        <w:rPr>
          <w:bCs/>
          <w:sz w:val="22"/>
          <w:szCs w:val="22"/>
        </w:rPr>
      </w:pPr>
      <w:r>
        <w:rPr>
          <w:bCs/>
          <w:sz w:val="22"/>
          <w:szCs w:val="22"/>
        </w:rPr>
        <w:br w:type="page"/>
      </w:r>
    </w:p>
    <w:p w14:paraId="7F832BEC" w14:textId="77777777" w:rsidR="00D74750" w:rsidRDefault="00D74750" w:rsidP="00D74750">
      <w:pPr>
        <w:rPr>
          <w:b/>
          <w:sz w:val="22"/>
          <w:szCs w:val="22"/>
        </w:rPr>
      </w:pPr>
      <w:r>
        <w:rPr>
          <w:b/>
          <w:sz w:val="22"/>
          <w:szCs w:val="22"/>
        </w:rPr>
        <w:lastRenderedPageBreak/>
        <w:t>BIJLAGE I</w:t>
      </w:r>
      <w:r>
        <w:tab/>
      </w:r>
      <w:r>
        <w:rPr>
          <w:b/>
          <w:sz w:val="22"/>
          <w:szCs w:val="22"/>
        </w:rPr>
        <w:t>Uitwerking EMVI criteria</w:t>
      </w:r>
    </w:p>
    <w:p w14:paraId="66390C38" w14:textId="77777777" w:rsidR="00D74750" w:rsidRPr="00E85E14" w:rsidRDefault="00D74750" w:rsidP="00D74750"/>
    <w:p w14:paraId="3596BA8E" w14:textId="77777777" w:rsidR="00D74750" w:rsidRPr="00E85E14" w:rsidRDefault="00D74750" w:rsidP="00D74750">
      <w:pPr>
        <w:rPr>
          <w:b/>
          <w:bCs/>
        </w:rPr>
      </w:pPr>
      <w:r w:rsidRPr="29297E09">
        <w:rPr>
          <w:b/>
          <w:bCs/>
        </w:rPr>
        <w:t xml:space="preserve">G1 Beschikbaarheid (I)VRI </w:t>
      </w:r>
      <w:r>
        <w:rPr>
          <w:b/>
          <w:bCs/>
        </w:rPr>
        <w:t>buiten</w:t>
      </w:r>
      <w:r w:rsidRPr="29297E09">
        <w:rPr>
          <w:b/>
          <w:bCs/>
        </w:rPr>
        <w:t>installatie</w:t>
      </w:r>
    </w:p>
    <w:p w14:paraId="727F96E0" w14:textId="77777777" w:rsidR="00D74750" w:rsidRDefault="00D74750" w:rsidP="00D74750">
      <w:r>
        <w:t>De provincie Overijssel hecht grote waarde aan de beschikbaarheid van de verkeerregelinstallaties. Daarbij is het belangrijk dat een installatie welke een storing heeft weer zo snel mogelijk in bedrijf kan worden genomen waarbij er zo min mogelijk hinder ontstaat op het gebied van doorstroming van het verkeer. Veiligheid staat hierbij voorop. De Provincie hecht hierbij veel waarde aan tijdige en accurate informatievoorziening ten aan zien van de afhandeling van de storingen.</w:t>
      </w:r>
    </w:p>
    <w:p w14:paraId="23CBFF8B" w14:textId="77777777" w:rsidR="00D74750" w:rsidRPr="00E85E14" w:rsidRDefault="00D74750" w:rsidP="00D74750"/>
    <w:p w14:paraId="64174E30" w14:textId="77777777" w:rsidR="00D74750" w:rsidRPr="00E85E14" w:rsidRDefault="00D74750" w:rsidP="00D74750">
      <w:pPr>
        <w:rPr>
          <w:b/>
          <w:bCs/>
        </w:rPr>
      </w:pPr>
      <w:r w:rsidRPr="54CC40CF">
        <w:rPr>
          <w:b/>
          <w:bCs/>
        </w:rPr>
        <w:t>Doel</w:t>
      </w:r>
    </w:p>
    <w:p w14:paraId="6D1F6758" w14:textId="77777777" w:rsidR="00D74750" w:rsidRPr="00E85E14" w:rsidRDefault="00D74750" w:rsidP="00D74750">
      <w:r>
        <w:t>Het doel van dit gunningscriterium is het borgen van snelle beschikbaarheid van (I)VRI buiteninstallatie en accurate informatie voorziening na uitval met zo min mogelijk hinder op het gebied van verkeersdoorstroming.</w:t>
      </w:r>
    </w:p>
    <w:p w14:paraId="68CC87FD" w14:textId="77777777" w:rsidR="00D74750" w:rsidRPr="00E85E14" w:rsidRDefault="00D74750" w:rsidP="00D74750"/>
    <w:p w14:paraId="0989D9D8" w14:textId="77777777" w:rsidR="00D74750" w:rsidRDefault="00D74750" w:rsidP="00D74750">
      <w:r>
        <w:t>Inschrijver wordt gevraagd een plan van aanpak voor een drietal scenario's te schrijven waarin de volgende vragen terug moeten komen. Vraag 1 en 2 dient per scenario apart uitgewerkt te worden, de derde vraag geldt voor de (I)VRI’s in de gehele provincie.</w:t>
      </w:r>
    </w:p>
    <w:p w14:paraId="0876DA49" w14:textId="77777777" w:rsidR="00D74750" w:rsidRPr="00E85E14" w:rsidRDefault="00D74750" w:rsidP="00D74750"/>
    <w:p w14:paraId="52A0D971" w14:textId="77777777" w:rsidR="00D74750" w:rsidRPr="00E85E14" w:rsidRDefault="00D74750" w:rsidP="00D74750">
      <w:pPr>
        <w:numPr>
          <w:ilvl w:val="0"/>
          <w:numId w:val="5"/>
        </w:numPr>
        <w:ind w:left="851"/>
      </w:pPr>
      <w:r>
        <w:t>Welke responsetijden hanteert u bij storingen en welke maatregelen worden er getroffen om de responstijden te garanderen?</w:t>
      </w:r>
    </w:p>
    <w:p w14:paraId="7FC2A35B" w14:textId="77777777" w:rsidR="00D74750" w:rsidRPr="00E85E14" w:rsidRDefault="00D74750" w:rsidP="00D74750">
      <w:pPr>
        <w:numPr>
          <w:ilvl w:val="0"/>
          <w:numId w:val="5"/>
        </w:numPr>
        <w:ind w:left="851"/>
      </w:pPr>
      <w:r>
        <w:t>Hoe is het proces rond de verkeersmaatregelen in gericht? Ga hierbij in op de beschikbaarheid en inzetbaarheid van verkeersmaatregelen.</w:t>
      </w:r>
    </w:p>
    <w:p w14:paraId="6901DC0F" w14:textId="77777777" w:rsidR="00D74750" w:rsidRPr="00E85E14" w:rsidRDefault="00D74750" w:rsidP="00D74750">
      <w:pPr>
        <w:numPr>
          <w:ilvl w:val="0"/>
          <w:numId w:val="5"/>
        </w:numPr>
        <w:ind w:left="851"/>
      </w:pPr>
      <w:r>
        <w:t>Op welke wijze rapporteert u de storingen aan de opdrachtgever? Ga hierbij in op welke informatie en hoe snel de informatie wordt gedeeld.</w:t>
      </w:r>
    </w:p>
    <w:p w14:paraId="07640AFD" w14:textId="77777777" w:rsidR="00D74750" w:rsidRPr="00E85E14" w:rsidRDefault="00D74750" w:rsidP="00D74750"/>
    <w:p w14:paraId="24062FBA" w14:textId="77777777" w:rsidR="00D74750" w:rsidRPr="00E85E14" w:rsidRDefault="00D74750" w:rsidP="00D74750">
      <w:r>
        <w:t xml:space="preserve">Ten behoeve van vraag 1 en 2 dienen in </w:t>
      </w:r>
      <w:r w:rsidRPr="00E85E14">
        <w:t xml:space="preserve">het plan van aanpak </w:t>
      </w:r>
      <w:r>
        <w:t xml:space="preserve">de volgende </w:t>
      </w:r>
      <w:r w:rsidRPr="00E85E14">
        <w:t>drie scenario’s uitgewerkt te worden:</w:t>
      </w:r>
    </w:p>
    <w:p w14:paraId="1C61C5AB" w14:textId="77777777" w:rsidR="00D74750" w:rsidRPr="00E85E14" w:rsidRDefault="00D74750" w:rsidP="00D74750"/>
    <w:p w14:paraId="6DE8F574" w14:textId="77777777" w:rsidR="00D74750" w:rsidRPr="00E85E14" w:rsidRDefault="00D74750" w:rsidP="00D74750">
      <w:r w:rsidRPr="00E85E14">
        <w:t>Scenario 1</w:t>
      </w:r>
      <w:r>
        <w:t>:</w:t>
      </w:r>
      <w:r w:rsidRPr="00E85E14">
        <w:t xml:space="preserve"> Roodlichtstoring boven rijbaan</w:t>
      </w:r>
    </w:p>
    <w:p w14:paraId="1D1D5628" w14:textId="77777777" w:rsidR="00D74750" w:rsidRPr="00E85E14" w:rsidRDefault="00D74750" w:rsidP="00D74750">
      <w:r w:rsidRPr="00E85E14">
        <w:t>Scenario 2</w:t>
      </w:r>
      <w:r>
        <w:t>:</w:t>
      </w:r>
      <w:r w:rsidRPr="00E85E14">
        <w:t xml:space="preserve"> Roodlichtstoring fietspad</w:t>
      </w:r>
    </w:p>
    <w:p w14:paraId="097F0F7B" w14:textId="77777777" w:rsidR="00D74750" w:rsidRPr="00E85E14" w:rsidRDefault="00D74750" w:rsidP="00D74750">
      <w:r w:rsidRPr="00E85E14">
        <w:t>Scenario 3</w:t>
      </w:r>
      <w:r>
        <w:t>:</w:t>
      </w:r>
      <w:r w:rsidRPr="00E85E14">
        <w:t xml:space="preserve"> De complete VRI-automaat onherstelbaar beschadigd is en niet meer functioneert</w:t>
      </w:r>
    </w:p>
    <w:p w14:paraId="6A819814" w14:textId="77777777" w:rsidR="00D74750" w:rsidRPr="00E85E14" w:rsidRDefault="00D74750" w:rsidP="00D74750"/>
    <w:p w14:paraId="08B43287" w14:textId="77777777" w:rsidR="00D74750" w:rsidRPr="00E85E14" w:rsidRDefault="00D74750" w:rsidP="00D74750">
      <w:r w:rsidRPr="00E85E14">
        <w:t>Bij alle drie de scenario’s dient inschrijver er van uit te gaan dat het scenario kan optreden bij twee uiterste locaties in het areaal zoals een (i)VRI bij Steenwijk en een (i)VR</w:t>
      </w:r>
      <w:r>
        <w:t>I</w:t>
      </w:r>
      <w:r w:rsidRPr="00E85E14">
        <w:t xml:space="preserve"> in de buurt van Enschede.</w:t>
      </w:r>
    </w:p>
    <w:p w14:paraId="040310CE" w14:textId="77777777" w:rsidR="00D74750" w:rsidRPr="00616579" w:rsidRDefault="00D74750" w:rsidP="00D74750">
      <w:pPr>
        <w:rPr>
          <w:bCs/>
          <w:sz w:val="22"/>
          <w:szCs w:val="22"/>
        </w:rPr>
      </w:pPr>
    </w:p>
    <w:p w14:paraId="04A86550" w14:textId="77777777" w:rsidR="00D74750" w:rsidRDefault="00D74750" w:rsidP="00D74750">
      <w:r w:rsidRPr="00E85E14">
        <w:t xml:space="preserve">De inschrijver schrijft een plan van aanpak van maximaal 2 pagina’s A4 exclusief voorblad en inhoudsopgave, lettertype </w:t>
      </w:r>
      <w:proofErr w:type="spellStart"/>
      <w:r w:rsidRPr="00E85E14">
        <w:t>Arial</w:t>
      </w:r>
      <w:proofErr w:type="spellEnd"/>
      <w:r w:rsidRPr="00E85E14">
        <w:t>, letterhoogte 10 en regelafstand ‘enkel’. Indien het plan van aanpak het maximum aantal pagina’s overschrijdt, dan zullen alleen de eerste 2 pagina's van het plan van aanpak beoordeeld worden</w:t>
      </w:r>
      <w:r>
        <w:t>.</w:t>
      </w:r>
    </w:p>
    <w:p w14:paraId="4B436390" w14:textId="77777777" w:rsidR="00D74750" w:rsidRDefault="00D74750" w:rsidP="00D74750"/>
    <w:p w14:paraId="734F594F" w14:textId="77777777" w:rsidR="00D74750" w:rsidRDefault="00D74750" w:rsidP="00D74750">
      <w:r>
        <w:t xml:space="preserve">Zie paragraaf </w:t>
      </w:r>
      <w:r w:rsidRPr="0060478B">
        <w:t>4.4.5</w:t>
      </w:r>
      <w:r>
        <w:t xml:space="preserve"> </w:t>
      </w:r>
      <w:r w:rsidRPr="0060478B">
        <w:t>Beoordeling kwalitatief deel van de inschrijving</w:t>
      </w:r>
      <w:r>
        <w:t xml:space="preserve"> voor de beoordelingstabel van dit gunningscriterium.</w:t>
      </w:r>
    </w:p>
    <w:p w14:paraId="46222F46" w14:textId="77777777" w:rsidR="00D74750" w:rsidRDefault="00D74750" w:rsidP="00D74750"/>
    <w:p w14:paraId="287C68C6" w14:textId="77777777" w:rsidR="00D74750" w:rsidRPr="00B330B7" w:rsidRDefault="00D74750" w:rsidP="00D74750">
      <w:pPr>
        <w:spacing w:after="200" w:line="276" w:lineRule="auto"/>
        <w:rPr>
          <w:b/>
          <w:bCs/>
        </w:rPr>
      </w:pPr>
      <w:r w:rsidRPr="00B330B7">
        <w:rPr>
          <w:b/>
          <w:bCs/>
        </w:rPr>
        <w:t>G</w:t>
      </w:r>
      <w:r>
        <w:rPr>
          <w:b/>
          <w:bCs/>
        </w:rPr>
        <w:t>2</w:t>
      </w:r>
      <w:r w:rsidRPr="00B330B7">
        <w:rPr>
          <w:b/>
          <w:bCs/>
        </w:rPr>
        <w:t xml:space="preserve"> CO</w:t>
      </w:r>
      <w:r w:rsidRPr="00B330B7">
        <w:rPr>
          <w:b/>
          <w:bCs/>
          <w:vertAlign w:val="subscript"/>
        </w:rPr>
        <w:t>2</w:t>
      </w:r>
      <w:r w:rsidRPr="00B330B7">
        <w:rPr>
          <w:b/>
          <w:bCs/>
        </w:rPr>
        <w:t xml:space="preserve"> Prestatieladder</w:t>
      </w:r>
      <w:r>
        <w:rPr>
          <w:b/>
          <w:bCs/>
        </w:rPr>
        <w:br/>
      </w:r>
      <w:r w:rsidRPr="00B330B7">
        <w:rPr>
          <w:i/>
          <w:iCs/>
        </w:rPr>
        <w:t>Doelstelling</w:t>
      </w:r>
      <w:r>
        <w:rPr>
          <w:i/>
          <w:iCs/>
        </w:rPr>
        <w:br/>
      </w:r>
      <w:r w:rsidRPr="00B330B7">
        <w:t>De Aanbestedende dienst heeft als ambitie CO</w:t>
      </w:r>
      <w:r w:rsidRPr="00B330B7">
        <w:rPr>
          <w:vertAlign w:val="subscript"/>
        </w:rPr>
        <w:t>2</w:t>
      </w:r>
      <w:r w:rsidRPr="00B330B7">
        <w:t>-emissie te reduceren bij de uitvoering van infrastructurele werken. Dat kan alleen door en met actieve inzet van marktpartijen.</w:t>
      </w:r>
      <w:r>
        <w:rPr>
          <w:i/>
          <w:iCs/>
        </w:rPr>
        <w:br/>
      </w:r>
      <w:r>
        <w:rPr>
          <w:i/>
          <w:iCs/>
        </w:rPr>
        <w:br/>
      </w:r>
      <w:r w:rsidRPr="00B330B7">
        <w:t>De Aanbestedende dienst heeft gekozen een kader te hanteren waarbij de marktpartijen die invulling geven aan deze CO</w:t>
      </w:r>
      <w:r w:rsidRPr="00B330B7">
        <w:rPr>
          <w:vertAlign w:val="subscript"/>
        </w:rPr>
        <w:t>2</w:t>
      </w:r>
      <w:r w:rsidRPr="00B330B7">
        <w:t>-ambitie tijdens uitvoering, een voordeel verkrijgen bij gunning. Het CO</w:t>
      </w:r>
      <w:r w:rsidRPr="00B330B7">
        <w:rPr>
          <w:vertAlign w:val="subscript"/>
        </w:rPr>
        <w:t>2</w:t>
      </w:r>
      <w:r w:rsidRPr="00B330B7">
        <w:t>-ambitieniveau van de inschrijver wordt aangegeven op het inschrijvingsbiljet in bijlage J</w:t>
      </w:r>
      <w:r w:rsidRPr="00EF300B">
        <w:t xml:space="preserve"> Inschrijfformulier CO2 ambitieniveaus</w:t>
      </w:r>
      <w:r w:rsidRPr="00B330B7">
        <w:t>. De inschrijver kan kiezen uit de CO</w:t>
      </w:r>
      <w:r w:rsidRPr="00B330B7">
        <w:rPr>
          <w:vertAlign w:val="subscript"/>
        </w:rPr>
        <w:t>2</w:t>
      </w:r>
      <w:r w:rsidRPr="00B330B7">
        <w:t xml:space="preserve">-ambitieniveaus die nader zijn </w:t>
      </w:r>
      <w:r w:rsidRPr="00B330B7">
        <w:lastRenderedPageBreak/>
        <w:t>beschreven in de</w:t>
      </w:r>
      <w:r>
        <w:t>ze bijlage.</w:t>
      </w:r>
      <w:r w:rsidRPr="00B330B7">
        <w:t xml:space="preserve"> Hoe hoger het aangeboden CO</w:t>
      </w:r>
      <w:r w:rsidRPr="00B330B7">
        <w:rPr>
          <w:vertAlign w:val="subscript"/>
        </w:rPr>
        <w:t>2</w:t>
      </w:r>
      <w:r w:rsidRPr="00B330B7">
        <w:t xml:space="preserve">-ambitieniveau van de inschrijver is, hoe hoger de fictieve vermindering van de inschrijvingsprijs. </w:t>
      </w:r>
      <w:r w:rsidRPr="00B330B7">
        <w:br/>
      </w:r>
      <w:r>
        <w:rPr>
          <w:i/>
          <w:iCs/>
        </w:rPr>
        <w:br/>
      </w:r>
      <w:r w:rsidRPr="00B330B7">
        <w:rPr>
          <w:i/>
          <w:iCs/>
        </w:rPr>
        <w:t>Wat wordt er van Inschrijver gevraagd?</w:t>
      </w:r>
      <w:r w:rsidRPr="00B330B7">
        <w:rPr>
          <w:i/>
          <w:iCs/>
        </w:rPr>
        <w:br/>
      </w:r>
      <w:r w:rsidRPr="00B330B7">
        <w:t>De inschrijver dient aan te geven aan welk niveau op de CO</w:t>
      </w:r>
      <w:r w:rsidRPr="00B330B7">
        <w:rPr>
          <w:vertAlign w:val="subscript"/>
        </w:rPr>
        <w:t>2</w:t>
      </w:r>
      <w:r w:rsidRPr="00B330B7">
        <w:t>-prestatieladder zij wil gaan voldoen (aan te tonen binnen één jaar na gunning). Hoe hoger de trede op de ladder, hoe hoger de fictieve korting.</w:t>
      </w:r>
    </w:p>
    <w:p w14:paraId="47CC2D53" w14:textId="77777777" w:rsidR="00D74750" w:rsidRPr="00B330B7" w:rsidRDefault="00D74750" w:rsidP="00D74750">
      <w:pPr>
        <w:numPr>
          <w:ilvl w:val="0"/>
          <w:numId w:val="6"/>
        </w:numPr>
        <w:spacing w:after="200" w:line="276" w:lineRule="auto"/>
      </w:pPr>
      <w:r w:rsidRPr="00B330B7">
        <w:t>Bij inschrijving kiest de inschrijver een ambitieniveau volgens het Handboek CO</w:t>
      </w:r>
      <w:r w:rsidRPr="00B330B7">
        <w:rPr>
          <w:vertAlign w:val="subscript"/>
        </w:rPr>
        <w:t>2</w:t>
      </w:r>
      <w:r w:rsidRPr="00B330B7">
        <w:t xml:space="preserve"> prestatieladder versie 3.1 d.d. 30 september 2021. Het handboek is verkrijgbaar via: skao_handreiking-NL_2021-09_05.pdf (CO</w:t>
      </w:r>
      <w:r w:rsidRPr="00B330B7">
        <w:rPr>
          <w:vertAlign w:val="subscript"/>
        </w:rPr>
        <w:t>2</w:t>
      </w:r>
      <w:r w:rsidRPr="00B330B7">
        <w:t xml:space="preserve">-prestatieladder.ams3.digitaloceanspaces.com). De inschrijver geeft dit aan volgens het format in Bijlage </w:t>
      </w:r>
      <w:r>
        <w:t>J</w:t>
      </w:r>
      <w:r w:rsidRPr="00B330B7">
        <w:t xml:space="preserve"> “</w:t>
      </w:r>
      <w:r w:rsidRPr="00EF300B">
        <w:t>Inschrijfformulier CO2 ambitieniveaus</w:t>
      </w:r>
      <w:r w:rsidRPr="00B330B7">
        <w:t xml:space="preserve">”. Dit is het niveau dat uiterlijk één (1) jaar na opdrachtverstrekking ten minste moet zijn behaald. </w:t>
      </w:r>
    </w:p>
    <w:p w14:paraId="7EF3A83C" w14:textId="77777777" w:rsidR="00D74750" w:rsidRPr="00B330B7" w:rsidRDefault="00D74750" w:rsidP="00D74750">
      <w:pPr>
        <w:numPr>
          <w:ilvl w:val="0"/>
          <w:numId w:val="6"/>
        </w:numPr>
        <w:spacing w:after="200" w:line="276" w:lineRule="auto"/>
      </w:pPr>
      <w:r w:rsidRPr="00B330B7">
        <w:t>Het bij inschrijving aangeboden niveau op de CO</w:t>
      </w:r>
      <w:r w:rsidRPr="00B330B7">
        <w:rPr>
          <w:vertAlign w:val="subscript"/>
        </w:rPr>
        <w:t>2</w:t>
      </w:r>
      <w:r w:rsidRPr="00B330B7">
        <w:t>-prestatieladder wordt inclusief onderliggende niveau bij gunning nadrukkelijk onderdeel van de overeenkomst. Het aangeboden niveau op de CO</w:t>
      </w:r>
      <w:r w:rsidRPr="00B330B7">
        <w:rPr>
          <w:vertAlign w:val="subscript"/>
        </w:rPr>
        <w:t>2</w:t>
      </w:r>
      <w:r w:rsidRPr="00B330B7">
        <w:t>-prestatieladder dient na gunning doorgevoerd te worden in de realisatie (ontwerp en uitvoering) van onderhavig project.</w:t>
      </w:r>
    </w:p>
    <w:p w14:paraId="6489F2E4" w14:textId="77777777" w:rsidR="00D74750" w:rsidRPr="00B330B7" w:rsidRDefault="00D74750" w:rsidP="00D74750">
      <w:pPr>
        <w:numPr>
          <w:ilvl w:val="0"/>
          <w:numId w:val="6"/>
        </w:numPr>
        <w:spacing w:after="200" w:line="276" w:lineRule="auto"/>
      </w:pPr>
      <w:r w:rsidRPr="00B330B7">
        <w:t>Bij bepaalde niveaus op de CO</w:t>
      </w:r>
      <w:r w:rsidRPr="00B330B7">
        <w:rPr>
          <w:vertAlign w:val="subscript"/>
        </w:rPr>
        <w:t>2</w:t>
      </w:r>
      <w:r w:rsidRPr="00B330B7">
        <w:t xml:space="preserve">-prestatieladder hoort een fictieve korting op de inschrijfsom: </w:t>
      </w:r>
    </w:p>
    <w:tbl>
      <w:tblPr>
        <w:tblStyle w:val="Onopgemaaktetabel2"/>
        <w:tblW w:w="6832" w:type="dxa"/>
        <w:tblInd w:w="676" w:type="dxa"/>
        <w:tblLayout w:type="fixed"/>
        <w:tblLook w:val="04A0" w:firstRow="1" w:lastRow="0" w:firstColumn="1" w:lastColumn="0" w:noHBand="0" w:noVBand="1"/>
      </w:tblPr>
      <w:tblGrid>
        <w:gridCol w:w="2438"/>
        <w:gridCol w:w="2126"/>
        <w:gridCol w:w="2268"/>
      </w:tblGrid>
      <w:tr w:rsidR="00D74750" w:rsidRPr="00B330B7" w14:paraId="6336AD9A" w14:textId="77777777" w:rsidTr="001575EE">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438" w:type="dxa"/>
            <w:tcBorders>
              <w:left w:val="single" w:sz="4" w:space="0" w:color="7F7F7F" w:themeColor="text1" w:themeTint="80"/>
              <w:right w:val="single" w:sz="4" w:space="0" w:color="7F7F7F" w:themeColor="text1" w:themeTint="80"/>
            </w:tcBorders>
            <w:hideMark/>
          </w:tcPr>
          <w:p w14:paraId="1B3800A7" w14:textId="77777777" w:rsidR="00D74750" w:rsidRPr="00B330B7" w:rsidRDefault="00D74750" w:rsidP="001575EE">
            <w:pPr>
              <w:spacing w:after="200" w:line="276" w:lineRule="auto"/>
              <w:rPr>
                <w:b w:val="0"/>
                <w:bCs w:val="0"/>
              </w:rPr>
            </w:pPr>
            <w:r w:rsidRPr="00B330B7">
              <w:rPr>
                <w:b w:val="0"/>
                <w:bCs w:val="0"/>
              </w:rPr>
              <w:t xml:space="preserve">Criterium </w:t>
            </w:r>
          </w:p>
        </w:tc>
        <w:tc>
          <w:tcPr>
            <w:tcW w:w="2126" w:type="dxa"/>
            <w:tcBorders>
              <w:left w:val="single" w:sz="4" w:space="0" w:color="7F7F7F" w:themeColor="text1" w:themeTint="80"/>
              <w:right w:val="single" w:sz="4" w:space="0" w:color="7F7F7F" w:themeColor="text1" w:themeTint="80"/>
            </w:tcBorders>
            <w:hideMark/>
          </w:tcPr>
          <w:p w14:paraId="4E7DC8C1" w14:textId="77777777" w:rsidR="00D74750" w:rsidRPr="00B330B7" w:rsidRDefault="00D74750" w:rsidP="001575EE">
            <w:pPr>
              <w:spacing w:after="200" w:line="276" w:lineRule="auto"/>
              <w:cnfStyle w:val="100000000000" w:firstRow="1" w:lastRow="0" w:firstColumn="0" w:lastColumn="0" w:oddVBand="0" w:evenVBand="0" w:oddHBand="0" w:evenHBand="0" w:firstRowFirstColumn="0" w:firstRowLastColumn="0" w:lastRowFirstColumn="0" w:lastRowLastColumn="0"/>
              <w:rPr>
                <w:b w:val="0"/>
                <w:bCs w:val="0"/>
              </w:rPr>
            </w:pPr>
            <w:r w:rsidRPr="00B330B7">
              <w:rPr>
                <w:b w:val="0"/>
                <w:bCs w:val="0"/>
              </w:rPr>
              <w:t xml:space="preserve">Gescoorde meerwaarde in % </w:t>
            </w:r>
          </w:p>
        </w:tc>
        <w:tc>
          <w:tcPr>
            <w:tcW w:w="2268" w:type="dxa"/>
            <w:tcBorders>
              <w:left w:val="single" w:sz="4" w:space="0" w:color="7F7F7F" w:themeColor="text1" w:themeTint="80"/>
              <w:right w:val="single" w:sz="4" w:space="0" w:color="7F7F7F" w:themeColor="text1" w:themeTint="80"/>
            </w:tcBorders>
            <w:hideMark/>
          </w:tcPr>
          <w:p w14:paraId="4A8B75E5" w14:textId="77777777" w:rsidR="00D74750" w:rsidRPr="00B330B7" w:rsidRDefault="00D74750" w:rsidP="001575EE">
            <w:pPr>
              <w:spacing w:after="200" w:line="276" w:lineRule="auto"/>
              <w:cnfStyle w:val="100000000000" w:firstRow="1" w:lastRow="0" w:firstColumn="0" w:lastColumn="0" w:oddVBand="0" w:evenVBand="0" w:oddHBand="0" w:evenHBand="0" w:firstRowFirstColumn="0" w:firstRowLastColumn="0" w:lastRowFirstColumn="0" w:lastRowLastColumn="0"/>
              <w:rPr>
                <w:b w:val="0"/>
                <w:bCs w:val="0"/>
              </w:rPr>
            </w:pPr>
            <w:r w:rsidRPr="00B330B7">
              <w:rPr>
                <w:b w:val="0"/>
                <w:bCs w:val="0"/>
              </w:rPr>
              <w:t>Fictieve korting in €</w:t>
            </w:r>
          </w:p>
        </w:tc>
      </w:tr>
      <w:tr w:rsidR="00D74750" w:rsidRPr="00B330B7" w14:paraId="6F5FA3FA" w14:textId="77777777" w:rsidTr="001575EE">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438" w:type="dxa"/>
            <w:tcBorders>
              <w:top w:val="nil"/>
              <w:left w:val="single" w:sz="4" w:space="0" w:color="7F7F7F" w:themeColor="text1" w:themeTint="80"/>
              <w:bottom w:val="nil"/>
              <w:right w:val="single" w:sz="4" w:space="0" w:color="7F7F7F" w:themeColor="text1" w:themeTint="80"/>
            </w:tcBorders>
            <w:hideMark/>
          </w:tcPr>
          <w:p w14:paraId="43AEDDDD" w14:textId="77777777" w:rsidR="00D74750" w:rsidRPr="00B330B7" w:rsidRDefault="00D74750" w:rsidP="001575EE">
            <w:pPr>
              <w:spacing w:after="200" w:line="276" w:lineRule="auto"/>
              <w:rPr>
                <w:b w:val="0"/>
                <w:bCs w:val="0"/>
              </w:rPr>
            </w:pPr>
            <w:r w:rsidRPr="00B330B7">
              <w:rPr>
                <w:b w:val="0"/>
                <w:bCs w:val="0"/>
              </w:rPr>
              <w:t>CO</w:t>
            </w:r>
            <w:r w:rsidRPr="00B330B7">
              <w:rPr>
                <w:b w:val="0"/>
                <w:bCs w:val="0"/>
                <w:vertAlign w:val="subscript"/>
              </w:rPr>
              <w:t>2</w:t>
            </w:r>
            <w:r w:rsidRPr="00B330B7">
              <w:rPr>
                <w:b w:val="0"/>
                <w:bCs w:val="0"/>
              </w:rPr>
              <w:t xml:space="preserve">-ambitieniveau 1 </w:t>
            </w:r>
          </w:p>
        </w:tc>
        <w:tc>
          <w:tcPr>
            <w:tcW w:w="2126" w:type="dxa"/>
            <w:tcBorders>
              <w:top w:val="nil"/>
              <w:left w:val="single" w:sz="4" w:space="0" w:color="7F7F7F" w:themeColor="text1" w:themeTint="80"/>
              <w:bottom w:val="nil"/>
              <w:right w:val="single" w:sz="4" w:space="0" w:color="7F7F7F" w:themeColor="text1" w:themeTint="80"/>
            </w:tcBorders>
            <w:hideMark/>
          </w:tcPr>
          <w:p w14:paraId="268236DC" w14:textId="77777777" w:rsidR="00D74750" w:rsidRPr="00B330B7" w:rsidRDefault="00D74750" w:rsidP="001575EE">
            <w:pPr>
              <w:spacing w:after="200" w:line="276" w:lineRule="auto"/>
              <w:cnfStyle w:val="000000100000" w:firstRow="0" w:lastRow="0" w:firstColumn="0" w:lastColumn="0" w:oddVBand="0" w:evenVBand="0" w:oddHBand="1" w:evenHBand="0" w:firstRowFirstColumn="0" w:firstRowLastColumn="0" w:lastRowFirstColumn="0" w:lastRowLastColumn="0"/>
            </w:pPr>
            <w:r w:rsidRPr="00B330B7">
              <w:tab/>
              <w:t xml:space="preserve">0% </w:t>
            </w:r>
          </w:p>
        </w:tc>
        <w:tc>
          <w:tcPr>
            <w:tcW w:w="2268" w:type="dxa"/>
            <w:tcBorders>
              <w:top w:val="nil"/>
              <w:left w:val="single" w:sz="4" w:space="0" w:color="7F7F7F" w:themeColor="text1" w:themeTint="80"/>
              <w:bottom w:val="nil"/>
              <w:right w:val="single" w:sz="4" w:space="0" w:color="7F7F7F" w:themeColor="text1" w:themeTint="80"/>
            </w:tcBorders>
            <w:hideMark/>
          </w:tcPr>
          <w:p w14:paraId="6C7F6C03" w14:textId="77777777" w:rsidR="00D74750" w:rsidRPr="00B330B7" w:rsidRDefault="00D74750" w:rsidP="001575EE">
            <w:pPr>
              <w:spacing w:after="200" w:line="276" w:lineRule="auto"/>
              <w:cnfStyle w:val="000000100000" w:firstRow="0" w:lastRow="0" w:firstColumn="0" w:lastColumn="0" w:oddVBand="0" w:evenVBand="0" w:oddHBand="1" w:evenHBand="0" w:firstRowFirstColumn="0" w:firstRowLastColumn="0" w:lastRowFirstColumn="0" w:lastRowLastColumn="0"/>
            </w:pPr>
            <w:r w:rsidRPr="00B330B7">
              <w:t xml:space="preserve">€ </w:t>
            </w:r>
            <w:r w:rsidRPr="00B330B7">
              <w:tab/>
              <w:t xml:space="preserve">0,00 </w:t>
            </w:r>
          </w:p>
        </w:tc>
      </w:tr>
      <w:tr w:rsidR="00D74750" w:rsidRPr="00B330B7" w14:paraId="2940F91A" w14:textId="77777777" w:rsidTr="001575EE">
        <w:trPr>
          <w:trHeight w:val="96"/>
        </w:trPr>
        <w:tc>
          <w:tcPr>
            <w:cnfStyle w:val="001000000000" w:firstRow="0" w:lastRow="0" w:firstColumn="1" w:lastColumn="0" w:oddVBand="0" w:evenVBand="0" w:oddHBand="0" w:evenHBand="0" w:firstRowFirstColumn="0" w:firstRowLastColumn="0" w:lastRowFirstColumn="0" w:lastRowLastColumn="0"/>
            <w:tcW w:w="2438" w:type="dxa"/>
            <w:tcBorders>
              <w:left w:val="single" w:sz="4" w:space="0" w:color="7F7F7F" w:themeColor="text1" w:themeTint="80"/>
              <w:right w:val="single" w:sz="4" w:space="0" w:color="7F7F7F" w:themeColor="text1" w:themeTint="80"/>
            </w:tcBorders>
            <w:hideMark/>
          </w:tcPr>
          <w:p w14:paraId="43229572" w14:textId="77777777" w:rsidR="00D74750" w:rsidRPr="00B330B7" w:rsidRDefault="00D74750" w:rsidP="001575EE">
            <w:pPr>
              <w:spacing w:after="200" w:line="276" w:lineRule="auto"/>
              <w:rPr>
                <w:b w:val="0"/>
                <w:bCs w:val="0"/>
              </w:rPr>
            </w:pPr>
            <w:r w:rsidRPr="00B330B7">
              <w:rPr>
                <w:b w:val="0"/>
                <w:bCs w:val="0"/>
              </w:rPr>
              <w:t>CO</w:t>
            </w:r>
            <w:r w:rsidRPr="00B330B7">
              <w:rPr>
                <w:b w:val="0"/>
                <w:bCs w:val="0"/>
                <w:vertAlign w:val="subscript"/>
              </w:rPr>
              <w:t>2</w:t>
            </w:r>
            <w:r w:rsidRPr="00B330B7">
              <w:rPr>
                <w:b w:val="0"/>
                <w:bCs w:val="0"/>
              </w:rPr>
              <w:t xml:space="preserve">-ambitieniveau 2 </w:t>
            </w:r>
          </w:p>
        </w:tc>
        <w:tc>
          <w:tcPr>
            <w:tcW w:w="2126" w:type="dxa"/>
            <w:tcBorders>
              <w:left w:val="single" w:sz="4" w:space="0" w:color="7F7F7F" w:themeColor="text1" w:themeTint="80"/>
              <w:right w:val="single" w:sz="4" w:space="0" w:color="7F7F7F" w:themeColor="text1" w:themeTint="80"/>
            </w:tcBorders>
            <w:hideMark/>
          </w:tcPr>
          <w:p w14:paraId="20CC1859" w14:textId="77777777" w:rsidR="00D74750" w:rsidRPr="00B330B7" w:rsidRDefault="00D74750" w:rsidP="001575EE">
            <w:pPr>
              <w:spacing w:after="200" w:line="276" w:lineRule="auto"/>
              <w:cnfStyle w:val="000000000000" w:firstRow="0" w:lastRow="0" w:firstColumn="0" w:lastColumn="0" w:oddVBand="0" w:evenVBand="0" w:oddHBand="0" w:evenHBand="0" w:firstRowFirstColumn="0" w:firstRowLastColumn="0" w:lastRowFirstColumn="0" w:lastRowLastColumn="0"/>
            </w:pPr>
            <w:r w:rsidRPr="00B330B7">
              <w:tab/>
              <w:t xml:space="preserve">0% </w:t>
            </w:r>
          </w:p>
        </w:tc>
        <w:tc>
          <w:tcPr>
            <w:tcW w:w="2268" w:type="dxa"/>
            <w:tcBorders>
              <w:left w:val="single" w:sz="4" w:space="0" w:color="7F7F7F" w:themeColor="text1" w:themeTint="80"/>
              <w:right w:val="single" w:sz="4" w:space="0" w:color="7F7F7F" w:themeColor="text1" w:themeTint="80"/>
            </w:tcBorders>
            <w:hideMark/>
          </w:tcPr>
          <w:p w14:paraId="50CED151" w14:textId="77777777" w:rsidR="00D74750" w:rsidRPr="00B330B7" w:rsidRDefault="00D74750" w:rsidP="001575EE">
            <w:pPr>
              <w:spacing w:after="200" w:line="276" w:lineRule="auto"/>
              <w:cnfStyle w:val="000000000000" w:firstRow="0" w:lastRow="0" w:firstColumn="0" w:lastColumn="0" w:oddVBand="0" w:evenVBand="0" w:oddHBand="0" w:evenHBand="0" w:firstRowFirstColumn="0" w:firstRowLastColumn="0" w:lastRowFirstColumn="0" w:lastRowLastColumn="0"/>
            </w:pPr>
            <w:r w:rsidRPr="00B330B7">
              <w:t xml:space="preserve">€ </w:t>
            </w:r>
            <w:r w:rsidRPr="00B330B7">
              <w:tab/>
              <w:t>0,00</w:t>
            </w:r>
          </w:p>
        </w:tc>
      </w:tr>
      <w:tr w:rsidR="00D74750" w:rsidRPr="00B330B7" w14:paraId="577B7F46" w14:textId="77777777" w:rsidTr="001575EE">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438" w:type="dxa"/>
            <w:tcBorders>
              <w:top w:val="nil"/>
              <w:left w:val="single" w:sz="4" w:space="0" w:color="7F7F7F" w:themeColor="text1" w:themeTint="80"/>
              <w:bottom w:val="nil"/>
              <w:right w:val="single" w:sz="4" w:space="0" w:color="7F7F7F" w:themeColor="text1" w:themeTint="80"/>
            </w:tcBorders>
            <w:hideMark/>
          </w:tcPr>
          <w:p w14:paraId="3CA12AC5" w14:textId="77777777" w:rsidR="00D74750" w:rsidRPr="00B330B7" w:rsidRDefault="00D74750" w:rsidP="001575EE">
            <w:pPr>
              <w:spacing w:after="200" w:line="276" w:lineRule="auto"/>
              <w:rPr>
                <w:b w:val="0"/>
                <w:bCs w:val="0"/>
              </w:rPr>
            </w:pPr>
            <w:r w:rsidRPr="00B330B7">
              <w:rPr>
                <w:b w:val="0"/>
                <w:bCs w:val="0"/>
              </w:rPr>
              <w:t>CO</w:t>
            </w:r>
            <w:r w:rsidRPr="00B330B7">
              <w:rPr>
                <w:b w:val="0"/>
                <w:bCs w:val="0"/>
                <w:vertAlign w:val="subscript"/>
              </w:rPr>
              <w:t>2</w:t>
            </w:r>
            <w:r w:rsidRPr="00B330B7">
              <w:rPr>
                <w:b w:val="0"/>
                <w:bCs w:val="0"/>
              </w:rPr>
              <w:t xml:space="preserve">-ambitieniveau 3 </w:t>
            </w:r>
          </w:p>
        </w:tc>
        <w:tc>
          <w:tcPr>
            <w:tcW w:w="2126" w:type="dxa"/>
            <w:tcBorders>
              <w:top w:val="nil"/>
              <w:left w:val="single" w:sz="4" w:space="0" w:color="7F7F7F" w:themeColor="text1" w:themeTint="80"/>
              <w:bottom w:val="nil"/>
              <w:right w:val="single" w:sz="4" w:space="0" w:color="7F7F7F" w:themeColor="text1" w:themeTint="80"/>
            </w:tcBorders>
            <w:hideMark/>
          </w:tcPr>
          <w:p w14:paraId="0DF2969E" w14:textId="77777777" w:rsidR="00D74750" w:rsidRPr="00B330B7" w:rsidRDefault="00D74750" w:rsidP="001575EE">
            <w:pPr>
              <w:spacing w:after="200" w:line="276" w:lineRule="auto"/>
              <w:cnfStyle w:val="000000100000" w:firstRow="0" w:lastRow="0" w:firstColumn="0" w:lastColumn="0" w:oddVBand="0" w:evenVBand="0" w:oddHBand="1" w:evenHBand="0" w:firstRowFirstColumn="0" w:firstRowLastColumn="0" w:lastRowFirstColumn="0" w:lastRowLastColumn="0"/>
            </w:pPr>
            <w:r w:rsidRPr="00B330B7">
              <w:tab/>
              <w:t xml:space="preserve">0% </w:t>
            </w:r>
          </w:p>
        </w:tc>
        <w:tc>
          <w:tcPr>
            <w:tcW w:w="2268" w:type="dxa"/>
            <w:tcBorders>
              <w:top w:val="nil"/>
              <w:left w:val="single" w:sz="4" w:space="0" w:color="7F7F7F" w:themeColor="text1" w:themeTint="80"/>
              <w:bottom w:val="nil"/>
              <w:right w:val="single" w:sz="4" w:space="0" w:color="7F7F7F" w:themeColor="text1" w:themeTint="80"/>
            </w:tcBorders>
            <w:hideMark/>
          </w:tcPr>
          <w:p w14:paraId="2E88F714" w14:textId="77777777" w:rsidR="00D74750" w:rsidRPr="00B330B7" w:rsidRDefault="00D74750" w:rsidP="001575EE">
            <w:pPr>
              <w:spacing w:after="200" w:line="276" w:lineRule="auto"/>
              <w:cnfStyle w:val="000000100000" w:firstRow="0" w:lastRow="0" w:firstColumn="0" w:lastColumn="0" w:oddVBand="0" w:evenVBand="0" w:oddHBand="1" w:evenHBand="0" w:firstRowFirstColumn="0" w:firstRowLastColumn="0" w:lastRowFirstColumn="0" w:lastRowLastColumn="0"/>
            </w:pPr>
            <w:r w:rsidRPr="00B330B7">
              <w:t xml:space="preserve">€ </w:t>
            </w:r>
            <w:r w:rsidRPr="00B330B7">
              <w:tab/>
            </w:r>
            <w:r>
              <w:t>10.00</w:t>
            </w:r>
            <w:r w:rsidRPr="00B330B7">
              <w:t>0,00</w:t>
            </w:r>
          </w:p>
        </w:tc>
      </w:tr>
      <w:tr w:rsidR="00D74750" w:rsidRPr="00B330B7" w14:paraId="2B053529" w14:textId="77777777" w:rsidTr="001575EE">
        <w:trPr>
          <w:trHeight w:val="96"/>
        </w:trPr>
        <w:tc>
          <w:tcPr>
            <w:cnfStyle w:val="001000000000" w:firstRow="0" w:lastRow="0" w:firstColumn="1" w:lastColumn="0" w:oddVBand="0" w:evenVBand="0" w:oddHBand="0" w:evenHBand="0" w:firstRowFirstColumn="0" w:firstRowLastColumn="0" w:lastRowFirstColumn="0" w:lastRowLastColumn="0"/>
            <w:tcW w:w="2438" w:type="dxa"/>
            <w:tcBorders>
              <w:left w:val="single" w:sz="4" w:space="0" w:color="7F7F7F" w:themeColor="text1" w:themeTint="80"/>
              <w:right w:val="single" w:sz="4" w:space="0" w:color="7F7F7F" w:themeColor="text1" w:themeTint="80"/>
            </w:tcBorders>
            <w:hideMark/>
          </w:tcPr>
          <w:p w14:paraId="37CE856F" w14:textId="77777777" w:rsidR="00D74750" w:rsidRPr="00B330B7" w:rsidRDefault="00D74750" w:rsidP="001575EE">
            <w:pPr>
              <w:spacing w:after="200" w:line="276" w:lineRule="auto"/>
              <w:rPr>
                <w:b w:val="0"/>
                <w:bCs w:val="0"/>
              </w:rPr>
            </w:pPr>
            <w:r w:rsidRPr="00B330B7">
              <w:rPr>
                <w:b w:val="0"/>
                <w:bCs w:val="0"/>
              </w:rPr>
              <w:t>CO</w:t>
            </w:r>
            <w:r w:rsidRPr="00B330B7">
              <w:rPr>
                <w:b w:val="0"/>
                <w:bCs w:val="0"/>
                <w:vertAlign w:val="subscript"/>
              </w:rPr>
              <w:t>2</w:t>
            </w:r>
            <w:r w:rsidRPr="00B330B7">
              <w:rPr>
                <w:b w:val="0"/>
                <w:bCs w:val="0"/>
              </w:rPr>
              <w:t xml:space="preserve">-ambitieniveau 4 </w:t>
            </w:r>
          </w:p>
        </w:tc>
        <w:tc>
          <w:tcPr>
            <w:tcW w:w="2126" w:type="dxa"/>
            <w:tcBorders>
              <w:left w:val="single" w:sz="4" w:space="0" w:color="7F7F7F" w:themeColor="text1" w:themeTint="80"/>
              <w:right w:val="single" w:sz="4" w:space="0" w:color="7F7F7F" w:themeColor="text1" w:themeTint="80"/>
            </w:tcBorders>
            <w:hideMark/>
          </w:tcPr>
          <w:p w14:paraId="08E1C779" w14:textId="77777777" w:rsidR="00D74750" w:rsidRPr="00B330B7" w:rsidRDefault="00D74750" w:rsidP="001575EE">
            <w:pPr>
              <w:spacing w:after="200" w:line="276" w:lineRule="auto"/>
              <w:cnfStyle w:val="000000000000" w:firstRow="0" w:lastRow="0" w:firstColumn="0" w:lastColumn="0" w:oddVBand="0" w:evenVBand="0" w:oddHBand="0" w:evenHBand="0" w:firstRowFirstColumn="0" w:firstRowLastColumn="0" w:lastRowFirstColumn="0" w:lastRowLastColumn="0"/>
            </w:pPr>
            <w:r w:rsidRPr="00B330B7">
              <w:tab/>
              <w:t xml:space="preserve">50% </w:t>
            </w:r>
          </w:p>
        </w:tc>
        <w:tc>
          <w:tcPr>
            <w:tcW w:w="2268" w:type="dxa"/>
            <w:tcBorders>
              <w:left w:val="single" w:sz="4" w:space="0" w:color="7F7F7F" w:themeColor="text1" w:themeTint="80"/>
              <w:right w:val="single" w:sz="4" w:space="0" w:color="7F7F7F" w:themeColor="text1" w:themeTint="80"/>
            </w:tcBorders>
            <w:hideMark/>
          </w:tcPr>
          <w:p w14:paraId="58AE1FC2" w14:textId="77777777" w:rsidR="00D74750" w:rsidRPr="00B330B7" w:rsidRDefault="00D74750" w:rsidP="001575EE">
            <w:pPr>
              <w:spacing w:after="200" w:line="276" w:lineRule="auto"/>
              <w:cnfStyle w:val="000000000000" w:firstRow="0" w:lastRow="0" w:firstColumn="0" w:lastColumn="0" w:oddVBand="0" w:evenVBand="0" w:oddHBand="0" w:evenHBand="0" w:firstRowFirstColumn="0" w:firstRowLastColumn="0" w:lastRowFirstColumn="0" w:lastRowLastColumn="0"/>
            </w:pPr>
            <w:r w:rsidRPr="00B330B7">
              <w:t>€</w:t>
            </w:r>
            <w:r w:rsidRPr="00B330B7">
              <w:tab/>
            </w:r>
            <w:r>
              <w:t>20.0</w:t>
            </w:r>
            <w:r w:rsidRPr="00B330B7">
              <w:t>00</w:t>
            </w:r>
            <w:r>
              <w:t>,00</w:t>
            </w:r>
          </w:p>
        </w:tc>
      </w:tr>
      <w:tr w:rsidR="00D74750" w:rsidRPr="00B330B7" w14:paraId="053B3CB1" w14:textId="77777777" w:rsidTr="001575EE">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438" w:type="dxa"/>
            <w:tcBorders>
              <w:top w:val="nil"/>
              <w:left w:val="single" w:sz="4" w:space="0" w:color="7F7F7F" w:themeColor="text1" w:themeTint="80"/>
              <w:right w:val="single" w:sz="4" w:space="0" w:color="7F7F7F" w:themeColor="text1" w:themeTint="80"/>
            </w:tcBorders>
            <w:hideMark/>
          </w:tcPr>
          <w:p w14:paraId="01D53E04" w14:textId="77777777" w:rsidR="00D74750" w:rsidRPr="00B330B7" w:rsidRDefault="00D74750" w:rsidP="001575EE">
            <w:pPr>
              <w:spacing w:after="200" w:line="276" w:lineRule="auto"/>
              <w:rPr>
                <w:b w:val="0"/>
                <w:bCs w:val="0"/>
              </w:rPr>
            </w:pPr>
            <w:r w:rsidRPr="00B330B7">
              <w:rPr>
                <w:b w:val="0"/>
                <w:bCs w:val="0"/>
              </w:rPr>
              <w:t>CO</w:t>
            </w:r>
            <w:r w:rsidRPr="00B330B7">
              <w:rPr>
                <w:b w:val="0"/>
                <w:bCs w:val="0"/>
                <w:vertAlign w:val="subscript"/>
              </w:rPr>
              <w:t>2</w:t>
            </w:r>
            <w:r w:rsidRPr="00B330B7">
              <w:rPr>
                <w:b w:val="0"/>
                <w:bCs w:val="0"/>
              </w:rPr>
              <w:t xml:space="preserve">-ambitieniveau 5 </w:t>
            </w:r>
          </w:p>
        </w:tc>
        <w:tc>
          <w:tcPr>
            <w:tcW w:w="2126" w:type="dxa"/>
            <w:tcBorders>
              <w:top w:val="nil"/>
              <w:left w:val="single" w:sz="4" w:space="0" w:color="7F7F7F" w:themeColor="text1" w:themeTint="80"/>
              <w:right w:val="single" w:sz="4" w:space="0" w:color="7F7F7F" w:themeColor="text1" w:themeTint="80"/>
            </w:tcBorders>
            <w:hideMark/>
          </w:tcPr>
          <w:p w14:paraId="6CB8C3F1" w14:textId="77777777" w:rsidR="00D74750" w:rsidRPr="00B330B7" w:rsidRDefault="00D74750" w:rsidP="001575EE">
            <w:pPr>
              <w:spacing w:after="200" w:line="276" w:lineRule="auto"/>
              <w:cnfStyle w:val="000000100000" w:firstRow="0" w:lastRow="0" w:firstColumn="0" w:lastColumn="0" w:oddVBand="0" w:evenVBand="0" w:oddHBand="1" w:evenHBand="0" w:firstRowFirstColumn="0" w:firstRowLastColumn="0" w:lastRowFirstColumn="0" w:lastRowLastColumn="0"/>
            </w:pPr>
            <w:r w:rsidRPr="00B330B7">
              <w:tab/>
              <w:t xml:space="preserve">100% </w:t>
            </w:r>
          </w:p>
        </w:tc>
        <w:tc>
          <w:tcPr>
            <w:tcW w:w="2268" w:type="dxa"/>
            <w:tcBorders>
              <w:top w:val="nil"/>
              <w:left w:val="single" w:sz="4" w:space="0" w:color="7F7F7F" w:themeColor="text1" w:themeTint="80"/>
              <w:right w:val="single" w:sz="4" w:space="0" w:color="7F7F7F" w:themeColor="text1" w:themeTint="80"/>
            </w:tcBorders>
            <w:hideMark/>
          </w:tcPr>
          <w:p w14:paraId="0741E001" w14:textId="77777777" w:rsidR="00D74750" w:rsidRPr="00B330B7" w:rsidRDefault="00D74750" w:rsidP="001575EE">
            <w:pPr>
              <w:spacing w:after="200" w:line="276" w:lineRule="auto"/>
              <w:cnfStyle w:val="000000100000" w:firstRow="0" w:lastRow="0" w:firstColumn="0" w:lastColumn="0" w:oddVBand="0" w:evenVBand="0" w:oddHBand="1" w:evenHBand="0" w:firstRowFirstColumn="0" w:firstRowLastColumn="0" w:lastRowFirstColumn="0" w:lastRowLastColumn="0"/>
            </w:pPr>
            <w:r w:rsidRPr="00B330B7">
              <w:t>€</w:t>
            </w:r>
            <w:r w:rsidRPr="00B330B7">
              <w:tab/>
            </w:r>
            <w:r>
              <w:t>30</w:t>
            </w:r>
            <w:r w:rsidRPr="00B330B7">
              <w:t>.000</w:t>
            </w:r>
            <w:r>
              <w:t>,00</w:t>
            </w:r>
          </w:p>
        </w:tc>
      </w:tr>
    </w:tbl>
    <w:p w14:paraId="4C93F9DD" w14:textId="77777777" w:rsidR="00D74750" w:rsidRPr="00B330B7" w:rsidRDefault="00D74750" w:rsidP="00D74750">
      <w:pPr>
        <w:spacing w:after="200" w:line="276" w:lineRule="auto"/>
      </w:pPr>
    </w:p>
    <w:p w14:paraId="63E56987" w14:textId="77777777" w:rsidR="00D74750" w:rsidRPr="00B330B7" w:rsidRDefault="00D74750" w:rsidP="00D74750">
      <w:pPr>
        <w:numPr>
          <w:ilvl w:val="0"/>
          <w:numId w:val="6"/>
        </w:numPr>
        <w:spacing w:after="200" w:line="276" w:lineRule="auto"/>
      </w:pPr>
      <w:r w:rsidRPr="00B330B7">
        <w:t>De inschrijver dient uiterlijk één jaar na opdrachtverstrekking volgens de certificering van de Stichting Klimaatvriendelijk Aanbesteden &amp; Ondernemen (SKAO) gecertificeerd te zijn op ten minste het door de inschrijver aangegeven niveau op de CO</w:t>
      </w:r>
      <w:r w:rsidRPr="00B330B7">
        <w:rPr>
          <w:vertAlign w:val="subscript"/>
        </w:rPr>
        <w:t>2</w:t>
      </w:r>
      <w:r w:rsidRPr="00B330B7">
        <w:t>-prestatieladder. Voor de inhoudelijke criteria van de diverse ambitieniveaus wordt verwezen naar de tabellen in bijlage I, ontleend aan pagina’s 33 tot en met 37 van het Handboek).</w:t>
      </w:r>
    </w:p>
    <w:p w14:paraId="730E3C80" w14:textId="77777777" w:rsidR="00D74750" w:rsidRPr="00B330B7" w:rsidRDefault="00D74750" w:rsidP="00D74750">
      <w:pPr>
        <w:numPr>
          <w:ilvl w:val="0"/>
          <w:numId w:val="6"/>
        </w:numPr>
        <w:spacing w:after="200" w:line="276" w:lineRule="auto"/>
      </w:pPr>
      <w:r w:rsidRPr="00B330B7">
        <w:lastRenderedPageBreak/>
        <w:t>Indien als samenwerkingsverband wordt ingeschreven, is de deelnemer van het samenwerkingsverband met het laagste niveau op de CO</w:t>
      </w:r>
      <w:r w:rsidRPr="00B330B7">
        <w:rPr>
          <w:vertAlign w:val="subscript"/>
        </w:rPr>
        <w:t>2</w:t>
      </w:r>
      <w:r w:rsidRPr="00B330B7">
        <w:t xml:space="preserve">-prestatieladder bepalend bij het toekennen van een eventuele malus (zie tevens EMVI-sanctie in </w:t>
      </w:r>
      <w:r>
        <w:t>de Raamovereenkomst</w:t>
      </w:r>
      <w:r w:rsidRPr="00B330B7">
        <w:t xml:space="preserve">, deel 3: </w:t>
      </w:r>
      <w:r w:rsidRPr="002B1FF6">
        <w:t>01 02 05</w:t>
      </w:r>
      <w:r w:rsidRPr="00B330B7">
        <w:t xml:space="preserve"> Kortingen).</w:t>
      </w:r>
    </w:p>
    <w:p w14:paraId="04340040" w14:textId="77777777" w:rsidR="00D74750" w:rsidRPr="00B330B7" w:rsidRDefault="00D74750" w:rsidP="00D74750">
      <w:pPr>
        <w:spacing w:after="200" w:line="276" w:lineRule="auto"/>
      </w:pPr>
      <w:r w:rsidRPr="00B330B7">
        <w:t>Aan het gekozen CO</w:t>
      </w:r>
      <w:r w:rsidRPr="00B330B7">
        <w:rPr>
          <w:vertAlign w:val="subscript"/>
        </w:rPr>
        <w:t>2</w:t>
      </w:r>
      <w:r w:rsidRPr="00B330B7">
        <w:t>-ambitieniveau hoeft pas invulling te worden gegeven na gunning. De inschrijver dient, gedurende de looptijd van de Overeenkomst, jaarlijks aan te tonen dat tijdens de verdere uitvoering aan ten minste het aangeboden CO</w:t>
      </w:r>
      <w:r w:rsidRPr="00B330B7">
        <w:rPr>
          <w:vertAlign w:val="subscript"/>
        </w:rPr>
        <w:t>2</w:t>
      </w:r>
      <w:r w:rsidRPr="00B330B7">
        <w:t>- ambitieniveau is voldaan. Dit kan op twee manieren:</w:t>
      </w:r>
    </w:p>
    <w:p w14:paraId="59FA5391" w14:textId="77777777" w:rsidR="00D74750" w:rsidRPr="00B330B7" w:rsidRDefault="00D74750" w:rsidP="00D74750">
      <w:pPr>
        <w:numPr>
          <w:ilvl w:val="1"/>
          <w:numId w:val="6"/>
        </w:numPr>
        <w:spacing w:after="200" w:line="276" w:lineRule="auto"/>
        <w:ind w:left="709"/>
      </w:pPr>
      <w:r w:rsidRPr="00B330B7">
        <w:t>Door bewijsstukken te leveren dat de opdracht is uitgevoerd met toepassing van de criteria zoals vermeld in de tabel die hoort bij het aangeboden CO</w:t>
      </w:r>
      <w:r w:rsidRPr="00B330B7">
        <w:rPr>
          <w:vertAlign w:val="subscript"/>
        </w:rPr>
        <w:t>2</w:t>
      </w:r>
      <w:r w:rsidRPr="00B330B7">
        <w:t>- ambitieniveau als opgenomen in bijlage I bij dit inschrijvingsleidraad, of</w:t>
      </w:r>
    </w:p>
    <w:p w14:paraId="7364C3FB" w14:textId="77777777" w:rsidR="00D74750" w:rsidRDefault="00D74750" w:rsidP="00D74750">
      <w:pPr>
        <w:numPr>
          <w:ilvl w:val="1"/>
          <w:numId w:val="6"/>
        </w:numPr>
        <w:spacing w:after="200" w:line="276" w:lineRule="auto"/>
        <w:ind w:left="709"/>
      </w:pPr>
      <w:r w:rsidRPr="00B330B7">
        <w:t>Door een CO</w:t>
      </w:r>
      <w:r w:rsidRPr="00B330B7">
        <w:rPr>
          <w:vertAlign w:val="subscript"/>
        </w:rPr>
        <w:t>2</w:t>
      </w:r>
      <w:r w:rsidRPr="00B330B7">
        <w:t>-Bewust certificaat te overleggen dat past bij het aangeboden CO</w:t>
      </w:r>
      <w:r w:rsidRPr="00B330B7">
        <w:rPr>
          <w:vertAlign w:val="subscript"/>
        </w:rPr>
        <w:t>2</w:t>
      </w:r>
      <w:r w:rsidRPr="00B330B7">
        <w:t>-ambitieniveau. Indien de inschrijver bestaat uit een samenwerkingsverband van ondernemers, dient iedere deelnemer van het samenwerkingsverband een CO</w:t>
      </w:r>
      <w:r w:rsidRPr="00B330B7">
        <w:rPr>
          <w:vertAlign w:val="subscript"/>
        </w:rPr>
        <w:t>2</w:t>
      </w:r>
      <w:r w:rsidRPr="00B330B7">
        <w:t>-Bewust certificaat te overleggen dat past bij het aangeboden CO</w:t>
      </w:r>
      <w:r w:rsidRPr="00B330B7">
        <w:rPr>
          <w:vertAlign w:val="subscript"/>
        </w:rPr>
        <w:t>2</w:t>
      </w:r>
      <w:r w:rsidRPr="00B330B7">
        <w:t>-ambitieniveau. De inschrijver dient (uiterlijk één (1) jaar na opdrachtverstrekking) volgens de certificering van de Stichting Klimaatvriendelijk Aanbesteden &amp; Ondernemen (SKAO) gecertificeerd te zijn op ten minste het door de inschrijver aangegeven niveau op de CO</w:t>
      </w:r>
      <w:r w:rsidRPr="00B330B7">
        <w:rPr>
          <w:vertAlign w:val="subscript"/>
        </w:rPr>
        <w:t>2</w:t>
      </w:r>
      <w:r w:rsidRPr="00B330B7">
        <w:t>-prestatieladder.</w:t>
      </w:r>
    </w:p>
    <w:p w14:paraId="7BBF5A02" w14:textId="77777777" w:rsidR="00D74750" w:rsidRDefault="00D74750" w:rsidP="00D74750">
      <w:pPr>
        <w:spacing w:after="200" w:line="276" w:lineRule="auto"/>
      </w:pPr>
      <w:r>
        <w:br w:type="page"/>
      </w:r>
    </w:p>
    <w:p w14:paraId="76ECF93B" w14:textId="77777777" w:rsidR="00D74750" w:rsidRPr="00D74750" w:rsidRDefault="00D74750" w:rsidP="00D74750">
      <w:pPr>
        <w:rPr>
          <w:b/>
          <w:sz w:val="22"/>
          <w:szCs w:val="22"/>
        </w:rPr>
      </w:pPr>
      <w:bookmarkStart w:id="0" w:name="_Toc148514160"/>
      <w:r w:rsidRPr="00D74750">
        <w:rPr>
          <w:b/>
          <w:sz w:val="22"/>
          <w:szCs w:val="22"/>
        </w:rPr>
        <w:lastRenderedPageBreak/>
        <w:t>Bijlage J Inschrijfformulier CO2 ambitieniveaus</w:t>
      </w:r>
      <w:bookmarkEnd w:id="0"/>
    </w:p>
    <w:p w14:paraId="7C224C08" w14:textId="77777777" w:rsidR="00D74750" w:rsidRDefault="00D74750" w:rsidP="00D74750">
      <w:pPr>
        <w:spacing w:after="120" w:line="264" w:lineRule="exact"/>
      </w:pPr>
    </w:p>
    <w:p w14:paraId="4ACBDBFF" w14:textId="77777777" w:rsidR="00D74750" w:rsidRPr="003E245D" w:rsidRDefault="00D74750" w:rsidP="00D74750">
      <w:pPr>
        <w:spacing w:after="120" w:line="264" w:lineRule="exact"/>
      </w:pPr>
      <w:r w:rsidRPr="003E245D">
        <w:t>Naam bedrijf</w:t>
      </w:r>
      <w:r w:rsidRPr="003E245D">
        <w:tab/>
      </w:r>
      <w:r w:rsidRPr="003E245D">
        <w:tab/>
        <w:t>:</w:t>
      </w:r>
    </w:p>
    <w:p w14:paraId="09C3A0AE" w14:textId="77777777" w:rsidR="00D74750" w:rsidRPr="003E245D" w:rsidRDefault="00D74750" w:rsidP="00D74750">
      <w:pPr>
        <w:spacing w:after="120" w:line="264" w:lineRule="exact"/>
      </w:pPr>
      <w:r w:rsidRPr="003E245D">
        <w:t>Adres</w:t>
      </w:r>
      <w:r>
        <w:tab/>
        <w:t xml:space="preserve"> </w:t>
      </w:r>
      <w:r>
        <w:tab/>
      </w:r>
      <w:r>
        <w:tab/>
      </w:r>
      <w:r w:rsidRPr="003E245D">
        <w:t>:</w:t>
      </w:r>
    </w:p>
    <w:p w14:paraId="30F7DAED" w14:textId="77777777" w:rsidR="00D74750" w:rsidRPr="003E245D" w:rsidRDefault="00D74750" w:rsidP="00D74750">
      <w:pPr>
        <w:spacing w:after="120" w:line="264" w:lineRule="exact"/>
      </w:pPr>
      <w:r w:rsidRPr="003E245D">
        <w:t xml:space="preserve">Postcode en plaats </w:t>
      </w:r>
      <w:r w:rsidRPr="003E245D">
        <w:tab/>
        <w:t>:</w:t>
      </w:r>
    </w:p>
    <w:p w14:paraId="2F9673EA" w14:textId="77777777" w:rsidR="00D74750" w:rsidRPr="003E245D" w:rsidRDefault="00D74750" w:rsidP="00D74750">
      <w:pPr>
        <w:spacing w:after="120" w:line="264" w:lineRule="exact"/>
      </w:pPr>
      <w:r w:rsidRPr="003E245D">
        <w:t>Aanbesteding</w:t>
      </w:r>
      <w:r w:rsidRPr="003E245D">
        <w:tab/>
      </w:r>
      <w:r w:rsidRPr="003E245D">
        <w:tab/>
        <w:t xml:space="preserve">: </w:t>
      </w:r>
      <w:r>
        <w:t>(I)VRI Buiteninstallaties</w:t>
      </w:r>
    </w:p>
    <w:p w14:paraId="39E9AC3A" w14:textId="77777777" w:rsidR="00D74750" w:rsidRPr="003E245D" w:rsidRDefault="00D74750" w:rsidP="00D74750">
      <w:pPr>
        <w:spacing w:after="120" w:line="264" w:lineRule="exact"/>
      </w:pPr>
    </w:p>
    <w:p w14:paraId="54810D34" w14:textId="77777777" w:rsidR="00D74750" w:rsidRPr="003E245D" w:rsidRDefault="00D74750" w:rsidP="00D74750">
      <w:r w:rsidRPr="003E245D">
        <w:t>De Inschrijver(s) verklaart (verklaren) zich bereid de uitvoering van de opdracht op een duurzame wijze ter hand te nemen en daarbij adequaat invulling te geven aan een CO2-reductie op</w:t>
      </w:r>
      <w:r>
        <w:t xml:space="preserve"> (selecteer niveau dat van toepassing is):</w:t>
      </w:r>
      <w:r w:rsidRPr="003E245D">
        <w:t xml:space="preserve"> </w:t>
      </w:r>
    </w:p>
    <w:p w14:paraId="75E45F73" w14:textId="77777777" w:rsidR="00D74750" w:rsidRDefault="00D74750" w:rsidP="00D74750">
      <w:pPr>
        <w:pStyle w:val="broodtekst"/>
        <w:rPr>
          <w:rFonts w:ascii="Arial" w:hAnsi="Arial" w:cs="Arial"/>
        </w:rPr>
      </w:pPr>
    </w:p>
    <w:p w14:paraId="552EBDA1" w14:textId="77777777" w:rsidR="00D74750" w:rsidRPr="005471A7" w:rsidRDefault="00D74750" w:rsidP="00D74750">
      <w:pPr>
        <w:pStyle w:val="broodtekst"/>
        <w:rPr>
          <w:rFonts w:cs="Arial"/>
        </w:rPr>
      </w:pPr>
      <w:r w:rsidRPr="005471A7">
        <w:rPr>
          <w:rFonts w:cs="Arial"/>
        </w:rPr>
        <w:t>Ambitieniveau:</w:t>
      </w:r>
      <w:r w:rsidRPr="005471A7">
        <w:rPr>
          <w:rFonts w:cs="Arial"/>
        </w:rPr>
        <w:tab/>
      </w:r>
      <w:r w:rsidRPr="005471A7">
        <w:rPr>
          <w:rFonts w:cs="Arial"/>
        </w:rPr>
        <w:tab/>
      </w:r>
      <w:r w:rsidRPr="005471A7">
        <w:rPr>
          <w:rFonts w:cs="Arial"/>
        </w:rPr>
        <w:tab/>
      </w:r>
      <w:sdt>
        <w:sdtPr>
          <w:rPr>
            <w:rFonts w:cs="Arial"/>
          </w:rPr>
          <w:alias w:val="Niveau"/>
          <w:tag w:val="Niveau"/>
          <w:id w:val="-53002027"/>
          <w:placeholder>
            <w:docPart w:val="00F6C33567B64BBCA6EF3D27DC1A872D"/>
          </w:placeholder>
          <w:showingPlcHdr/>
          <w:comboBox>
            <w:listItem w:value="Kies een item."/>
            <w:listItem w:displayText="5" w:value="5"/>
            <w:listItem w:displayText="4" w:value="4"/>
            <w:listItem w:displayText="3" w:value="3"/>
            <w:listItem w:displayText="2" w:value="2"/>
            <w:listItem w:displayText="1" w:value="1"/>
          </w:comboBox>
        </w:sdtPr>
        <w:sdtContent>
          <w:r w:rsidRPr="005471A7">
            <w:rPr>
              <w:rStyle w:val="Tekstvantijdelijkeaanduiding"/>
            </w:rPr>
            <w:t>Kies een item.</w:t>
          </w:r>
        </w:sdtContent>
      </w:sdt>
    </w:p>
    <w:p w14:paraId="7D2DB741" w14:textId="77777777" w:rsidR="00D74750" w:rsidRPr="005471A7" w:rsidRDefault="00D74750" w:rsidP="00D74750">
      <w:pPr>
        <w:pStyle w:val="broodtekst"/>
        <w:rPr>
          <w:rFonts w:cs="Arial"/>
        </w:rPr>
      </w:pPr>
    </w:p>
    <w:p w14:paraId="5DDC3CC9" w14:textId="77777777" w:rsidR="00D74750" w:rsidRPr="005471A7" w:rsidRDefault="00D74750" w:rsidP="00D74750">
      <w:pPr>
        <w:pStyle w:val="broodtekst"/>
        <w:rPr>
          <w:rFonts w:cs="Arial"/>
        </w:rPr>
      </w:pPr>
      <w:r w:rsidRPr="005471A7">
        <w:rPr>
          <w:rFonts w:cs="Arial"/>
        </w:rPr>
        <w:t>De Inschrijver(s) verklaart (verklaren) de opdracht op het hierboven aangegeven CO2ambitie niveau te realiseren en dit aan te tonen door (selecteer wat van toepassing is):</w:t>
      </w:r>
    </w:p>
    <w:p w14:paraId="6514D4BE" w14:textId="77777777" w:rsidR="00D74750" w:rsidRDefault="00D74750" w:rsidP="00D74750">
      <w:pPr>
        <w:pStyle w:val="broodtekst"/>
        <w:rPr>
          <w:rFonts w:ascii="Arial" w:hAnsi="Arial" w:cs="Arial"/>
        </w:rPr>
      </w:pPr>
    </w:p>
    <w:p w14:paraId="6B32622D" w14:textId="77777777" w:rsidR="00D74750" w:rsidRDefault="00D74750" w:rsidP="00D74750">
      <w:pPr>
        <w:widowControl w:val="0"/>
      </w:pPr>
      <w:sdt>
        <w:sdtPr>
          <w:id w:val="1833561390"/>
          <w14:checkbox>
            <w14:checked w14:val="0"/>
            <w14:checkedState w14:val="2612" w14:font="MS Gothic"/>
            <w14:uncheckedState w14:val="2610" w14:font="MS Gothic"/>
          </w14:checkbox>
        </w:sdtPr>
        <w:sdtContent>
          <w:r>
            <w:rPr>
              <w:rFonts w:ascii="MS Gothic" w:eastAsia="MS Gothic" w:hAnsi="MS Gothic" w:hint="eastAsia"/>
            </w:rPr>
            <w:t>☐</w:t>
          </w:r>
        </w:sdtContent>
      </w:sdt>
      <w:r>
        <w:tab/>
        <w:t>E</w:t>
      </w:r>
      <w:r w:rsidRPr="003E245D">
        <w:t>en CO2-Bewust certificaat te overleggen dat past bij het aangeboden CO2-ambitieniveau. Indien de Inschrijver bestaat uit een samenwerkingsverband van bedrijven, zal iedere Deelnemer in dat samenwerkingsverband een CO2-Bewust certificaat overleggen dat ten minste past bij het aangeboden CO2-ambitieniveau</w:t>
      </w:r>
      <w:r>
        <w:t>.</w:t>
      </w:r>
    </w:p>
    <w:p w14:paraId="06ED3A6F" w14:textId="77777777" w:rsidR="00D74750" w:rsidRPr="003E245D" w:rsidRDefault="00D74750" w:rsidP="00D74750">
      <w:pPr>
        <w:widowControl w:val="0"/>
      </w:pPr>
    </w:p>
    <w:p w14:paraId="55E75EF5" w14:textId="77777777" w:rsidR="00D74750" w:rsidRPr="003E245D" w:rsidRDefault="00D74750" w:rsidP="00D74750">
      <w:pPr>
        <w:widowControl w:val="0"/>
      </w:pPr>
      <w:r w:rsidRPr="003E245D">
        <w:rPr>
          <w:i/>
          <w:iCs/>
        </w:rPr>
        <w:t>of</w:t>
      </w:r>
    </w:p>
    <w:p w14:paraId="2832C468" w14:textId="77777777" w:rsidR="00D74750" w:rsidRDefault="00D74750" w:rsidP="00D74750">
      <w:pPr>
        <w:widowControl w:val="0"/>
      </w:pPr>
    </w:p>
    <w:p w14:paraId="3EA596BC" w14:textId="77777777" w:rsidR="00D74750" w:rsidRDefault="00D74750" w:rsidP="00D74750">
      <w:pPr>
        <w:widowControl w:val="0"/>
      </w:pPr>
      <w:sdt>
        <w:sdtPr>
          <w:id w:val="-1074657845"/>
          <w14:checkbox>
            <w14:checked w14:val="0"/>
            <w14:checkedState w14:val="2612" w14:font="MS Gothic"/>
            <w14:uncheckedState w14:val="2610" w14:font="MS Gothic"/>
          </w14:checkbox>
        </w:sdtPr>
        <w:sdtContent>
          <w:r>
            <w:rPr>
              <w:rFonts w:ascii="MS Gothic" w:eastAsia="MS Gothic" w:hAnsi="MS Gothic" w:hint="eastAsia"/>
            </w:rPr>
            <w:t>☐</w:t>
          </w:r>
        </w:sdtContent>
      </w:sdt>
      <w:r>
        <w:tab/>
        <w:t>P</w:t>
      </w:r>
      <w:r w:rsidRPr="003E245D">
        <w:t>roject specifiek bewijsstukken te leveren dat de opdracht wordt uitgevoerd met toepassing van de criteria zoals vermeld in de tabellen opgenomen in het document ‘Handreiking Aanbesteden Versie 3.0, Het EMVI criterium CO2-Prestatieladder voor aanbestedende diensten’ (05-02-2016, Stichting Klimaatvriendelijk Aanbesteden &amp; Ondernemen), welke criteria tevens zijn opgenomen in bijlage 10 bij dit Beschrijvend document. De toetsing zal, met inachtneming van de voorwaarden zoals opgenomen in het Beschrijvend document, uitgevoerd worden door de volgende certificerende instelling:</w:t>
      </w:r>
    </w:p>
    <w:p w14:paraId="719472AD" w14:textId="77777777" w:rsidR="00D74750" w:rsidRDefault="00D74750" w:rsidP="00D74750">
      <w:pPr>
        <w:pStyle w:val="Lijstalinea"/>
        <w:widowControl w:val="0"/>
        <w:contextualSpacing w:val="0"/>
      </w:pPr>
      <w:r w:rsidRPr="003E245D">
        <w:tab/>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gridCol w:w="4969"/>
      </w:tblGrid>
      <w:tr w:rsidR="00D74750" w14:paraId="21B608E9" w14:textId="77777777" w:rsidTr="001575EE">
        <w:tc>
          <w:tcPr>
            <w:tcW w:w="2126" w:type="pct"/>
          </w:tcPr>
          <w:p w14:paraId="67004284" w14:textId="77777777" w:rsidR="00D74750" w:rsidRDefault="00D74750" w:rsidP="001575EE">
            <w:pPr>
              <w:pStyle w:val="Lijstalinea"/>
              <w:widowControl w:val="0"/>
              <w:ind w:left="0"/>
              <w:contextualSpacing w:val="0"/>
            </w:pPr>
            <w:r>
              <w:t>N</w:t>
            </w:r>
            <w:r w:rsidRPr="003E245D">
              <w:t>aam certificerende instelling</w:t>
            </w:r>
          </w:p>
        </w:tc>
        <w:tc>
          <w:tcPr>
            <w:tcW w:w="2874" w:type="pct"/>
            <w:tcBorders>
              <w:bottom w:val="single" w:sz="4" w:space="0" w:color="auto"/>
            </w:tcBorders>
          </w:tcPr>
          <w:p w14:paraId="1004C2E8" w14:textId="77777777" w:rsidR="00D74750" w:rsidRDefault="00D74750" w:rsidP="001575EE">
            <w:pPr>
              <w:pStyle w:val="Lijstalinea"/>
              <w:widowControl w:val="0"/>
              <w:ind w:left="0"/>
              <w:contextualSpacing w:val="0"/>
            </w:pPr>
          </w:p>
        </w:tc>
      </w:tr>
      <w:tr w:rsidR="00D74750" w14:paraId="799D530A" w14:textId="77777777" w:rsidTr="001575EE">
        <w:tc>
          <w:tcPr>
            <w:tcW w:w="2126" w:type="pct"/>
          </w:tcPr>
          <w:p w14:paraId="5F80A92F" w14:textId="77777777" w:rsidR="00D74750" w:rsidRDefault="00D74750" w:rsidP="001575EE">
            <w:pPr>
              <w:pStyle w:val="Lijstalinea"/>
              <w:widowControl w:val="0"/>
              <w:ind w:left="0"/>
              <w:contextualSpacing w:val="0"/>
            </w:pPr>
            <w:r>
              <w:t>A</w:t>
            </w:r>
            <w:r w:rsidRPr="003E245D">
              <w:t>dres certificerende instelling</w:t>
            </w:r>
          </w:p>
        </w:tc>
        <w:tc>
          <w:tcPr>
            <w:tcW w:w="2874" w:type="pct"/>
            <w:tcBorders>
              <w:top w:val="single" w:sz="4" w:space="0" w:color="auto"/>
              <w:bottom w:val="single" w:sz="4" w:space="0" w:color="auto"/>
            </w:tcBorders>
          </w:tcPr>
          <w:p w14:paraId="65E76868" w14:textId="77777777" w:rsidR="00D74750" w:rsidRDefault="00D74750" w:rsidP="001575EE">
            <w:pPr>
              <w:pStyle w:val="Lijstalinea"/>
              <w:widowControl w:val="0"/>
              <w:ind w:left="0"/>
              <w:contextualSpacing w:val="0"/>
            </w:pPr>
          </w:p>
        </w:tc>
      </w:tr>
    </w:tbl>
    <w:p w14:paraId="2387B11A" w14:textId="77777777" w:rsidR="00D74750" w:rsidRPr="003E245D" w:rsidRDefault="00D74750" w:rsidP="00D74750">
      <w:pPr>
        <w:pStyle w:val="Lijstalinea"/>
        <w:widowControl w:val="0"/>
        <w:contextualSpacing w:val="0"/>
      </w:pPr>
    </w:p>
    <w:p w14:paraId="27A1FFB3" w14:textId="77777777" w:rsidR="00D74750" w:rsidRDefault="00D74750" w:rsidP="00D74750">
      <w:pPr>
        <w:spacing w:line="264" w:lineRule="exact"/>
      </w:pPr>
    </w:p>
    <w:p w14:paraId="0CDB33EC" w14:textId="77777777" w:rsidR="00D74750" w:rsidRDefault="00D74750" w:rsidP="00D74750">
      <w:pPr>
        <w:spacing w:line="264" w:lineRule="exact"/>
      </w:pPr>
    </w:p>
    <w:p w14:paraId="5063998F" w14:textId="77777777" w:rsidR="00D74750" w:rsidRPr="003E245D" w:rsidRDefault="00D74750" w:rsidP="00D74750">
      <w:pPr>
        <w:spacing w:line="264" w:lineRule="exact"/>
      </w:pPr>
      <w:r w:rsidRPr="003E245D">
        <w:t>Aldus naar waarheid opgemaakt</w:t>
      </w:r>
    </w:p>
    <w:p w14:paraId="1806DEF7" w14:textId="77777777" w:rsidR="00D74750" w:rsidRDefault="00D74750" w:rsidP="00D74750">
      <w:pPr>
        <w:spacing w:line="264" w:lineRule="exact"/>
      </w:pPr>
    </w:p>
    <w:p w14:paraId="5AA45F4E" w14:textId="77777777" w:rsidR="00D74750" w:rsidRPr="003E245D" w:rsidRDefault="00D74750" w:rsidP="00D74750">
      <w:pPr>
        <w:spacing w:line="264" w:lineRule="exact"/>
      </w:pPr>
      <w:r w:rsidRPr="003E245D">
        <w:t>Plaats</w:t>
      </w:r>
      <w:r w:rsidRPr="003E245D">
        <w:tab/>
      </w:r>
      <w:r w:rsidRPr="003E245D">
        <w:tab/>
      </w:r>
      <w:r w:rsidRPr="003E245D">
        <w:tab/>
      </w:r>
      <w:r w:rsidRPr="003E245D">
        <w:tab/>
      </w:r>
      <w:r w:rsidRPr="003E245D">
        <w:tab/>
      </w:r>
      <w:r w:rsidRPr="003E245D">
        <w:tab/>
        <w:t>Datum</w:t>
      </w:r>
    </w:p>
    <w:p w14:paraId="6EE9084D" w14:textId="77777777" w:rsidR="00D74750" w:rsidRPr="003E245D" w:rsidRDefault="00D74750" w:rsidP="00D74750">
      <w:pPr>
        <w:spacing w:line="264" w:lineRule="exact"/>
      </w:pPr>
    </w:p>
    <w:p w14:paraId="7CF0716C" w14:textId="77777777" w:rsidR="00D74750" w:rsidRPr="003E245D" w:rsidRDefault="00D74750" w:rsidP="00D74750">
      <w:pPr>
        <w:spacing w:line="264" w:lineRule="exact"/>
      </w:pPr>
      <w:r w:rsidRPr="003E245D">
        <w:t>………………</w:t>
      </w:r>
      <w:r w:rsidRPr="003E245D">
        <w:tab/>
      </w:r>
      <w:r w:rsidRPr="003E245D">
        <w:tab/>
      </w:r>
      <w:r w:rsidRPr="003E245D">
        <w:tab/>
      </w:r>
      <w:r w:rsidRPr="003E245D">
        <w:tab/>
      </w:r>
      <w:r w:rsidRPr="003E245D">
        <w:tab/>
        <w:t>………………</w:t>
      </w:r>
    </w:p>
    <w:p w14:paraId="2F3C3B64" w14:textId="77777777" w:rsidR="00D74750" w:rsidRPr="003E245D" w:rsidRDefault="00D74750" w:rsidP="00D74750">
      <w:pPr>
        <w:spacing w:line="264" w:lineRule="exact"/>
      </w:pPr>
    </w:p>
    <w:p w14:paraId="34BF283F" w14:textId="77777777" w:rsidR="00D74750" w:rsidRPr="003E245D" w:rsidRDefault="00D74750" w:rsidP="00D74750">
      <w:pPr>
        <w:spacing w:line="264" w:lineRule="exact"/>
      </w:pPr>
      <w:r w:rsidRPr="003E245D">
        <w:t>Naam</w:t>
      </w:r>
      <w:r w:rsidRPr="003E245D">
        <w:tab/>
      </w:r>
      <w:r w:rsidRPr="003E245D">
        <w:tab/>
      </w:r>
      <w:r w:rsidRPr="003E245D">
        <w:tab/>
      </w:r>
      <w:r w:rsidRPr="003E245D">
        <w:tab/>
      </w:r>
      <w:r w:rsidRPr="003E245D">
        <w:tab/>
      </w:r>
      <w:r w:rsidRPr="003E245D">
        <w:tab/>
        <w:t>Functie</w:t>
      </w:r>
    </w:p>
    <w:p w14:paraId="2477C637" w14:textId="77777777" w:rsidR="00D74750" w:rsidRPr="003E245D" w:rsidRDefault="00D74750" w:rsidP="00D74750">
      <w:pPr>
        <w:spacing w:line="264" w:lineRule="exact"/>
      </w:pPr>
    </w:p>
    <w:p w14:paraId="21FBF0D7" w14:textId="77777777" w:rsidR="00D74750" w:rsidRPr="003E245D" w:rsidRDefault="00D74750" w:rsidP="00D74750">
      <w:pPr>
        <w:spacing w:line="264" w:lineRule="exact"/>
      </w:pPr>
      <w:r w:rsidRPr="003E245D">
        <w:t>………………</w:t>
      </w:r>
      <w:r w:rsidRPr="003E245D">
        <w:tab/>
      </w:r>
      <w:r w:rsidRPr="003E245D">
        <w:tab/>
      </w:r>
      <w:r w:rsidRPr="003E245D">
        <w:tab/>
      </w:r>
      <w:r w:rsidRPr="003E245D">
        <w:tab/>
      </w:r>
      <w:r w:rsidRPr="003E245D">
        <w:tab/>
        <w:t>………………</w:t>
      </w:r>
    </w:p>
    <w:p w14:paraId="59533F2C" w14:textId="77777777" w:rsidR="00D74750" w:rsidRPr="003E245D" w:rsidRDefault="00D74750" w:rsidP="00D74750">
      <w:pPr>
        <w:spacing w:line="264" w:lineRule="exact"/>
      </w:pPr>
    </w:p>
    <w:p w14:paraId="69AB575E" w14:textId="77777777" w:rsidR="00D74750" w:rsidRDefault="00D74750" w:rsidP="00D74750">
      <w:pPr>
        <w:spacing w:line="264" w:lineRule="exact"/>
      </w:pPr>
      <w:r w:rsidRPr="003E245D">
        <w:t>Handtekening</w:t>
      </w:r>
    </w:p>
    <w:p w14:paraId="6D43AFED" w14:textId="77777777" w:rsidR="00D74750" w:rsidRDefault="00D74750" w:rsidP="00D74750">
      <w:pPr>
        <w:spacing w:line="264" w:lineRule="exact"/>
      </w:pPr>
    </w:p>
    <w:p w14:paraId="58C0FDD3" w14:textId="77777777" w:rsidR="00D74750" w:rsidRDefault="00D74750" w:rsidP="00D74750">
      <w:pPr>
        <w:spacing w:line="264" w:lineRule="exact"/>
      </w:pPr>
    </w:p>
    <w:p w14:paraId="7ED662B0" w14:textId="77777777" w:rsidR="00D74750" w:rsidRPr="00B330B7" w:rsidRDefault="00D74750" w:rsidP="00D74750">
      <w:pPr>
        <w:spacing w:line="264" w:lineRule="exact"/>
      </w:pPr>
      <w:r>
        <w:t>………………..</w:t>
      </w:r>
    </w:p>
    <w:p w14:paraId="0194EE61" w14:textId="77777777" w:rsidR="00D74750" w:rsidRPr="00F016F6" w:rsidRDefault="00D74750" w:rsidP="00D74750">
      <w:pPr>
        <w:spacing w:after="200" w:line="276" w:lineRule="auto"/>
        <w:rPr>
          <w:b/>
          <w:sz w:val="22"/>
          <w:szCs w:val="22"/>
        </w:rPr>
        <w:sectPr w:rsidR="00D74750" w:rsidRPr="00F016F6" w:rsidSect="00D74750">
          <w:headerReference w:type="default" r:id="rId13"/>
          <w:pgSz w:w="11906" w:h="16838"/>
          <w:pgMar w:top="851" w:right="1134" w:bottom="993" w:left="2127" w:header="426" w:footer="0" w:gutter="0"/>
          <w:cols w:space="708"/>
          <w:docGrid w:linePitch="360"/>
        </w:sectPr>
      </w:pPr>
      <w:r>
        <w:rPr>
          <w:b/>
          <w:sz w:val="22"/>
          <w:szCs w:val="22"/>
        </w:rPr>
        <w:br w:type="page"/>
      </w:r>
    </w:p>
    <w:p w14:paraId="4989BD34" w14:textId="77777777" w:rsidR="00D74750" w:rsidRDefault="00D74750" w:rsidP="00D74750">
      <w:r>
        <w:rPr>
          <w:b/>
          <w:sz w:val="22"/>
          <w:szCs w:val="22"/>
        </w:rPr>
        <w:lastRenderedPageBreak/>
        <w:t>BIJLAGE K</w:t>
      </w:r>
      <w:r>
        <w:tab/>
      </w:r>
      <w:r>
        <w:rPr>
          <w:b/>
          <w:sz w:val="22"/>
          <w:szCs w:val="22"/>
        </w:rPr>
        <w:t>Vragenlijst voorkennis en belangenverstrengeling</w:t>
      </w:r>
    </w:p>
    <w:p w14:paraId="442C560C" w14:textId="77777777" w:rsidR="00D74750" w:rsidRDefault="00D74750" w:rsidP="00D74750"/>
    <w:p w14:paraId="73EDEDB6" w14:textId="77777777" w:rsidR="00D74750" w:rsidRDefault="00D74750" w:rsidP="00D74750"/>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D74750" w14:paraId="1C4D6317" w14:textId="77777777" w:rsidTr="001575EE">
        <w:trPr>
          <w:tblHeader/>
        </w:trPr>
        <w:tc>
          <w:tcPr>
            <w:tcW w:w="4527" w:type="dxa"/>
          </w:tcPr>
          <w:p w14:paraId="09C559C7" w14:textId="77777777" w:rsidR="00D74750" w:rsidRDefault="00D74750" w:rsidP="001575EE">
            <w:pPr>
              <w:tabs>
                <w:tab w:val="left" w:pos="3240"/>
                <w:tab w:val="left" w:pos="4140"/>
              </w:tabs>
              <w:rPr>
                <w:b/>
              </w:rPr>
            </w:pPr>
            <w:r>
              <w:rPr>
                <w:b/>
              </w:rPr>
              <w:t>Vraag</w:t>
            </w:r>
          </w:p>
        </w:tc>
        <w:tc>
          <w:tcPr>
            <w:tcW w:w="1321" w:type="dxa"/>
          </w:tcPr>
          <w:p w14:paraId="7311E81A" w14:textId="77777777" w:rsidR="00D74750" w:rsidRDefault="00D74750" w:rsidP="001575EE">
            <w:pPr>
              <w:tabs>
                <w:tab w:val="left" w:pos="3240"/>
                <w:tab w:val="left" w:pos="4140"/>
              </w:tabs>
              <w:rPr>
                <w:b/>
              </w:rPr>
            </w:pPr>
            <w:r>
              <w:rPr>
                <w:b/>
              </w:rPr>
              <w:t>Antwoord</w:t>
            </w:r>
          </w:p>
        </w:tc>
        <w:tc>
          <w:tcPr>
            <w:tcW w:w="8681" w:type="dxa"/>
          </w:tcPr>
          <w:p w14:paraId="11023239" w14:textId="77777777" w:rsidR="00D74750" w:rsidRDefault="00D74750" w:rsidP="001575EE">
            <w:pPr>
              <w:tabs>
                <w:tab w:val="left" w:pos="3240"/>
                <w:tab w:val="left" w:pos="4140"/>
              </w:tabs>
              <w:rPr>
                <w:b/>
              </w:rPr>
            </w:pPr>
            <w:r>
              <w:rPr>
                <w:b/>
              </w:rPr>
              <w:t>Te overleggen bijlage/bewijsstuk</w:t>
            </w:r>
          </w:p>
        </w:tc>
      </w:tr>
      <w:tr w:rsidR="00D74750" w14:paraId="6D5026E0" w14:textId="77777777" w:rsidTr="001575EE">
        <w:tc>
          <w:tcPr>
            <w:tcW w:w="4527" w:type="dxa"/>
          </w:tcPr>
          <w:p w14:paraId="5FDF2D8A" w14:textId="77777777" w:rsidR="00D74750" w:rsidRDefault="00D74750" w:rsidP="001575EE">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0FE2EC37" w14:textId="77777777" w:rsidR="00D74750" w:rsidRDefault="00D74750" w:rsidP="001575EE">
            <w:pPr>
              <w:tabs>
                <w:tab w:val="left" w:pos="3240"/>
              </w:tabs>
              <w:rPr>
                <w:i/>
              </w:rPr>
            </w:pPr>
            <w:r>
              <w:t>Nee/Ja</w:t>
            </w:r>
          </w:p>
        </w:tc>
        <w:tc>
          <w:tcPr>
            <w:tcW w:w="8681" w:type="dxa"/>
          </w:tcPr>
          <w:p w14:paraId="0F8CAEBC" w14:textId="77777777" w:rsidR="00D74750" w:rsidRDefault="00D74750" w:rsidP="001575EE">
            <w:r>
              <w:rPr>
                <w:i/>
                <w:highlight w:val="lightGray"/>
              </w:rPr>
              <w:t>[Betreffende werkzaamheden]</w:t>
            </w:r>
          </w:p>
          <w:p w14:paraId="231810FB" w14:textId="77777777" w:rsidR="00D74750" w:rsidRDefault="00D74750" w:rsidP="001575EE">
            <w:pPr>
              <w:tabs>
                <w:tab w:val="left" w:pos="3240"/>
              </w:tabs>
              <w:rPr>
                <w:color w:val="0000FF"/>
              </w:rPr>
            </w:pPr>
          </w:p>
        </w:tc>
      </w:tr>
      <w:tr w:rsidR="00D74750" w14:paraId="00D84EFA" w14:textId="77777777" w:rsidTr="001575EE">
        <w:tc>
          <w:tcPr>
            <w:tcW w:w="4527" w:type="dxa"/>
          </w:tcPr>
          <w:p w14:paraId="36F05A55" w14:textId="77777777" w:rsidR="00D74750" w:rsidRDefault="00D74750" w:rsidP="001575EE">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3DC64B91" w14:textId="77777777" w:rsidR="00D74750" w:rsidRDefault="00D74750" w:rsidP="001575EE">
            <w:pPr>
              <w:tabs>
                <w:tab w:val="left" w:pos="3240"/>
              </w:tabs>
            </w:pPr>
            <w:r>
              <w:t>Nee/Ja</w:t>
            </w:r>
          </w:p>
        </w:tc>
        <w:tc>
          <w:tcPr>
            <w:tcW w:w="8681" w:type="dxa"/>
          </w:tcPr>
          <w:p w14:paraId="7B4DC799" w14:textId="77777777" w:rsidR="00D74750" w:rsidRDefault="00D74750" w:rsidP="001575EE">
            <w:pPr>
              <w:rPr>
                <w:i/>
              </w:rPr>
            </w:pPr>
            <w:r>
              <w:rPr>
                <w:i/>
                <w:highlight w:val="lightGray"/>
              </w:rPr>
              <w:t>[Personen werkzaamheden]</w:t>
            </w:r>
          </w:p>
          <w:p w14:paraId="71EF352F" w14:textId="77777777" w:rsidR="00D74750" w:rsidRDefault="00D74750" w:rsidP="001575EE">
            <w:pPr>
              <w:tabs>
                <w:tab w:val="left" w:pos="3240"/>
              </w:tabs>
              <w:ind w:left="244" w:hanging="244"/>
              <w:rPr>
                <w:color w:val="0000FF"/>
              </w:rPr>
            </w:pPr>
          </w:p>
        </w:tc>
      </w:tr>
      <w:tr w:rsidR="00D74750" w14:paraId="2A3AD43E" w14:textId="77777777" w:rsidTr="001575EE">
        <w:tc>
          <w:tcPr>
            <w:tcW w:w="4527" w:type="dxa"/>
          </w:tcPr>
          <w:p w14:paraId="055A8CE3" w14:textId="77777777" w:rsidR="00D74750" w:rsidRDefault="00D74750" w:rsidP="001575EE">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7DDB9F8D" w14:textId="77777777" w:rsidR="00D74750" w:rsidRDefault="00D74750" w:rsidP="001575EE">
            <w:pPr>
              <w:tabs>
                <w:tab w:val="left" w:pos="3240"/>
              </w:tabs>
            </w:pPr>
            <w:r>
              <w:t>Nee/Ja</w:t>
            </w:r>
          </w:p>
        </w:tc>
        <w:tc>
          <w:tcPr>
            <w:tcW w:w="8681" w:type="dxa"/>
          </w:tcPr>
          <w:p w14:paraId="6D84EDAC" w14:textId="77777777" w:rsidR="00D74750" w:rsidRDefault="00D74750" w:rsidP="001575EE">
            <w:pPr>
              <w:rPr>
                <w:i/>
              </w:rPr>
            </w:pPr>
            <w:r>
              <w:rPr>
                <w:i/>
                <w:highlight w:val="lightGray"/>
              </w:rPr>
              <w:t>[Data opdrachtnemers]</w:t>
            </w:r>
          </w:p>
          <w:p w14:paraId="1F9ECD68" w14:textId="77777777" w:rsidR="00D74750" w:rsidRDefault="00D74750" w:rsidP="001575EE">
            <w:pPr>
              <w:tabs>
                <w:tab w:val="num" w:pos="720"/>
                <w:tab w:val="left" w:pos="3240"/>
              </w:tabs>
              <w:rPr>
                <w:color w:val="0000FF"/>
              </w:rPr>
            </w:pPr>
          </w:p>
        </w:tc>
      </w:tr>
      <w:tr w:rsidR="00D74750" w14:paraId="4724FDA7" w14:textId="77777777" w:rsidTr="001575EE">
        <w:trPr>
          <w:trHeight w:val="2472"/>
        </w:trPr>
        <w:tc>
          <w:tcPr>
            <w:tcW w:w="4527" w:type="dxa"/>
          </w:tcPr>
          <w:p w14:paraId="2DED109D" w14:textId="77777777" w:rsidR="00D74750" w:rsidRDefault="00D74750" w:rsidP="001575EE">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7AA31273" w14:textId="77777777" w:rsidR="00D74750" w:rsidRDefault="00D74750" w:rsidP="001575EE">
            <w:pPr>
              <w:tabs>
                <w:tab w:val="left" w:pos="3240"/>
              </w:tabs>
            </w:pPr>
            <w:r>
              <w:t>Nee/Ja</w:t>
            </w:r>
          </w:p>
        </w:tc>
        <w:tc>
          <w:tcPr>
            <w:tcW w:w="8681" w:type="dxa"/>
          </w:tcPr>
          <w:p w14:paraId="5D07C78D" w14:textId="77777777" w:rsidR="00D74750" w:rsidRDefault="00D74750" w:rsidP="001575EE">
            <w:r>
              <w:rPr>
                <w:i/>
                <w:highlight w:val="lightGray"/>
              </w:rPr>
              <w:t>[Data adviseurs]</w:t>
            </w:r>
          </w:p>
          <w:p w14:paraId="0E7F5D25" w14:textId="77777777" w:rsidR="00D74750" w:rsidRDefault="00D74750" w:rsidP="001575EE">
            <w:pPr>
              <w:tabs>
                <w:tab w:val="num" w:pos="244"/>
                <w:tab w:val="left" w:pos="3240"/>
              </w:tabs>
              <w:ind w:left="244" w:hanging="244"/>
              <w:rPr>
                <w:color w:val="0000FF"/>
              </w:rPr>
            </w:pPr>
          </w:p>
        </w:tc>
      </w:tr>
      <w:tr w:rsidR="00D74750" w14:paraId="5EE0FC07" w14:textId="77777777" w:rsidTr="001575EE">
        <w:tc>
          <w:tcPr>
            <w:tcW w:w="4527" w:type="dxa"/>
          </w:tcPr>
          <w:p w14:paraId="7123C5C2" w14:textId="77777777" w:rsidR="00D74750" w:rsidRDefault="00D74750" w:rsidP="001575EE">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0466985E" w14:textId="77777777" w:rsidR="00D74750" w:rsidRDefault="00D74750" w:rsidP="001575EE">
            <w:pPr>
              <w:tabs>
                <w:tab w:val="left" w:pos="3240"/>
              </w:tabs>
            </w:pPr>
            <w:r>
              <w:t>Nee/Ja</w:t>
            </w:r>
          </w:p>
        </w:tc>
        <w:tc>
          <w:tcPr>
            <w:tcW w:w="8681" w:type="dxa"/>
          </w:tcPr>
          <w:p w14:paraId="6EF00F69" w14:textId="77777777" w:rsidR="00D74750" w:rsidRDefault="00D74750" w:rsidP="001575EE">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A8C1101" w14:textId="77777777" w:rsidR="00D74750" w:rsidRDefault="00D74750" w:rsidP="001575EE"/>
          <w:p w14:paraId="3A750F88" w14:textId="77777777" w:rsidR="00D74750" w:rsidRDefault="00D74750" w:rsidP="001575EE">
            <w:r>
              <w:t xml:space="preserve">Nee </w:t>
            </w:r>
          </w:p>
          <w:p w14:paraId="37E1A8C7" w14:textId="77777777" w:rsidR="00D74750" w:rsidRDefault="00D74750" w:rsidP="001575EE">
            <w:pPr>
              <w:rPr>
                <w:i/>
                <w:highlight w:val="lightGray"/>
              </w:rPr>
            </w:pPr>
          </w:p>
          <w:p w14:paraId="6714A1FF" w14:textId="77777777" w:rsidR="00D74750" w:rsidRDefault="00D74750" w:rsidP="001575EE">
            <w:pPr>
              <w:rPr>
                <w:i/>
              </w:rPr>
            </w:pPr>
            <w:r>
              <w:rPr>
                <w:i/>
                <w:highlight w:val="lightGray"/>
              </w:rPr>
              <w:t>[Data ondernemingen]</w:t>
            </w:r>
          </w:p>
          <w:p w14:paraId="1D97AD53" w14:textId="77777777" w:rsidR="00D74750" w:rsidRDefault="00D74750" w:rsidP="001575EE">
            <w:pPr>
              <w:tabs>
                <w:tab w:val="left" w:pos="3240"/>
              </w:tabs>
              <w:ind w:left="244" w:hanging="244"/>
              <w:rPr>
                <w:color w:val="0000FF"/>
              </w:rPr>
            </w:pPr>
          </w:p>
        </w:tc>
      </w:tr>
    </w:tbl>
    <w:p w14:paraId="78317F31" w14:textId="77777777" w:rsidR="00D74750" w:rsidRDefault="00D74750" w:rsidP="00D74750"/>
    <w:p w14:paraId="1DE97529" w14:textId="77777777" w:rsidR="00D74750" w:rsidRDefault="00D74750" w:rsidP="00D74750">
      <w:pPr>
        <w:spacing w:after="200" w:line="276" w:lineRule="auto"/>
        <w:sectPr w:rsidR="00D74750" w:rsidSect="00D74750">
          <w:headerReference w:type="default" r:id="rId14"/>
          <w:footerReference w:type="default" r:id="rId15"/>
          <w:pgSz w:w="16838" w:h="11906" w:orient="landscape"/>
          <w:pgMar w:top="2127" w:right="851" w:bottom="1134" w:left="993" w:header="426" w:footer="0" w:gutter="0"/>
          <w:cols w:space="708"/>
          <w:docGrid w:linePitch="360"/>
        </w:sectPr>
      </w:pPr>
    </w:p>
    <w:p w14:paraId="20407133" w14:textId="77777777" w:rsidR="00D74750" w:rsidRDefault="00D74750" w:rsidP="00D74750">
      <w:r>
        <w:rPr>
          <w:b/>
          <w:sz w:val="22"/>
          <w:szCs w:val="22"/>
        </w:rPr>
        <w:lastRenderedPageBreak/>
        <w:t>BIJLAGE L</w:t>
      </w:r>
      <w:r>
        <w:tab/>
      </w:r>
      <w:r>
        <w:tab/>
      </w:r>
      <w:r>
        <w:rPr>
          <w:b/>
          <w:sz w:val="22"/>
          <w:szCs w:val="22"/>
        </w:rPr>
        <w:t>Begrippenlijst</w:t>
      </w:r>
    </w:p>
    <w:p w14:paraId="63437A0E" w14:textId="77777777" w:rsidR="00D74750" w:rsidRDefault="00D74750" w:rsidP="00D74750">
      <w:pPr>
        <w:pStyle w:val="BijlageKop"/>
      </w:pPr>
    </w:p>
    <w:p w14:paraId="2EAE64B2" w14:textId="77777777" w:rsidR="00D74750" w:rsidRDefault="00D74750" w:rsidP="00D74750">
      <w:pPr>
        <w:rPr>
          <w:b/>
        </w:rPr>
      </w:pPr>
    </w:p>
    <w:p w14:paraId="7359D2EF" w14:textId="77777777" w:rsidR="00D74750" w:rsidRDefault="00D74750" w:rsidP="00D74750">
      <w:pPr>
        <w:rPr>
          <w:rFonts w:eastAsia="Times New Roman"/>
          <w:b/>
        </w:rPr>
      </w:pPr>
      <w:r>
        <w:rPr>
          <w:rFonts w:eastAsia="Times New Roman"/>
          <w:b/>
          <w:color w:val="000000"/>
          <w:sz w:val="24"/>
          <w:szCs w:val="24"/>
        </w:rPr>
        <w:t>Generieke termen en definities</w:t>
      </w:r>
    </w:p>
    <w:p w14:paraId="57FE0599" w14:textId="77777777" w:rsidR="00D74750" w:rsidRDefault="00D74750" w:rsidP="00D74750">
      <w:pPr>
        <w:tabs>
          <w:tab w:val="left" w:pos="3240"/>
        </w:tabs>
        <w:rPr>
          <w:rFonts w:eastAsia="Times New Roman"/>
        </w:rPr>
      </w:pPr>
      <w:r>
        <w:rPr>
          <w:rFonts w:eastAsia="Times New Roman"/>
        </w:rPr>
        <w:t>De aanbesteder heeft bij de aanbesteding van deze dienst het ARW 2016 van toepassing verklaard. Dientengevolge zijn de termen en definities welke in het ARW 2016 vastgelegd ook van toepassing op alle documenten die in het kader (de aanbesteding van) deze dienst zijn opgesteld.</w:t>
      </w:r>
    </w:p>
    <w:p w14:paraId="47299247" w14:textId="77777777" w:rsidR="00D74750" w:rsidRDefault="00D74750" w:rsidP="00D74750">
      <w:pPr>
        <w:rPr>
          <w:rFonts w:eastAsia="Times New Roman"/>
          <w:b/>
        </w:rPr>
      </w:pPr>
    </w:p>
    <w:p w14:paraId="20DD8383" w14:textId="77777777" w:rsidR="00D74750" w:rsidRDefault="00D74750" w:rsidP="00D74750">
      <w:pPr>
        <w:rPr>
          <w:rFonts w:eastAsia="Times New Roman"/>
          <w:b/>
          <w:color w:val="000000"/>
          <w:sz w:val="24"/>
          <w:szCs w:val="24"/>
        </w:rPr>
      </w:pPr>
      <w:r>
        <w:rPr>
          <w:rFonts w:eastAsia="Times New Roman"/>
          <w:b/>
          <w:color w:val="000000"/>
          <w:sz w:val="24"/>
          <w:szCs w:val="24"/>
        </w:rPr>
        <w:t>Specifieke termen en definities</w:t>
      </w:r>
    </w:p>
    <w:p w14:paraId="6D0B0AA2" w14:textId="77777777" w:rsidR="00D74750" w:rsidRDefault="00D74750" w:rsidP="00D74750">
      <w:pPr>
        <w:tabs>
          <w:tab w:val="left" w:pos="3240"/>
        </w:tabs>
        <w:rPr>
          <w:rFonts w:eastAsia="Times New Roman"/>
        </w:rPr>
      </w:pPr>
      <w:r>
        <w:rPr>
          <w:rFonts w:eastAsia="Times New Roman"/>
        </w:rPr>
        <w:t>Naast de hierboven beschreven generieke termen, worden de onderstaande begrippen en definities gehanteerd:</w:t>
      </w:r>
    </w:p>
    <w:p w14:paraId="5BA3E515" w14:textId="77777777" w:rsidR="00D74750" w:rsidRDefault="00D74750" w:rsidP="00D74750">
      <w:pPr>
        <w:rPr>
          <w:b/>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D74750" w14:paraId="1ABDF1E9" w14:textId="77777777" w:rsidTr="001575EE">
        <w:trPr>
          <w:jc w:val="center"/>
        </w:trPr>
        <w:tc>
          <w:tcPr>
            <w:tcW w:w="2304" w:type="dxa"/>
            <w:shd w:val="clear" w:color="auto" w:fill="C0C0C0"/>
          </w:tcPr>
          <w:p w14:paraId="399836C3" w14:textId="77777777" w:rsidR="00D74750" w:rsidRDefault="00D74750" w:rsidP="001575EE">
            <w:pPr>
              <w:rPr>
                <w:sz w:val="16"/>
                <w:szCs w:val="16"/>
              </w:rPr>
            </w:pPr>
            <w:r>
              <w:rPr>
                <w:sz w:val="16"/>
                <w:szCs w:val="16"/>
              </w:rPr>
              <w:t>Begrip</w:t>
            </w:r>
          </w:p>
        </w:tc>
        <w:tc>
          <w:tcPr>
            <w:tcW w:w="6694" w:type="dxa"/>
            <w:shd w:val="clear" w:color="auto" w:fill="C0C0C0"/>
          </w:tcPr>
          <w:p w14:paraId="1F79B268" w14:textId="77777777" w:rsidR="00D74750" w:rsidRDefault="00D74750" w:rsidP="001575EE">
            <w:pPr>
              <w:rPr>
                <w:sz w:val="16"/>
                <w:szCs w:val="16"/>
              </w:rPr>
            </w:pPr>
            <w:r>
              <w:rPr>
                <w:sz w:val="16"/>
                <w:szCs w:val="16"/>
              </w:rPr>
              <w:t>Definitie</w:t>
            </w:r>
          </w:p>
        </w:tc>
      </w:tr>
      <w:tr w:rsidR="00D74750" w14:paraId="1DF6E83E" w14:textId="77777777" w:rsidTr="001575EE">
        <w:trPr>
          <w:jc w:val="center"/>
        </w:trPr>
        <w:tc>
          <w:tcPr>
            <w:tcW w:w="2304" w:type="dxa"/>
          </w:tcPr>
          <w:p w14:paraId="03F63EFB" w14:textId="77777777" w:rsidR="00D74750" w:rsidRDefault="00D74750" w:rsidP="001575EE">
            <w:r>
              <w:t>Afwijking</w:t>
            </w:r>
          </w:p>
        </w:tc>
        <w:tc>
          <w:tcPr>
            <w:tcW w:w="6694" w:type="dxa"/>
          </w:tcPr>
          <w:p w14:paraId="18DAD3AA" w14:textId="77777777" w:rsidR="00D74750" w:rsidRDefault="00D74750" w:rsidP="001575EE">
            <w:pPr>
              <w:rPr>
                <w:sz w:val="16"/>
                <w:szCs w:val="16"/>
              </w:rPr>
            </w:pPr>
            <w:r>
              <w:t>Het niet voldoen aan één of meerdere eisen.</w:t>
            </w:r>
          </w:p>
        </w:tc>
      </w:tr>
      <w:tr w:rsidR="00D74750" w14:paraId="6FD9E6E8" w14:textId="77777777" w:rsidTr="001575EE">
        <w:trPr>
          <w:jc w:val="center"/>
        </w:trPr>
        <w:tc>
          <w:tcPr>
            <w:tcW w:w="2304" w:type="dxa"/>
          </w:tcPr>
          <w:p w14:paraId="243850F1" w14:textId="77777777" w:rsidR="00D74750" w:rsidRDefault="00D74750" w:rsidP="001575EE">
            <w:r>
              <w:t>ARW 2016</w:t>
            </w:r>
          </w:p>
        </w:tc>
        <w:tc>
          <w:tcPr>
            <w:tcW w:w="6694" w:type="dxa"/>
          </w:tcPr>
          <w:p w14:paraId="1F85ECCB" w14:textId="77777777" w:rsidR="00D74750" w:rsidRDefault="00D74750" w:rsidP="001575EE">
            <w:pPr>
              <w:rPr>
                <w:sz w:val="16"/>
                <w:szCs w:val="16"/>
                <w:highlight w:val="yellow"/>
              </w:rPr>
            </w:pPr>
            <w:r>
              <w:t>Aanbestedingsreglement Werken 2016</w:t>
            </w:r>
          </w:p>
        </w:tc>
      </w:tr>
      <w:tr w:rsidR="00D74750" w14:paraId="1734AB17" w14:textId="77777777" w:rsidTr="001575EE">
        <w:trPr>
          <w:jc w:val="center"/>
        </w:trPr>
        <w:tc>
          <w:tcPr>
            <w:tcW w:w="2304" w:type="dxa"/>
          </w:tcPr>
          <w:p w14:paraId="157C5735" w14:textId="77777777" w:rsidR="00D74750" w:rsidRDefault="00D74750" w:rsidP="001575EE">
            <w:r w:rsidRPr="004C2A83">
              <w:t>Uniform Europees Aanbestedingsdocument (UEA)</w:t>
            </w:r>
          </w:p>
        </w:tc>
        <w:tc>
          <w:tcPr>
            <w:tcW w:w="6694" w:type="dxa"/>
          </w:tcPr>
          <w:p w14:paraId="5E2A48B8" w14:textId="77777777" w:rsidR="00D74750" w:rsidRDefault="00D74750" w:rsidP="001575EE">
            <w:r w:rsidRPr="001502C8">
              <w:t>de eigen verklaring zoals genoemd in artikel 2.21 van het Aanbestedingsreglement Werken 2016 (Uniform Europees Aanbestedingsdocument (UEA))</w:t>
            </w:r>
          </w:p>
        </w:tc>
      </w:tr>
      <w:tr w:rsidR="00D74750" w14:paraId="1CF0EB43" w14:textId="77777777" w:rsidTr="001575EE">
        <w:trPr>
          <w:jc w:val="center"/>
        </w:trPr>
        <w:tc>
          <w:tcPr>
            <w:tcW w:w="2304" w:type="dxa"/>
          </w:tcPr>
          <w:p w14:paraId="5A944894" w14:textId="77777777" w:rsidR="00D74750" w:rsidRDefault="00D74750" w:rsidP="001575EE">
            <w:r>
              <w:t>Gunningscriteria</w:t>
            </w:r>
          </w:p>
        </w:tc>
        <w:tc>
          <w:tcPr>
            <w:tcW w:w="6694" w:type="dxa"/>
          </w:tcPr>
          <w:p w14:paraId="05B12A97" w14:textId="77777777" w:rsidR="00D74750" w:rsidRDefault="00D74750" w:rsidP="001575EE">
            <w:r>
              <w:t>De criteria waarop de inschrijving wordt beoordeeld om de economisch meest voordelige inschrijving vast te stellen op basis van de:</w:t>
            </w:r>
          </w:p>
          <w:p w14:paraId="78BB87A4" w14:textId="77777777" w:rsidR="00D74750" w:rsidRDefault="00D74750" w:rsidP="001575EE">
            <w:r>
              <w:t>- beste prijs-kwaliteitverhouding</w:t>
            </w:r>
          </w:p>
          <w:p w14:paraId="4D4FA5E6" w14:textId="77777777" w:rsidR="00D74750" w:rsidRDefault="00D74750" w:rsidP="001575EE">
            <w:r>
              <w:t>- laagste kosten berekend op basis van kosteneffectiviteit</w:t>
            </w:r>
          </w:p>
          <w:p w14:paraId="039C4432" w14:textId="77777777" w:rsidR="00D74750" w:rsidRDefault="00D74750" w:rsidP="001575EE">
            <w:pPr>
              <w:rPr>
                <w:sz w:val="16"/>
                <w:szCs w:val="16"/>
                <w:highlight w:val="lightGray"/>
              </w:rPr>
            </w:pPr>
            <w:r>
              <w:t>- laagste prijs</w:t>
            </w:r>
          </w:p>
        </w:tc>
      </w:tr>
      <w:tr w:rsidR="00D74750" w14:paraId="07D15704" w14:textId="77777777" w:rsidTr="001575EE">
        <w:trPr>
          <w:jc w:val="center"/>
        </w:trPr>
        <w:tc>
          <w:tcPr>
            <w:tcW w:w="2304" w:type="dxa"/>
          </w:tcPr>
          <w:p w14:paraId="617E2C8C" w14:textId="77777777" w:rsidR="00D74750" w:rsidRDefault="00D74750" w:rsidP="001575EE">
            <w:r>
              <w:t>Inschrijving</w:t>
            </w:r>
          </w:p>
        </w:tc>
        <w:tc>
          <w:tcPr>
            <w:tcW w:w="6694" w:type="dxa"/>
          </w:tcPr>
          <w:p w14:paraId="407FF471" w14:textId="77777777" w:rsidR="00D74750" w:rsidRDefault="00D74750" w:rsidP="001575EE">
            <w:pPr>
              <w:rPr>
                <w:sz w:val="16"/>
                <w:szCs w:val="16"/>
                <w:highlight w:val="yellow"/>
              </w:rPr>
            </w:pPr>
            <w:r>
              <w:t>De schriftelijke aanbieding (offerte) van een inschrijver op de opdracht.</w:t>
            </w:r>
          </w:p>
        </w:tc>
      </w:tr>
      <w:tr w:rsidR="00D74750" w14:paraId="473700D8" w14:textId="77777777" w:rsidTr="001575EE">
        <w:trPr>
          <w:jc w:val="center"/>
        </w:trPr>
        <w:tc>
          <w:tcPr>
            <w:tcW w:w="2304" w:type="dxa"/>
          </w:tcPr>
          <w:p w14:paraId="0503DE44" w14:textId="77777777" w:rsidR="00D74750" w:rsidRDefault="00D74750" w:rsidP="001575EE">
            <w:r>
              <w:t>Nota van Inlichtingen inschrijvingsfase</w:t>
            </w:r>
          </w:p>
        </w:tc>
        <w:tc>
          <w:tcPr>
            <w:tcW w:w="6694" w:type="dxa"/>
          </w:tcPr>
          <w:p w14:paraId="007297D2" w14:textId="77777777" w:rsidR="00D74750" w:rsidRDefault="00D74750" w:rsidP="001575EE">
            <w:pPr>
              <w:rPr>
                <w:sz w:val="16"/>
                <w:szCs w:val="16"/>
              </w:rPr>
            </w:pPr>
            <w:r>
              <w:t>Nota in het kader van de openbare procedure zie artikel 2.22 ARW 2016.</w:t>
            </w:r>
          </w:p>
        </w:tc>
      </w:tr>
      <w:tr w:rsidR="00D74750" w14:paraId="7840899F" w14:textId="77777777" w:rsidTr="001575EE">
        <w:trPr>
          <w:jc w:val="center"/>
        </w:trPr>
        <w:tc>
          <w:tcPr>
            <w:tcW w:w="2304" w:type="dxa"/>
          </w:tcPr>
          <w:p w14:paraId="24284918" w14:textId="77777777" w:rsidR="00D74750" w:rsidRDefault="00D74750" w:rsidP="001575EE">
            <w:proofErr w:type="spellStart"/>
            <w:r>
              <w:t>Samenwerkings-verband</w:t>
            </w:r>
            <w:proofErr w:type="spellEnd"/>
          </w:p>
        </w:tc>
        <w:tc>
          <w:tcPr>
            <w:tcW w:w="6694" w:type="dxa"/>
          </w:tcPr>
          <w:p w14:paraId="3888EEDE" w14:textId="77777777" w:rsidR="00D74750" w:rsidRDefault="00D74750" w:rsidP="001575EE">
            <w:pPr>
              <w:rPr>
                <w:sz w:val="16"/>
                <w:szCs w:val="16"/>
                <w:highlight w:val="lightGray"/>
              </w:rPr>
            </w:pPr>
            <w:r>
              <w:t>Natuurlijke- en/of rechtspersonen die gezamenlijk een inschrijving doen.</w:t>
            </w:r>
          </w:p>
        </w:tc>
      </w:tr>
    </w:tbl>
    <w:p w14:paraId="5EEC83D5" w14:textId="77777777" w:rsidR="00D74750" w:rsidRDefault="00D74750" w:rsidP="00D74750">
      <w:pPr>
        <w:rPr>
          <w:b/>
        </w:rPr>
      </w:pPr>
    </w:p>
    <w:p w14:paraId="328A71F3" w14:textId="77777777" w:rsidR="00D74750" w:rsidRDefault="00D74750" w:rsidP="00D74750">
      <w:pPr>
        <w:spacing w:after="200" w:line="276" w:lineRule="auto"/>
        <w:rPr>
          <w:b/>
        </w:rPr>
      </w:pPr>
      <w:r>
        <w:rPr>
          <w:b/>
        </w:rPr>
        <w:br w:type="page"/>
      </w:r>
    </w:p>
    <w:p w14:paraId="04423C84" w14:textId="77777777" w:rsidR="00D74750" w:rsidRPr="0068281D" w:rsidRDefault="00D74750" w:rsidP="00D74750">
      <w:pPr>
        <w:keepNext/>
        <w:keepLines/>
        <w:pBdr>
          <w:bottom w:val="single" w:sz="4" w:space="1" w:color="auto"/>
        </w:pBdr>
        <w:spacing w:before="240" w:line="259" w:lineRule="auto"/>
        <w:outlineLvl w:val="0"/>
        <w:rPr>
          <w:rFonts w:ascii="Calibri Light" w:hAnsi="Calibri Light"/>
          <w:color w:val="2E74B5"/>
          <w:sz w:val="28"/>
          <w:szCs w:val="32"/>
        </w:rPr>
      </w:pPr>
      <w:r>
        <w:rPr>
          <w:b/>
          <w:sz w:val="22"/>
          <w:szCs w:val="22"/>
        </w:rPr>
        <w:lastRenderedPageBreak/>
        <w:t>BIJLAGE M</w:t>
      </w:r>
      <w:r>
        <w:rPr>
          <w:b/>
          <w:sz w:val="22"/>
          <w:szCs w:val="22"/>
        </w:rPr>
        <w:tab/>
      </w:r>
      <w:r>
        <w:rPr>
          <w:b/>
          <w:sz w:val="22"/>
          <w:szCs w:val="22"/>
        </w:rPr>
        <w:tab/>
        <w:t>Verklaring Russische partijen</w:t>
      </w:r>
      <w:r>
        <w:rPr>
          <w:rFonts w:ascii="Calibri Light" w:hAnsi="Calibri Light"/>
          <w:color w:val="2E74B5"/>
          <w:sz w:val="28"/>
          <w:szCs w:val="32"/>
        </w:rPr>
        <w:tab/>
      </w:r>
      <w:r>
        <w:rPr>
          <w:rFonts w:ascii="Calibri Light" w:hAnsi="Calibri Light"/>
          <w:color w:val="2E74B5"/>
          <w:sz w:val="28"/>
          <w:szCs w:val="32"/>
        </w:rPr>
        <w:tab/>
      </w:r>
      <w:r>
        <w:rPr>
          <w:rFonts w:ascii="Calibri Light" w:hAnsi="Calibri Light"/>
          <w:color w:val="2E74B5"/>
          <w:sz w:val="28"/>
          <w:szCs w:val="32"/>
        </w:rPr>
        <w:tab/>
      </w:r>
    </w:p>
    <w:p w14:paraId="7C184122" w14:textId="77777777" w:rsidR="00D74750" w:rsidRPr="0068281D" w:rsidRDefault="00D74750" w:rsidP="00D74750">
      <w:pPr>
        <w:spacing w:line="240" w:lineRule="atLeast"/>
        <w:rPr>
          <w:rFonts w:ascii="Calibri" w:eastAsia="Batang" w:hAnsi="Calibri" w:cs="Arial"/>
        </w:rPr>
      </w:pPr>
    </w:p>
    <w:p w14:paraId="4987A37F" w14:textId="77777777" w:rsidR="00D74750" w:rsidRPr="002D674A" w:rsidRDefault="00D74750" w:rsidP="00D74750">
      <w:pPr>
        <w:spacing w:after="120"/>
      </w:pPr>
      <w:r w:rsidRPr="002D674A">
        <w:t>Naam bedrijf</w:t>
      </w:r>
      <w:r>
        <w:tab/>
      </w:r>
      <w:r>
        <w:tab/>
        <w:t>:</w:t>
      </w:r>
      <w:r w:rsidRPr="002D674A">
        <w:tab/>
      </w:r>
      <w:r w:rsidRPr="002D674A">
        <w:tab/>
      </w:r>
    </w:p>
    <w:p w14:paraId="73981993" w14:textId="77777777" w:rsidR="00D74750" w:rsidRPr="002D674A" w:rsidRDefault="00D74750" w:rsidP="00D74750">
      <w:pPr>
        <w:spacing w:after="120"/>
      </w:pPr>
      <w:r w:rsidRPr="002D674A">
        <w:t>Adres</w:t>
      </w:r>
      <w:r>
        <w:tab/>
      </w:r>
      <w:r w:rsidRPr="002D674A">
        <w:tab/>
      </w:r>
      <w:r>
        <w:tab/>
        <w:t>:</w:t>
      </w:r>
    </w:p>
    <w:p w14:paraId="2D19FF76" w14:textId="77777777" w:rsidR="00D74750" w:rsidRPr="002D674A" w:rsidRDefault="00D74750" w:rsidP="00D74750">
      <w:pPr>
        <w:spacing w:after="120"/>
      </w:pPr>
      <w:r w:rsidRPr="002D674A">
        <w:t xml:space="preserve">Postcode en plaats </w:t>
      </w:r>
      <w:r w:rsidRPr="002D674A">
        <w:tab/>
      </w:r>
      <w:r>
        <w:t>:</w:t>
      </w:r>
    </w:p>
    <w:p w14:paraId="596A0A70" w14:textId="77777777" w:rsidR="00D74750" w:rsidRDefault="00D74750" w:rsidP="00D74750">
      <w:pPr>
        <w:spacing w:after="120"/>
      </w:pPr>
      <w:r>
        <w:t>Aanbesteding</w:t>
      </w:r>
      <w:r>
        <w:tab/>
      </w:r>
      <w:r>
        <w:tab/>
        <w:t xml:space="preserve">: </w:t>
      </w:r>
    </w:p>
    <w:p w14:paraId="541F49D8" w14:textId="77777777" w:rsidR="00D74750" w:rsidRPr="002D674A" w:rsidRDefault="00D74750" w:rsidP="00D74750">
      <w:pPr>
        <w:spacing w:after="120"/>
      </w:pPr>
      <w:r w:rsidRPr="002D674A">
        <w:tab/>
      </w:r>
      <w:r w:rsidRPr="002D674A">
        <w:tab/>
      </w:r>
      <w:r w:rsidRPr="002D674A">
        <w:tab/>
      </w:r>
    </w:p>
    <w:p w14:paraId="4F60D788" w14:textId="77777777" w:rsidR="00D74750" w:rsidRDefault="00D74750" w:rsidP="00D74750">
      <w:r>
        <w:t>Verklaart dat zijn onderneming</w:t>
      </w:r>
      <w:r>
        <w:rPr>
          <w:rStyle w:val="Voetnootmarkering"/>
        </w:rPr>
        <w:footnoteReference w:id="1"/>
      </w:r>
      <w:r>
        <w:t xml:space="preserve"> niet behoort tot één van de navolgende categorieën:</w:t>
      </w:r>
    </w:p>
    <w:p w14:paraId="5139641B" w14:textId="77777777" w:rsidR="00D74750" w:rsidRDefault="00D74750" w:rsidP="00D74750"/>
    <w:p w14:paraId="21C248A3" w14:textId="77777777" w:rsidR="00D74750" w:rsidRDefault="00D74750" w:rsidP="00D74750">
      <w:pPr>
        <w:pStyle w:val="Lijstalinea"/>
        <w:numPr>
          <w:ilvl w:val="0"/>
          <w:numId w:val="4"/>
        </w:numPr>
        <w:spacing w:line="360" w:lineRule="auto"/>
      </w:pPr>
      <w:r>
        <w:t>personen met een Russische nationaliteit en personen of rechtspersonen (bedrijven, entiteiten of organen) die gevestigd zijn in Rusland;</w:t>
      </w:r>
    </w:p>
    <w:p w14:paraId="35694D1D" w14:textId="77777777" w:rsidR="00D74750" w:rsidRDefault="00D74750" w:rsidP="00D74750">
      <w:pPr>
        <w:pStyle w:val="Lijstalinea"/>
        <w:numPr>
          <w:ilvl w:val="0"/>
          <w:numId w:val="4"/>
        </w:numPr>
        <w:spacing w:line="360" w:lineRule="auto"/>
      </w:pPr>
      <w:r>
        <w:t xml:space="preserve">rechtspersonen die voor meer dan 50% eigendom zijn van een Russische partij zoals genoemd hierboven; </w:t>
      </w:r>
    </w:p>
    <w:p w14:paraId="23C01858" w14:textId="77777777" w:rsidR="00D74750" w:rsidRDefault="00D74750" w:rsidP="00D74750">
      <w:pPr>
        <w:pStyle w:val="Lijstalinea"/>
        <w:numPr>
          <w:ilvl w:val="0"/>
          <w:numId w:val="4"/>
        </w:numPr>
        <w:spacing w:line="360" w:lineRule="auto"/>
      </w:pPr>
      <w:r>
        <w:t>personen of rechtspersonen die handelen in belang van of op aanwijzing van een bovengenoemde Russische partij.</w:t>
      </w:r>
    </w:p>
    <w:p w14:paraId="1B72B466" w14:textId="77777777" w:rsidR="00D74750" w:rsidRDefault="00D74750" w:rsidP="00D74750"/>
    <w:p w14:paraId="1A7F6B06" w14:textId="77777777" w:rsidR="00D74750" w:rsidRDefault="00D74750" w:rsidP="00D74750">
      <w:r>
        <w:t xml:space="preserve">Verklaart tevens dat onderaannemers en leveranciers die voor meer dan 10% van de waarde van de opdracht deelnemen </w:t>
      </w:r>
      <w:r w:rsidRPr="00B413AE">
        <w:t>in het contract</w:t>
      </w:r>
      <w:r>
        <w:t xml:space="preserve"> niet onder de bovengenoemde categorieën vallen. </w:t>
      </w:r>
    </w:p>
    <w:p w14:paraId="253980F9" w14:textId="77777777" w:rsidR="00D74750" w:rsidRDefault="00D74750" w:rsidP="00D74750"/>
    <w:p w14:paraId="2A15A859" w14:textId="77777777" w:rsidR="00D74750" w:rsidRDefault="00D74750" w:rsidP="00D74750"/>
    <w:p w14:paraId="1BE83AA5" w14:textId="77777777" w:rsidR="00D74750" w:rsidRDefault="00D74750" w:rsidP="00D74750"/>
    <w:p w14:paraId="371E9D64" w14:textId="77777777" w:rsidR="00D74750" w:rsidRDefault="00D74750" w:rsidP="00D74750">
      <w:r>
        <w:t>Plaats</w:t>
      </w:r>
      <w:r>
        <w:tab/>
      </w:r>
      <w:r>
        <w:tab/>
      </w:r>
      <w:r>
        <w:tab/>
      </w:r>
      <w:r>
        <w:tab/>
      </w:r>
      <w:r>
        <w:tab/>
      </w:r>
      <w:r>
        <w:tab/>
        <w:t>Datum</w:t>
      </w:r>
    </w:p>
    <w:p w14:paraId="2C88C9D0" w14:textId="77777777" w:rsidR="00D74750" w:rsidRDefault="00D74750" w:rsidP="00D74750"/>
    <w:p w14:paraId="16B30B27" w14:textId="77777777" w:rsidR="00D74750" w:rsidRDefault="00D74750" w:rsidP="00D74750">
      <w:r>
        <w:t>………………</w:t>
      </w:r>
      <w:r>
        <w:tab/>
      </w:r>
      <w:r>
        <w:tab/>
      </w:r>
      <w:r>
        <w:tab/>
      </w:r>
      <w:r>
        <w:tab/>
      </w:r>
      <w:r>
        <w:tab/>
        <w:t>………………</w:t>
      </w:r>
    </w:p>
    <w:p w14:paraId="6DBFA1CB" w14:textId="77777777" w:rsidR="00D74750" w:rsidRDefault="00D74750" w:rsidP="00D74750"/>
    <w:p w14:paraId="6BAEE5A6" w14:textId="77777777" w:rsidR="00D74750" w:rsidRDefault="00D74750" w:rsidP="00D74750">
      <w:r>
        <w:t>Naam</w:t>
      </w:r>
      <w:r>
        <w:tab/>
      </w:r>
      <w:r>
        <w:tab/>
      </w:r>
      <w:r>
        <w:tab/>
      </w:r>
      <w:r>
        <w:tab/>
      </w:r>
      <w:r>
        <w:tab/>
      </w:r>
      <w:r>
        <w:tab/>
        <w:t>Functie</w:t>
      </w:r>
    </w:p>
    <w:p w14:paraId="2FAD09B7" w14:textId="77777777" w:rsidR="00D74750" w:rsidRDefault="00D74750" w:rsidP="00D74750"/>
    <w:p w14:paraId="1C5A876D" w14:textId="77777777" w:rsidR="00D74750" w:rsidRDefault="00D74750" w:rsidP="00D74750">
      <w:r>
        <w:t>………………</w:t>
      </w:r>
      <w:r>
        <w:tab/>
      </w:r>
      <w:r>
        <w:tab/>
      </w:r>
      <w:r>
        <w:tab/>
      </w:r>
      <w:r>
        <w:tab/>
      </w:r>
      <w:r>
        <w:tab/>
        <w:t>………………</w:t>
      </w:r>
    </w:p>
    <w:p w14:paraId="580A212F" w14:textId="77777777" w:rsidR="00D74750" w:rsidRDefault="00D74750" w:rsidP="00D74750"/>
    <w:p w14:paraId="17A7F7F2" w14:textId="77777777" w:rsidR="00D74750" w:rsidRDefault="00D74750" w:rsidP="00D74750">
      <w:r>
        <w:t>Handtekening</w:t>
      </w:r>
    </w:p>
    <w:p w14:paraId="21DFB9A9" w14:textId="77777777" w:rsidR="00D74750" w:rsidRDefault="00D74750" w:rsidP="00D74750">
      <w:pPr>
        <w:rPr>
          <w:b/>
        </w:rPr>
      </w:pPr>
    </w:p>
    <w:p w14:paraId="1C129F68" w14:textId="77777777" w:rsidR="00D74750" w:rsidRPr="00B251C0" w:rsidRDefault="00D74750" w:rsidP="00D74750"/>
    <w:sectPr w:rsidR="00D74750" w:rsidRPr="00B251C0" w:rsidSect="00816AF9">
      <w:headerReference w:type="even" r:id="rId16"/>
      <w:headerReference w:type="default" r:id="rId17"/>
      <w:footerReference w:type="even" r:id="rId18"/>
      <w:footerReference w:type="default" r:id="rId19"/>
      <w:headerReference w:type="first" r:id="rId20"/>
      <w:footerReference w:type="first" r:id="rId21"/>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B9F44" w14:textId="77777777" w:rsidR="00055E7C" w:rsidRDefault="00055E7C">
      <w:r>
        <w:separator/>
      </w:r>
    </w:p>
  </w:endnote>
  <w:endnote w:type="continuationSeparator" w:id="0">
    <w:p w14:paraId="566D2780" w14:textId="77777777" w:rsidR="00055E7C" w:rsidRDefault="0005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242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125FB" w14:textId="77777777" w:rsidR="00D74750" w:rsidRPr="00636F97" w:rsidRDefault="00D74750" w:rsidP="00960D77">
    <w:pPr>
      <w:rPr>
        <w:sz w:val="18"/>
        <w:szCs w:val="18"/>
      </w:rPr>
    </w:pPr>
    <w:r w:rsidRPr="00636F97">
      <w:rPr>
        <w:sz w:val="18"/>
        <w:szCs w:val="18"/>
      </w:rPr>
      <w:t>Inschrijvingsleidraad:</w:t>
    </w:r>
    <w:r w:rsidRPr="00636F97">
      <w:rPr>
        <w:color w:val="999999"/>
        <w:sz w:val="18"/>
        <w:szCs w:val="18"/>
      </w:rPr>
      <w:t xml:space="preserve"> </w:t>
    </w:r>
    <w:r w:rsidRPr="00636F97">
      <w:tab/>
      <w:t>WK-20</w:t>
    </w:r>
    <w:r>
      <w:t>24</w:t>
    </w:r>
    <w:r w:rsidRPr="00636F97">
      <w:t>-</w:t>
    </w:r>
    <w:r>
      <w:t>12</w:t>
    </w:r>
    <w:r>
      <w:tab/>
    </w:r>
    <w:r>
      <w:tab/>
    </w:r>
    <w:r>
      <w:tab/>
    </w:r>
    <w:r w:rsidRPr="00636F97">
      <w:tab/>
    </w:r>
    <w:r w:rsidRPr="00636F97">
      <w:tab/>
    </w:r>
    <w:r w:rsidRPr="00636F97">
      <w:rPr>
        <w:sz w:val="18"/>
        <w:szCs w:val="18"/>
      </w:rPr>
      <w:t>Pagina:</w:t>
    </w:r>
    <w:r w:rsidRPr="00636F97">
      <w:tab/>
    </w:r>
    <w:r w:rsidRPr="00636F97">
      <w:fldChar w:fldCharType="begin"/>
    </w:r>
    <w:r w:rsidRPr="00636F97">
      <w:rPr>
        <w:sz w:val="18"/>
        <w:szCs w:val="18"/>
      </w:rPr>
      <w:instrText xml:space="preserve">PAGE </w:instrText>
    </w:r>
    <w:r w:rsidRPr="00636F97">
      <w:fldChar w:fldCharType="separate"/>
    </w:r>
    <w:r>
      <w:rPr>
        <w:noProof/>
        <w:sz w:val="18"/>
        <w:szCs w:val="18"/>
      </w:rPr>
      <w:t>19</w:t>
    </w:r>
    <w:r w:rsidRPr="00636F97">
      <w:fldChar w:fldCharType="end"/>
    </w:r>
    <w:r w:rsidRPr="00636F97">
      <w:rPr>
        <w:sz w:val="18"/>
        <w:szCs w:val="18"/>
      </w:rPr>
      <w:t xml:space="preserve"> / </w:t>
    </w:r>
    <w:r w:rsidRPr="00636F97">
      <w:fldChar w:fldCharType="begin"/>
    </w:r>
    <w:r w:rsidRPr="00636F97">
      <w:rPr>
        <w:rStyle w:val="Paginanummer"/>
        <w:sz w:val="18"/>
        <w:szCs w:val="18"/>
      </w:rPr>
      <w:instrText xml:space="preserve">NUMPAGES </w:instrText>
    </w:r>
    <w:r w:rsidRPr="00636F97">
      <w:fldChar w:fldCharType="separate"/>
    </w:r>
    <w:r>
      <w:rPr>
        <w:rStyle w:val="Paginanummer"/>
        <w:noProof/>
        <w:sz w:val="18"/>
        <w:szCs w:val="18"/>
      </w:rPr>
      <w:t>41</w:t>
    </w:r>
    <w:r w:rsidRPr="00636F97">
      <w:fldChar w:fldCharType="end"/>
    </w:r>
  </w:p>
  <w:p w14:paraId="2BCADC1C" w14:textId="77777777" w:rsidR="00D74750" w:rsidRPr="00021501" w:rsidRDefault="00D74750" w:rsidP="00960D77">
    <w:pPr>
      <w:rPr>
        <w:sz w:val="18"/>
        <w:szCs w:val="18"/>
      </w:rPr>
    </w:pPr>
    <w:r w:rsidRPr="00636F97">
      <w:rPr>
        <w:sz w:val="18"/>
        <w:szCs w:val="18"/>
      </w:rPr>
      <w:t xml:space="preserve">Datum: </w:t>
    </w:r>
    <w:r w:rsidRPr="00580BE0">
      <w:t>26-8-</w:t>
    </w:r>
    <w:r w:rsidRPr="00636F97">
      <w:t>20</w:t>
    </w:r>
    <w:r>
      <w:t>24</w:t>
    </w:r>
    <w:r>
      <w:tab/>
      <w:t>Ref. nr.: 23.O.179</w:t>
    </w:r>
  </w:p>
  <w:p w14:paraId="206AF46B" w14:textId="77777777" w:rsidR="00D74750" w:rsidRPr="00BA7C57" w:rsidRDefault="00D74750">
    <w:pPr>
      <w:rPr>
        <w:i/>
        <w:sz w:val="14"/>
        <w:szCs w:val="14"/>
      </w:rPr>
    </w:pPr>
    <w:r>
      <w:rPr>
        <w:sz w:val="18"/>
        <w:szCs w:val="18"/>
      </w:rPr>
      <w:t>Versie: 1.0</w:t>
    </w:r>
    <w:r>
      <w:tab/>
    </w:r>
    <w:r>
      <w:tab/>
    </w:r>
    <w:r>
      <w:tab/>
    </w:r>
  </w:p>
  <w:p w14:paraId="422F62F8" w14:textId="77777777" w:rsidR="00D74750" w:rsidRDefault="00D74750">
    <w:pPr>
      <w:pStyle w:val="Voettekst"/>
      <w:rPr>
        <w:color w:val="999999"/>
        <w:sz w:val="18"/>
        <w:szCs w:val="18"/>
      </w:rPr>
    </w:pPr>
  </w:p>
  <w:p w14:paraId="2EF4A37B" w14:textId="77777777" w:rsidR="00D74750" w:rsidRDefault="00D74750">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835B6" w14:textId="77777777" w:rsidR="00D74750" w:rsidRDefault="00D74750">
    <w:pPr>
      <w:rPr>
        <w:sz w:val="18"/>
        <w:szCs w:val="18"/>
      </w:rPr>
    </w:pPr>
    <w:r>
      <w:rPr>
        <w:sz w:val="18"/>
        <w:szCs w:val="18"/>
      </w:rPr>
      <w:t>Contractnummer:</w:t>
    </w:r>
    <w:r>
      <w:rPr>
        <w:color w:val="999999"/>
        <w:sz w:val="18"/>
        <w:szCs w:val="18"/>
      </w:rPr>
      <w:t xml:space="preserve"> </w:t>
    </w:r>
    <w:r>
      <w:tab/>
      <w:t>• WK-</w:t>
    </w:r>
    <w:r w:rsidRPr="00885F39">
      <w:t>2024-12</w:t>
    </w:r>
    <w:r>
      <w:tab/>
    </w:r>
    <w:r>
      <w:tab/>
    </w:r>
    <w:r>
      <w:rPr>
        <w:sz w:val="18"/>
        <w:szCs w:val="18"/>
      </w:rPr>
      <w:t>Pagina:</w:t>
    </w:r>
    <w:r>
      <w:tab/>
    </w:r>
    <w:r>
      <w:fldChar w:fldCharType="begin"/>
    </w:r>
    <w:r>
      <w:rPr>
        <w:sz w:val="18"/>
        <w:szCs w:val="18"/>
      </w:rPr>
      <w:instrText xml:space="preserve">PAGE </w:instrText>
    </w:r>
    <w:r>
      <w:fldChar w:fldCharType="separate"/>
    </w:r>
    <w:r>
      <w:rPr>
        <w:noProof/>
        <w:sz w:val="18"/>
        <w:szCs w:val="18"/>
      </w:rPr>
      <w:t>41</w:t>
    </w:r>
    <w:r>
      <w:fldChar w:fldCharType="end"/>
    </w:r>
    <w:r>
      <w:rPr>
        <w:sz w:val="18"/>
        <w:szCs w:val="18"/>
      </w:rPr>
      <w:t xml:space="preserve"> / </w:t>
    </w:r>
    <w:r>
      <w:fldChar w:fldCharType="begin"/>
    </w:r>
    <w:r>
      <w:rPr>
        <w:rStyle w:val="Paginanummer"/>
        <w:sz w:val="18"/>
        <w:szCs w:val="18"/>
      </w:rPr>
      <w:instrText xml:space="preserve">NUMPAGES </w:instrText>
    </w:r>
    <w:r>
      <w:fldChar w:fldCharType="separate"/>
    </w:r>
    <w:r>
      <w:rPr>
        <w:rStyle w:val="Paginanummer"/>
        <w:noProof/>
        <w:sz w:val="18"/>
        <w:szCs w:val="18"/>
      </w:rPr>
      <w:t>41</w:t>
    </w:r>
    <w:r>
      <w:fldChar w:fldCharType="end"/>
    </w:r>
  </w:p>
  <w:p w14:paraId="0FB1563F" w14:textId="77777777" w:rsidR="00D74750" w:rsidRDefault="00D74750">
    <w:pPr>
      <w:rPr>
        <w:sz w:val="18"/>
        <w:szCs w:val="18"/>
      </w:rPr>
    </w:pPr>
    <w:r>
      <w:rPr>
        <w:sz w:val="18"/>
        <w:szCs w:val="18"/>
      </w:rPr>
      <w:t>Datum: 26-8-2024</w:t>
    </w:r>
  </w:p>
  <w:p w14:paraId="21465B2C" w14:textId="77777777" w:rsidR="00D74750" w:rsidRDefault="00D74750">
    <w:pPr>
      <w:rPr>
        <w:sz w:val="18"/>
        <w:szCs w:val="18"/>
      </w:rPr>
    </w:pPr>
    <w:r>
      <w:rPr>
        <w:sz w:val="18"/>
        <w:szCs w:val="18"/>
      </w:rPr>
      <w:t>Versie:</w:t>
    </w:r>
    <w:r>
      <w:tab/>
      <w:t>1</w:t>
    </w:r>
  </w:p>
  <w:p w14:paraId="232467E0" w14:textId="77777777" w:rsidR="00D74750" w:rsidRDefault="00D74750">
    <w:pPr>
      <w:rPr>
        <w:sz w:val="18"/>
        <w:szCs w:val="18"/>
      </w:rPr>
    </w:pPr>
    <w:r>
      <w:tab/>
    </w:r>
    <w:r>
      <w:tab/>
    </w:r>
    <w:r>
      <w:tab/>
    </w:r>
    <w:r>
      <w:tab/>
    </w:r>
    <w:r>
      <w:tab/>
    </w:r>
  </w:p>
  <w:p w14:paraId="46B1BB64" w14:textId="77777777" w:rsidR="00D74750" w:rsidRDefault="00D74750">
    <w:pPr>
      <w:pStyle w:val="Voettekst"/>
      <w:rPr>
        <w:color w:val="999999"/>
        <w:sz w:val="18"/>
        <w:szCs w:val="18"/>
      </w:rPr>
    </w:pPr>
  </w:p>
  <w:p w14:paraId="2B6EBBF4" w14:textId="77777777" w:rsidR="00D74750" w:rsidRDefault="00D74750">
    <w:pPr>
      <w:pStyle w:val="Voettekst"/>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1D496C41"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24CACC69" w14:textId="77777777" w:rsidR="00713A38" w:rsidRDefault="00713A3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2553C" w14:textId="77777777" w:rsidR="005C1431" w:rsidRDefault="005C1431">
    <w:pPr>
      <w:pStyle w:val="Voet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2950B8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8B9C04D"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1E6E9" w14:textId="77777777" w:rsidR="00055E7C" w:rsidRDefault="00055E7C">
      <w:r>
        <w:separator/>
      </w:r>
    </w:p>
  </w:footnote>
  <w:footnote w:type="continuationSeparator" w:id="0">
    <w:p w14:paraId="7139B79C" w14:textId="77777777" w:rsidR="00055E7C" w:rsidRDefault="00055E7C">
      <w:r>
        <w:continuationSeparator/>
      </w:r>
    </w:p>
  </w:footnote>
  <w:footnote w:id="1">
    <w:p w14:paraId="669A0704" w14:textId="77777777" w:rsidR="00D74750" w:rsidRDefault="00D74750" w:rsidP="00D74750">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 xml:space="preserve"> 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C1FDC" w14:textId="77777777" w:rsidR="00D74750" w:rsidRDefault="00D74750" w:rsidP="002517B8">
    <w:pPr>
      <w:pStyle w:val="Koptekst"/>
      <w:jc w:val="center"/>
      <w:rPr>
        <w:b/>
        <w:sz w:val="16"/>
        <w:szCs w:val="16"/>
      </w:rPr>
    </w:pPr>
    <w:r>
      <w:rPr>
        <w:b/>
        <w:sz w:val="16"/>
        <w:szCs w:val="16"/>
      </w:rPr>
      <w:t>Provinciaal contractenbuffet – Inschrijvingsleidraad RAW Openbare Europese procedure</w:t>
    </w:r>
  </w:p>
  <w:p w14:paraId="722F1AFA" w14:textId="77777777" w:rsidR="00D74750" w:rsidRDefault="00D74750"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99C70" w14:textId="77777777" w:rsidR="00D74750" w:rsidRDefault="00D74750">
    <w:pPr>
      <w:pStyle w:val="Koptekst"/>
      <w:jc w:val="center"/>
      <w:rPr>
        <w:b/>
        <w:sz w:val="16"/>
        <w:szCs w:val="16"/>
      </w:rPr>
    </w:pPr>
    <w:r>
      <w:rPr>
        <w:b/>
        <w:sz w:val="16"/>
        <w:szCs w:val="16"/>
      </w:rPr>
      <w:t>Provinciaal contractenbuffet – Bijlagen bij aanbestedingsdocumenten</w:t>
    </w:r>
  </w:p>
  <w:p w14:paraId="30633859" w14:textId="77777777" w:rsidR="00D74750" w:rsidRDefault="00D74750">
    <w:pPr>
      <w:pStyle w:val="Koptekst"/>
      <w:jc w:val="center"/>
    </w:pPr>
  </w:p>
  <w:p w14:paraId="697588FE" w14:textId="77777777" w:rsidR="00D74750" w:rsidRDefault="00D747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F8038" w14:textId="77777777" w:rsidR="00D74750" w:rsidRDefault="00D74750">
    <w:pPr>
      <w:pStyle w:val="Koptekst"/>
      <w:jc w:val="center"/>
      <w:rPr>
        <w:b/>
        <w:sz w:val="16"/>
        <w:szCs w:val="16"/>
      </w:rPr>
    </w:pPr>
    <w:r>
      <w:rPr>
        <w:b/>
        <w:sz w:val="16"/>
        <w:szCs w:val="16"/>
      </w:rPr>
      <w:t>Provinciaal contractenbuffet – Bijlagen bij aanbestedingsdocumenten</w:t>
    </w:r>
  </w:p>
  <w:p w14:paraId="2866B6B1" w14:textId="77777777" w:rsidR="00D74750" w:rsidRDefault="00D7475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77F611A5" w14:textId="77777777" w:rsidTr="0023628B">
      <w:trPr>
        <w:cantSplit/>
        <w:trHeight w:val="397"/>
      </w:trPr>
      <w:tc>
        <w:tcPr>
          <w:tcW w:w="1418" w:type="dxa"/>
          <w:shd w:val="clear" w:color="auto" w:fill="auto"/>
        </w:tcPr>
        <w:p w14:paraId="6168CAB5" w14:textId="77777777" w:rsidR="00713A38" w:rsidRDefault="00713A38" w:rsidP="0023628B">
          <w:pPr>
            <w:pStyle w:val="Koptekst"/>
          </w:pPr>
        </w:p>
      </w:tc>
      <w:tc>
        <w:tcPr>
          <w:tcW w:w="10490" w:type="dxa"/>
          <w:shd w:val="clear" w:color="auto" w:fill="auto"/>
        </w:tcPr>
        <w:p w14:paraId="0C35687C" w14:textId="77777777" w:rsidR="00713A38" w:rsidRDefault="00713A38" w:rsidP="0023628B">
          <w:pPr>
            <w:pStyle w:val="Koptekst"/>
          </w:pPr>
        </w:p>
      </w:tc>
    </w:tr>
    <w:tr w:rsidR="00713A38" w14:paraId="02D1D122" w14:textId="77777777" w:rsidTr="0023628B">
      <w:trPr>
        <w:cantSplit/>
        <w:trHeight w:hRule="exact" w:val="737"/>
      </w:trPr>
      <w:tc>
        <w:tcPr>
          <w:tcW w:w="1418" w:type="dxa"/>
          <w:shd w:val="clear" w:color="auto" w:fill="auto"/>
        </w:tcPr>
        <w:p w14:paraId="360FD46A" w14:textId="77777777" w:rsidR="00713A38" w:rsidRDefault="00713A38" w:rsidP="0023628B">
          <w:pPr>
            <w:pStyle w:val="Koptekst"/>
          </w:pPr>
        </w:p>
      </w:tc>
      <w:tc>
        <w:tcPr>
          <w:tcW w:w="10490" w:type="dxa"/>
          <w:shd w:val="clear" w:color="auto" w:fill="auto"/>
        </w:tcPr>
        <w:p w14:paraId="1854A886" w14:textId="77777777" w:rsidR="00713A38" w:rsidRDefault="00713A38" w:rsidP="0023628B">
          <w:pPr>
            <w:pStyle w:val="Koptekst"/>
          </w:pPr>
        </w:p>
      </w:tc>
    </w:tr>
  </w:tbl>
  <w:p w14:paraId="4650BE86" w14:textId="77777777" w:rsidR="00713A38" w:rsidRDefault="00713A3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DB605" w14:textId="77777777" w:rsidR="00713A38" w:rsidRDefault="00713A3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2ACE6E3C" w14:textId="77777777" w:rsidTr="002D1748">
      <w:trPr>
        <w:trHeight w:hRule="exact" w:val="340"/>
      </w:trPr>
      <w:tc>
        <w:tcPr>
          <w:tcW w:w="1144" w:type="dxa"/>
          <w:shd w:val="clear" w:color="auto" w:fill="auto"/>
        </w:tcPr>
        <w:p w14:paraId="5E6F87B7" w14:textId="77777777" w:rsidR="00713A38" w:rsidRDefault="00713A38" w:rsidP="002D1748">
          <w:pPr>
            <w:pStyle w:val="Kenmerk"/>
          </w:pPr>
        </w:p>
      </w:tc>
      <w:tc>
        <w:tcPr>
          <w:tcW w:w="10763" w:type="dxa"/>
          <w:shd w:val="clear" w:color="auto" w:fill="auto"/>
        </w:tcPr>
        <w:p w14:paraId="77B661AF" w14:textId="77777777" w:rsidR="00713A38" w:rsidRDefault="00713A38" w:rsidP="002D1748">
          <w:pPr>
            <w:pStyle w:val="Kenmerk"/>
          </w:pPr>
        </w:p>
      </w:tc>
    </w:tr>
  </w:tbl>
  <w:p w14:paraId="4C67D0C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A1390"/>
    <w:multiLevelType w:val="hybridMultilevel"/>
    <w:tmpl w:val="B39602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4"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5" w15:restartNumberingAfterBreak="0">
    <w:nsid w:val="6AC2538A"/>
    <w:multiLevelType w:val="hybridMultilevel"/>
    <w:tmpl w:val="22A214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402824695">
    <w:abstractNumId w:val="2"/>
  </w:num>
  <w:num w:numId="2" w16cid:durableId="1982154370">
    <w:abstractNumId w:val="3"/>
  </w:num>
  <w:num w:numId="3" w16cid:durableId="288053051">
    <w:abstractNumId w:val="4"/>
  </w:num>
  <w:num w:numId="4" w16cid:durableId="67465216">
    <w:abstractNumId w:val="1"/>
  </w:num>
  <w:num w:numId="5" w16cid:durableId="1249846340">
    <w:abstractNumId w:val="5"/>
  </w:num>
  <w:num w:numId="6" w16cid:durableId="2131706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50"/>
    <w:rsid w:val="000138D2"/>
    <w:rsid w:val="00045278"/>
    <w:rsid w:val="00055E7C"/>
    <w:rsid w:val="00062E5C"/>
    <w:rsid w:val="000652D2"/>
    <w:rsid w:val="000700FE"/>
    <w:rsid w:val="00075412"/>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E2F3F"/>
    <w:rsid w:val="004F2305"/>
    <w:rsid w:val="004F26F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74750"/>
    <w:rsid w:val="00D8453C"/>
    <w:rsid w:val="00DA7EF0"/>
    <w:rsid w:val="00DC210E"/>
    <w:rsid w:val="00DC3AD8"/>
    <w:rsid w:val="00DC7A91"/>
    <w:rsid w:val="00DD1C06"/>
    <w:rsid w:val="00E70C32"/>
    <w:rsid w:val="00E83488"/>
    <w:rsid w:val="00E9456E"/>
    <w:rsid w:val="00EC2151"/>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B78C"/>
  <w15:chartTrackingRefBased/>
  <w15:docId w15:val="{AF1A36C1-D1D6-48A8-95BB-1939FFB1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D74750"/>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2"/>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qFormat/>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qFormat/>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Verdana" w:eastAsia="Verdana" w:hAnsi="Verdana"/>
      <w:b/>
      <w:color w:val="0076A8"/>
      <w:kern w:val="0"/>
      <w:sz w:val="32"/>
      <w:szCs w:val="32"/>
      <w14:ligatures w14:val="none"/>
    </w:rPr>
  </w:style>
  <w:style w:type="character" w:customStyle="1" w:styleId="Kop2Char">
    <w:name w:val="Kop 2 Char"/>
    <w:aliases w:val="Heading 2 met nummering Char"/>
    <w:link w:val="Kop2"/>
    <w:rsid w:val="008A0A7D"/>
    <w:rPr>
      <w:rFonts w:ascii="Verdana" w:eastAsia="Verdana" w:hAnsi="Verdana"/>
      <w:b/>
      <w:color w:val="0076A8"/>
      <w:kern w:val="0"/>
      <w:sz w:val="26"/>
      <w:szCs w:val="32"/>
      <w14:ligatures w14:val="none"/>
    </w:rPr>
  </w:style>
  <w:style w:type="character" w:customStyle="1" w:styleId="Kop3Char">
    <w:name w:val="Kop 3 Char"/>
    <w:aliases w:val="Heading 3 met nummering Char"/>
    <w:link w:val="Kop3"/>
    <w:rsid w:val="006139E7"/>
    <w:rPr>
      <w:rFonts w:ascii="Verdana" w:eastAsia="Verdana" w:hAnsi="Verdana"/>
      <w:b/>
      <w:color w:val="0076A8"/>
      <w:kern w:val="0"/>
      <w:sz w:val="24"/>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Lijst opsomming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D7475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4750"/>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D7475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4750"/>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D7475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74750"/>
    <w:rPr>
      <w:rFonts w:ascii="Arial" w:hAnsi="Arial"/>
      <w:i/>
      <w:iCs/>
      <w:color w:val="404040" w:themeColor="text1" w:themeTint="BF"/>
      <w:lang w:eastAsia="en-US"/>
    </w:rPr>
  </w:style>
  <w:style w:type="character" w:styleId="Intensievebenadrukking">
    <w:name w:val="Intense Emphasis"/>
    <w:basedOn w:val="Standaardalinea-lettertype"/>
    <w:uiPriority w:val="21"/>
    <w:rsid w:val="00D74750"/>
    <w:rPr>
      <w:i/>
      <w:iCs/>
      <w:color w:val="365F91" w:themeColor="accent1" w:themeShade="BF"/>
    </w:rPr>
  </w:style>
  <w:style w:type="paragraph" w:styleId="Duidelijkcitaat">
    <w:name w:val="Intense Quote"/>
    <w:basedOn w:val="Standaard"/>
    <w:next w:val="Standaard"/>
    <w:link w:val="DuidelijkcitaatChar"/>
    <w:uiPriority w:val="30"/>
    <w:rsid w:val="00D747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D74750"/>
    <w:rPr>
      <w:rFonts w:ascii="Arial" w:hAnsi="Arial"/>
      <w:i/>
      <w:iCs/>
      <w:color w:val="365F91" w:themeColor="accent1" w:themeShade="BF"/>
      <w:lang w:eastAsia="en-US"/>
    </w:rPr>
  </w:style>
  <w:style w:type="character" w:styleId="Intensieveverwijzing">
    <w:name w:val="Intense Reference"/>
    <w:basedOn w:val="Standaardalinea-lettertype"/>
    <w:uiPriority w:val="32"/>
    <w:rsid w:val="00D74750"/>
    <w:rPr>
      <w:b/>
      <w:bCs/>
      <w:smallCaps/>
      <w:color w:val="365F91" w:themeColor="accent1" w:themeShade="BF"/>
      <w:spacing w:val="5"/>
    </w:rPr>
  </w:style>
  <w:style w:type="character" w:styleId="Paginanummer">
    <w:name w:val="page number"/>
    <w:basedOn w:val="Standaardalinea-lettertype"/>
    <w:qFormat/>
    <w:rsid w:val="00D74750"/>
    <w:rPr>
      <w:sz w:val="20"/>
      <w:szCs w:val="20"/>
    </w:rPr>
  </w:style>
  <w:style w:type="paragraph" w:customStyle="1" w:styleId="invullen">
    <w:name w:val="invullen"/>
    <w:basedOn w:val="Standaard"/>
    <w:qFormat/>
    <w:rsid w:val="00D74750"/>
    <w:pPr>
      <w:spacing w:line="264" w:lineRule="exact"/>
    </w:pPr>
    <w:rPr>
      <w:rFonts w:eastAsia="Calibri"/>
      <w:b/>
      <w:i/>
      <w:caps/>
    </w:rPr>
  </w:style>
  <w:style w:type="character" w:styleId="Verwijzingopmerking">
    <w:name w:val="annotation reference"/>
    <w:uiPriority w:val="99"/>
    <w:qFormat/>
    <w:rsid w:val="00D74750"/>
    <w:rPr>
      <w:sz w:val="20"/>
      <w:szCs w:val="20"/>
    </w:rPr>
  </w:style>
  <w:style w:type="paragraph" w:styleId="Normaalweb">
    <w:name w:val="Normal (Web)"/>
    <w:basedOn w:val="Standaard"/>
    <w:qFormat/>
    <w:rsid w:val="00D74750"/>
    <w:rPr>
      <w:rFonts w:ascii="Times" w:eastAsia="Times New Roman" w:hAnsi="Times"/>
      <w:lang w:val="en-GB"/>
    </w:rPr>
  </w:style>
  <w:style w:type="paragraph" w:customStyle="1" w:styleId="Opsomming">
    <w:name w:val="Opsomming"/>
    <w:basedOn w:val="Standaard"/>
    <w:qFormat/>
    <w:rsid w:val="00D74750"/>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D74750"/>
    <w:pPr>
      <w:keepNext/>
      <w:keepLines/>
      <w:tabs>
        <w:tab w:val="left" w:pos="3240"/>
      </w:tabs>
      <w:spacing w:before="0" w:after="0" w:line="264" w:lineRule="exact"/>
      <w:ind w:left="2127" w:hanging="2127"/>
    </w:pPr>
    <w:rPr>
      <w:rFonts w:ascii="Verdana" w:eastAsia="MS PGothic" w:hAnsi="Verdana"/>
      <w:bCs w:val="0"/>
      <w:i w:val="0"/>
      <w:iCs w:val="0"/>
      <w:caps/>
      <w:sz w:val="20"/>
      <w:szCs w:val="20"/>
    </w:rPr>
  </w:style>
  <w:style w:type="character" w:customStyle="1" w:styleId="Invul-keuze-veld">
    <w:name w:val="Invul-keuze-veld"/>
    <w:basedOn w:val="Standaardalinea-lettertype"/>
    <w:uiPriority w:val="99"/>
    <w:qFormat/>
    <w:rsid w:val="00D74750"/>
    <w:rPr>
      <w:rFonts w:ascii="Verdana" w:hAnsi="Verdana"/>
      <w:i/>
      <w:sz w:val="20"/>
      <w:szCs w:val="20"/>
    </w:rPr>
  </w:style>
  <w:style w:type="paragraph" w:customStyle="1" w:styleId="PCB-standaard">
    <w:name w:val="PCB-standaard"/>
    <w:qFormat/>
    <w:rsid w:val="00D74750"/>
    <w:pPr>
      <w:spacing w:after="200" w:line="276" w:lineRule="auto"/>
    </w:pPr>
    <w:rPr>
      <w:rFonts w:ascii="Verdana" w:eastAsia="Calibri" w:hAnsi="Verdana"/>
      <w:kern w:val="0"/>
      <w14:ligatures w14:val="none"/>
    </w:rPr>
  </w:style>
  <w:style w:type="paragraph" w:styleId="Ballontekst">
    <w:name w:val="Balloon Text"/>
    <w:basedOn w:val="Standaard"/>
    <w:link w:val="BallontekstChar"/>
    <w:uiPriority w:val="99"/>
    <w:unhideWhenUsed/>
    <w:rsid w:val="00D74750"/>
    <w:rPr>
      <w:rFonts w:ascii="Segoe UI" w:hAnsi="Segoe UI" w:cs="Segoe UI"/>
      <w:sz w:val="18"/>
      <w:szCs w:val="18"/>
    </w:rPr>
  </w:style>
  <w:style w:type="character" w:customStyle="1" w:styleId="BallontekstChar">
    <w:name w:val="Ballontekst Char"/>
    <w:basedOn w:val="Standaardalinea-lettertype"/>
    <w:link w:val="Ballontekst"/>
    <w:uiPriority w:val="99"/>
    <w:rsid w:val="00D74750"/>
    <w:rPr>
      <w:rFonts w:ascii="Segoe UI" w:eastAsia="Verdana" w:hAnsi="Segoe UI" w:cs="Segoe UI"/>
      <w:kern w:val="0"/>
      <w:sz w:val="18"/>
      <w:szCs w:val="18"/>
      <w14:ligatures w14:val="none"/>
    </w:rPr>
  </w:style>
  <w:style w:type="paragraph" w:styleId="Tekstopmerking">
    <w:name w:val="annotation text"/>
    <w:basedOn w:val="Standaard"/>
    <w:link w:val="TekstopmerkingChar"/>
    <w:uiPriority w:val="99"/>
    <w:unhideWhenUsed/>
    <w:rsid w:val="00D74750"/>
  </w:style>
  <w:style w:type="character" w:customStyle="1" w:styleId="TekstopmerkingChar">
    <w:name w:val="Tekst opmerking Char"/>
    <w:basedOn w:val="Standaardalinea-lettertype"/>
    <w:link w:val="Tekstopmerking"/>
    <w:uiPriority w:val="99"/>
    <w:rsid w:val="00D74750"/>
    <w:rPr>
      <w:rFonts w:ascii="Verdana" w:eastAsia="Verdana" w:hAnsi="Verdana"/>
      <w:kern w:val="0"/>
      <w14:ligatures w14:val="none"/>
    </w:rPr>
  </w:style>
  <w:style w:type="paragraph" w:styleId="Onderwerpvanopmerking">
    <w:name w:val="annotation subject"/>
    <w:basedOn w:val="Tekstopmerking"/>
    <w:next w:val="Tekstopmerking"/>
    <w:link w:val="OnderwerpvanopmerkingChar"/>
    <w:uiPriority w:val="99"/>
    <w:semiHidden/>
    <w:unhideWhenUsed/>
    <w:rsid w:val="00D74750"/>
    <w:rPr>
      <w:b/>
      <w:bCs/>
    </w:rPr>
  </w:style>
  <w:style w:type="character" w:customStyle="1" w:styleId="OnderwerpvanopmerkingChar">
    <w:name w:val="Onderwerp van opmerking Char"/>
    <w:basedOn w:val="TekstopmerkingChar"/>
    <w:link w:val="Onderwerpvanopmerking"/>
    <w:uiPriority w:val="99"/>
    <w:semiHidden/>
    <w:rsid w:val="00D74750"/>
    <w:rPr>
      <w:rFonts w:ascii="Verdana" w:eastAsia="Verdana" w:hAnsi="Verdana"/>
      <w:b/>
      <w:bCs/>
      <w:kern w:val="0"/>
      <w14:ligatures w14:val="none"/>
    </w:rPr>
  </w:style>
  <w:style w:type="paragraph" w:styleId="Revisie">
    <w:name w:val="Revision"/>
    <w:hidden/>
    <w:uiPriority w:val="99"/>
    <w:semiHidden/>
    <w:rsid w:val="00D74750"/>
    <w:rPr>
      <w:rFonts w:ascii="Verdana" w:eastAsia="Verdana" w:hAnsi="Verdana"/>
      <w:kern w:val="0"/>
      <w14:ligatures w14:val="none"/>
    </w:rPr>
  </w:style>
  <w:style w:type="paragraph" w:customStyle="1" w:styleId="PCB-Kop1">
    <w:name w:val="PCB-Kop 1"/>
    <w:qFormat/>
    <w:rsid w:val="00D74750"/>
    <w:pPr>
      <w:pageBreakBefore/>
      <w:numPr>
        <w:numId w:val="3"/>
      </w:numPr>
      <w:spacing w:after="200" w:line="276" w:lineRule="auto"/>
    </w:pPr>
    <w:rPr>
      <w:rFonts w:ascii="Verdana" w:eastAsiaTheme="minorHAnsi" w:hAnsi="Verdana" w:cstheme="minorBidi"/>
      <w:b/>
      <w:kern w:val="0"/>
      <w:sz w:val="24"/>
      <w:szCs w:val="18"/>
      <w:lang w:eastAsia="en-US"/>
      <w14:ligatures w14:val="none"/>
    </w:rPr>
  </w:style>
  <w:style w:type="paragraph" w:customStyle="1" w:styleId="PCB-Kop2">
    <w:name w:val="PCB-Kop 2"/>
    <w:basedOn w:val="PCB-Kop1"/>
    <w:next w:val="Standaard"/>
    <w:qFormat/>
    <w:rsid w:val="00D74750"/>
    <w:pPr>
      <w:keepNext/>
      <w:pageBreakBefore w:val="0"/>
      <w:numPr>
        <w:ilvl w:val="1"/>
      </w:numPr>
      <w:spacing w:before="240"/>
    </w:pPr>
    <w:rPr>
      <w:sz w:val="22"/>
    </w:rPr>
  </w:style>
  <w:style w:type="paragraph" w:customStyle="1" w:styleId="PCB-Kop3">
    <w:name w:val="PCB-Kop 3"/>
    <w:basedOn w:val="PCB-Kop2"/>
    <w:qFormat/>
    <w:rsid w:val="00D74750"/>
    <w:pPr>
      <w:numPr>
        <w:ilvl w:val="2"/>
      </w:numPr>
      <w:tabs>
        <w:tab w:val="clear" w:pos="1077"/>
      </w:tabs>
    </w:pPr>
  </w:style>
  <w:style w:type="paragraph" w:customStyle="1" w:styleId="PCB-eis">
    <w:name w:val="PCB-eis"/>
    <w:basedOn w:val="PCB-Kop3"/>
    <w:qFormat/>
    <w:rsid w:val="00D74750"/>
    <w:pPr>
      <w:keepNext w:val="0"/>
      <w:numPr>
        <w:ilvl w:val="3"/>
      </w:numPr>
      <w:spacing w:before="0" w:after="0"/>
    </w:pPr>
    <w:rPr>
      <w:b w:val="0"/>
      <w:sz w:val="20"/>
    </w:rPr>
  </w:style>
  <w:style w:type="paragraph" w:styleId="Plattetekst">
    <w:name w:val="Body Text"/>
    <w:basedOn w:val="Standaard"/>
    <w:link w:val="PlattetekstChar"/>
    <w:uiPriority w:val="1"/>
    <w:qFormat/>
    <w:rsid w:val="00D74750"/>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D74750"/>
    <w:rPr>
      <w:rFonts w:cstheme="minorBidi"/>
      <w:kern w:val="0"/>
      <w:sz w:val="24"/>
      <w:szCs w:val="24"/>
      <w:lang w:val="en-US" w:eastAsia="en-US"/>
      <w14:ligatures w14:val="none"/>
    </w:rPr>
  </w:style>
  <w:style w:type="character" w:styleId="Onopgelostemelding">
    <w:name w:val="Unresolved Mention"/>
    <w:basedOn w:val="Standaardalinea-lettertype"/>
    <w:uiPriority w:val="99"/>
    <w:semiHidden/>
    <w:unhideWhenUsed/>
    <w:rsid w:val="00D74750"/>
    <w:rPr>
      <w:color w:val="605E5C"/>
      <w:shd w:val="clear" w:color="auto" w:fill="E1DFDD"/>
    </w:rPr>
  </w:style>
  <w:style w:type="paragraph" w:styleId="Voetnoottekst">
    <w:name w:val="footnote text"/>
    <w:basedOn w:val="Standaard"/>
    <w:link w:val="VoetnoottekstChar"/>
    <w:semiHidden/>
    <w:unhideWhenUsed/>
    <w:rsid w:val="00D74750"/>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D74750"/>
    <w:rPr>
      <w:rFonts w:ascii="Arial" w:hAnsi="Arial" w:cs="Arial"/>
      <w:kern w:val="0"/>
      <w:lang w:eastAsia="en-US"/>
      <w14:ligatures w14:val="none"/>
    </w:rPr>
  </w:style>
  <w:style w:type="character" w:styleId="Voetnootmarkering">
    <w:name w:val="footnote reference"/>
    <w:basedOn w:val="Standaardalinea-lettertype"/>
    <w:semiHidden/>
    <w:unhideWhenUsed/>
    <w:rsid w:val="00D74750"/>
    <w:rPr>
      <w:vertAlign w:val="superscript"/>
    </w:rPr>
  </w:style>
  <w:style w:type="character" w:styleId="GevolgdeHyperlink">
    <w:name w:val="FollowedHyperlink"/>
    <w:basedOn w:val="Standaardalinea-lettertype"/>
    <w:uiPriority w:val="99"/>
    <w:semiHidden/>
    <w:unhideWhenUsed/>
    <w:rsid w:val="00D74750"/>
    <w:rPr>
      <w:color w:val="800080" w:themeColor="followedHyperlink"/>
      <w:u w:val="single"/>
    </w:rPr>
  </w:style>
  <w:style w:type="paragraph" w:customStyle="1" w:styleId="paragraph">
    <w:name w:val="paragraph"/>
    <w:basedOn w:val="Standaard"/>
    <w:rsid w:val="00D74750"/>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D74750"/>
  </w:style>
  <w:style w:type="character" w:customStyle="1" w:styleId="eop">
    <w:name w:val="eop"/>
    <w:basedOn w:val="Standaardalinea-lettertype"/>
    <w:rsid w:val="00D74750"/>
  </w:style>
  <w:style w:type="character" w:customStyle="1" w:styleId="superscript">
    <w:name w:val="superscript"/>
    <w:basedOn w:val="Standaardalinea-lettertype"/>
    <w:rsid w:val="00D74750"/>
  </w:style>
  <w:style w:type="table" w:styleId="Onopgemaaktetabel2">
    <w:name w:val="Plain Table 2"/>
    <w:basedOn w:val="Standaardtabel"/>
    <w:uiPriority w:val="42"/>
    <w:rsid w:val="00D74750"/>
    <w:rPr>
      <w:rFonts w:ascii="Calibri" w:eastAsia="Calibri" w:hAnsi="Calibri"/>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roodtekstChar3">
    <w:name w:val="broodtekst Char3"/>
    <w:link w:val="broodtekst"/>
    <w:locked/>
    <w:rsid w:val="00D74750"/>
    <w:rPr>
      <w:rFonts w:ascii="Verdana" w:eastAsia="DejaVu Sans" w:hAnsi="Verdana"/>
    </w:rPr>
  </w:style>
  <w:style w:type="paragraph" w:customStyle="1" w:styleId="broodtekst">
    <w:name w:val="broodtekst"/>
    <w:basedOn w:val="Standaard"/>
    <w:link w:val="broodtekstChar3"/>
    <w:rsid w:val="00D74750"/>
    <w:pPr>
      <w:tabs>
        <w:tab w:val="left" w:pos="227"/>
        <w:tab w:val="left" w:pos="454"/>
        <w:tab w:val="left" w:pos="680"/>
      </w:tabs>
      <w:autoSpaceDE w:val="0"/>
      <w:autoSpaceDN w:val="0"/>
      <w:adjustRightInd w:val="0"/>
      <w:spacing w:line="276" w:lineRule="auto"/>
    </w:pPr>
    <w:rPr>
      <w:rFonts w:eastAsia="DejaVu Sans"/>
      <w:kern w:val="2"/>
      <w14:ligatures w14:val="standardContextual"/>
    </w:rPr>
  </w:style>
  <w:style w:type="character" w:customStyle="1" w:styleId="LijstalineaChar">
    <w:name w:val="Lijstalinea Char"/>
    <w:aliases w:val="Lijst opsomming 1 Char"/>
    <w:basedOn w:val="Standaardalinea-lettertype"/>
    <w:link w:val="Lijstalinea"/>
    <w:uiPriority w:val="34"/>
    <w:locked/>
    <w:rsid w:val="00D74750"/>
    <w:rPr>
      <w:rFonts w:ascii="Arial" w:hAnsi="Arial"/>
      <w:lang w:eastAsia="en-US"/>
    </w:rPr>
  </w:style>
  <w:style w:type="character" w:styleId="Tekstvantijdelijkeaanduiding">
    <w:name w:val="Placeholder Text"/>
    <w:basedOn w:val="Standaardalinea-lettertype"/>
    <w:uiPriority w:val="99"/>
    <w:semiHidden/>
    <w:rsid w:val="00D747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F6C33567B64BBCA6EF3D27DC1A872D"/>
        <w:category>
          <w:name w:val="Algemeen"/>
          <w:gallery w:val="placeholder"/>
        </w:category>
        <w:types>
          <w:type w:val="bbPlcHdr"/>
        </w:types>
        <w:behaviors>
          <w:behavior w:val="content"/>
        </w:behaviors>
        <w:guid w:val="{7CADB61C-2CBF-4F80-A55D-731EB2DBCEDC}"/>
      </w:docPartPr>
      <w:docPartBody>
        <w:p w:rsidR="00000000" w:rsidRDefault="006159C6" w:rsidP="006159C6">
          <w:pPr>
            <w:pStyle w:val="00F6C33567B64BBCA6EF3D27DC1A872D"/>
          </w:pPr>
          <w:r w:rsidRPr="00C4327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242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C6"/>
    <w:rsid w:val="00215F34"/>
    <w:rsid w:val="006159C6"/>
    <w:rsid w:val="00EC2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59C6"/>
    <w:rPr>
      <w:color w:val="666666"/>
    </w:rPr>
  </w:style>
  <w:style w:type="paragraph" w:customStyle="1" w:styleId="00F6C33567B64BBCA6EF3D27DC1A872D">
    <w:name w:val="00F6C33567B64BBCA6EF3D27DC1A872D"/>
    <w:rsid w:val="0061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RCUS45HN67DU-974321440-306137</_dlc_DocId>
    <_dlc_DocIdUrl xmlns="558c601a-c172-4142-980b-33deeaa1e95d">
      <Url>https://sscons.sharepoint.com/sites/ORG-IC/_layouts/15/DocIdRedir.aspx?ID=RCUS45HN67DU-974321440-306137</Url>
      <Description>RCUS45HN67DU-974321440-306137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ACDB0DB6-42EA-4497-AEE0-FFA8566B008E}"/>
</file>

<file path=customXml/itemProps5.xml><?xml version="1.0" encoding="utf-8"?>
<ds:datastoreItem xmlns:ds="http://schemas.openxmlformats.org/officeDocument/2006/customXml" ds:itemID="{34071DD8-848B-417E-874D-963F60BE0C8A}"/>
</file>

<file path=docProps/app.xml><?xml version="1.0" encoding="utf-8"?>
<Properties xmlns="http://schemas.openxmlformats.org/officeDocument/2006/extended-properties" xmlns:vt="http://schemas.openxmlformats.org/officeDocument/2006/docPropsVTypes">
  <Template>Normal</Template>
  <TotalTime>4</TotalTime>
  <Pages>18</Pages>
  <Words>3193</Words>
  <Characters>17563</Characters>
  <Application>Microsoft Office Word</Application>
  <DocSecurity>0</DocSecurity>
  <Lines>146</Lines>
  <Paragraphs>41</Paragraphs>
  <ScaleCrop>false</ScaleCrop>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Borgman</dc:creator>
  <cp:keywords/>
  <dc:description/>
  <cp:lastModifiedBy>Kim Borgman</cp:lastModifiedBy>
  <cp:revision>2</cp:revision>
  <cp:lastPrinted>2019-01-04T09:57:00Z</cp:lastPrinted>
  <dcterms:created xsi:type="dcterms:W3CDTF">2024-09-19T12:25:00Z</dcterms:created>
  <dcterms:modified xsi:type="dcterms:W3CDTF">2024-09-19T12:29:00Z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24a226e0-7389-4b35-9542-d7a56d42249b</vt:lpwstr>
  </property>
</Properties>
</file>