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54F2" w14:textId="7D3C6276" w:rsidR="00D822D3" w:rsidRDefault="00016399" w:rsidP="00EE6BAF">
      <w:pPr>
        <w:pStyle w:val="BijlageInhKop"/>
      </w:pPr>
      <w:r>
        <w:t xml:space="preserve">Bijlage 6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0D29B081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F56279">
        <w:t>Nationaal</w:t>
      </w:r>
      <w:r w:rsidR="00DB6898">
        <w:t xml:space="preserve"> openbare </w:t>
      </w:r>
      <w:r>
        <w:t xml:space="preserve">aanbesteding </w:t>
      </w:r>
      <w:r w:rsidR="00735F25">
        <w:t>“</w:t>
      </w:r>
      <w:r w:rsidR="00F56279">
        <w:rPr>
          <w:i/>
        </w:rPr>
        <w:t>Post</w:t>
      </w:r>
      <w:r w:rsidR="00A67919">
        <w:rPr>
          <w:i/>
        </w:rPr>
        <w:t xml:space="preserve"> gemeente Neder Betuwe</w:t>
      </w:r>
      <w:r w:rsidR="00ED132D" w:rsidRPr="00735F25">
        <w:rPr>
          <w:i/>
        </w:rPr>
        <w:t>”</w:t>
      </w:r>
      <w:r w:rsidR="00ED132D" w:rsidRPr="00ED132D">
        <w:t xml:space="preserve"> </w:t>
      </w:r>
      <w:r w:rsidRPr="00D409D5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2E6C5B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1433B" w14:textId="77777777" w:rsidR="00170DEB" w:rsidRDefault="00170DEB">
      <w:r>
        <w:separator/>
      </w:r>
    </w:p>
  </w:endnote>
  <w:endnote w:type="continuationSeparator" w:id="0">
    <w:p w14:paraId="12641B0F" w14:textId="77777777" w:rsidR="00170DEB" w:rsidRDefault="0017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2BBC9" w14:textId="77777777" w:rsidR="00170DEB" w:rsidRDefault="00170DEB">
      <w:r>
        <w:separator/>
      </w:r>
    </w:p>
  </w:footnote>
  <w:footnote w:type="continuationSeparator" w:id="0">
    <w:p w14:paraId="47771D34" w14:textId="77777777" w:rsidR="00170DEB" w:rsidRDefault="00170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365B"/>
    <w:rsid w:val="000F4819"/>
    <w:rsid w:val="00170DEB"/>
    <w:rsid w:val="00177DC2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2E6C5B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03270"/>
    <w:rsid w:val="00530FAE"/>
    <w:rsid w:val="005539D9"/>
    <w:rsid w:val="005747FF"/>
    <w:rsid w:val="00591846"/>
    <w:rsid w:val="00595772"/>
    <w:rsid w:val="005964BA"/>
    <w:rsid w:val="005B2218"/>
    <w:rsid w:val="005C21CD"/>
    <w:rsid w:val="005C7C1B"/>
    <w:rsid w:val="005D72D0"/>
    <w:rsid w:val="005F2DEE"/>
    <w:rsid w:val="0060677A"/>
    <w:rsid w:val="0062560E"/>
    <w:rsid w:val="00647267"/>
    <w:rsid w:val="00704073"/>
    <w:rsid w:val="00720F62"/>
    <w:rsid w:val="00735F25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D22A9"/>
    <w:rsid w:val="009F4622"/>
    <w:rsid w:val="00A06BF4"/>
    <w:rsid w:val="00A10586"/>
    <w:rsid w:val="00A136DE"/>
    <w:rsid w:val="00A67919"/>
    <w:rsid w:val="00A86668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56279"/>
    <w:rsid w:val="00F72EF0"/>
    <w:rsid w:val="00FA7338"/>
    <w:rsid w:val="00FC761A"/>
    <w:rsid w:val="00FD2498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5627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5627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56279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9CE2-96B1-4DA4-B9C3-D52BF1EF2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2023-05-03T09:19:00Z</dcterms:created>
  <dcterms:modified xsi:type="dcterms:W3CDTF">2024-05-30T13:08:00Z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