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3B96F5B0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023BD5">
        <w:rPr>
          <w:rFonts w:ascii="Arial" w:hAnsi="Arial" w:cs="Arial"/>
          <w:sz w:val="20"/>
          <w:szCs w:val="20"/>
        </w:rPr>
        <w:t xml:space="preserve">Nationaal </w:t>
      </w:r>
      <w:r w:rsidR="003E5101">
        <w:rPr>
          <w:rFonts w:ascii="Arial" w:hAnsi="Arial" w:cs="Arial"/>
          <w:sz w:val="20"/>
          <w:szCs w:val="20"/>
        </w:rPr>
        <w:t>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5E7FA7">
        <w:rPr>
          <w:rFonts w:ascii="Arial" w:hAnsi="Arial" w:cs="Arial"/>
          <w:sz w:val="20"/>
          <w:szCs w:val="20"/>
        </w:rPr>
        <w:t>“</w:t>
      </w:r>
      <w:r w:rsidR="00023BD5">
        <w:rPr>
          <w:rFonts w:ascii="Arial" w:hAnsi="Arial" w:cs="Arial"/>
          <w:i/>
          <w:sz w:val="20"/>
          <w:szCs w:val="20"/>
        </w:rPr>
        <w:t>Post</w:t>
      </w:r>
      <w:r w:rsidR="00E238E7">
        <w:rPr>
          <w:rFonts w:ascii="Arial" w:hAnsi="Arial" w:cs="Arial"/>
          <w:i/>
          <w:sz w:val="20"/>
          <w:szCs w:val="20"/>
        </w:rPr>
        <w:t xml:space="preserve"> gemeente Neder Betuwe</w:t>
      </w:r>
      <w:r w:rsidR="005C6CCF" w:rsidRPr="005E7FA7">
        <w:rPr>
          <w:rFonts w:ascii="Arial" w:hAnsi="Arial" w:cs="Arial"/>
          <w:i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293184" w:rsidRPr="00435884">
        <w:rPr>
          <w:rFonts w:ascii="Arial" w:hAnsi="Arial" w:cs="Arial"/>
          <w:sz w:val="20"/>
          <w:szCs w:val="20"/>
        </w:rPr>
        <w:t>-</w:t>
      </w:r>
      <w:r w:rsidR="00487EBE" w:rsidRPr="00435884">
        <w:rPr>
          <w:rFonts w:ascii="Arial" w:hAnsi="Arial" w:cs="Arial"/>
          <w:sz w:val="20"/>
          <w:szCs w:val="20"/>
        </w:rPr>
        <w:t>(</w:t>
      </w:r>
      <w:r w:rsidR="00066357" w:rsidRPr="00435884">
        <w:rPr>
          <w:rFonts w:ascii="Arial" w:hAnsi="Arial" w:cs="Arial"/>
          <w:sz w:val="20"/>
          <w:szCs w:val="20"/>
        </w:rPr>
        <w:t>raam</w:t>
      </w:r>
      <w:r w:rsidR="00487EBE" w:rsidRPr="00435884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31779552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E238E7">
        <w:rPr>
          <w:rFonts w:ascii="Arial" w:hAnsi="Arial" w:cs="Arial"/>
          <w:sz w:val="20"/>
          <w:szCs w:val="20"/>
        </w:rPr>
        <w:t>&lt;………………..&gt;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968C8" w:rsidRPr="00A67429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5D0BC6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1DD8B" w14:textId="77777777" w:rsidR="004E5C6F" w:rsidRDefault="004E5C6F">
      <w:r>
        <w:separator/>
      </w:r>
    </w:p>
  </w:endnote>
  <w:endnote w:type="continuationSeparator" w:id="0">
    <w:p w14:paraId="4FF5FCF6" w14:textId="77777777" w:rsidR="004E5C6F" w:rsidRDefault="004E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7EFA8" w14:textId="77777777" w:rsidR="004E5C6F" w:rsidRDefault="004E5C6F">
      <w:r>
        <w:separator/>
      </w:r>
    </w:p>
  </w:footnote>
  <w:footnote w:type="continuationSeparator" w:id="0">
    <w:p w14:paraId="16652363" w14:textId="77777777" w:rsidR="004E5C6F" w:rsidRDefault="004E5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23BD5"/>
    <w:rsid w:val="00066357"/>
    <w:rsid w:val="0006642A"/>
    <w:rsid w:val="000A126C"/>
    <w:rsid w:val="000C0E30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06B0B"/>
    <w:rsid w:val="00321426"/>
    <w:rsid w:val="003541E7"/>
    <w:rsid w:val="00363835"/>
    <w:rsid w:val="003E5101"/>
    <w:rsid w:val="003F12AE"/>
    <w:rsid w:val="00435884"/>
    <w:rsid w:val="00487EBE"/>
    <w:rsid w:val="00494C6E"/>
    <w:rsid w:val="004B3F78"/>
    <w:rsid w:val="004E5C6F"/>
    <w:rsid w:val="00530FAE"/>
    <w:rsid w:val="00566013"/>
    <w:rsid w:val="00590718"/>
    <w:rsid w:val="005968C8"/>
    <w:rsid w:val="005A32F0"/>
    <w:rsid w:val="005C6CCF"/>
    <w:rsid w:val="005C7C1B"/>
    <w:rsid w:val="005D0BC6"/>
    <w:rsid w:val="005E7FA7"/>
    <w:rsid w:val="00651375"/>
    <w:rsid w:val="006D5FB7"/>
    <w:rsid w:val="0070045C"/>
    <w:rsid w:val="00704073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461F"/>
    <w:rsid w:val="00A06BF4"/>
    <w:rsid w:val="00A27403"/>
    <w:rsid w:val="00A31CC8"/>
    <w:rsid w:val="00A67429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38E7"/>
    <w:rsid w:val="00E27DEE"/>
    <w:rsid w:val="00E35E76"/>
    <w:rsid w:val="00E40FE9"/>
    <w:rsid w:val="00E427F1"/>
    <w:rsid w:val="00E75CFA"/>
    <w:rsid w:val="00E931B3"/>
    <w:rsid w:val="00EB7964"/>
    <w:rsid w:val="00ED3333"/>
    <w:rsid w:val="00EE2C85"/>
    <w:rsid w:val="00EF6D9A"/>
    <w:rsid w:val="00F328E6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23BD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23BD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23BD5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0E4270-9712-4313-AA16-FD629B291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Charles Hartgers</cp:lastModifiedBy>
  <cp:revision>6</cp:revision>
  <cp:lastPrinted>2008-01-23T11:55:00Z</cp:lastPrinted>
  <dcterms:created xsi:type="dcterms:W3CDTF">2023-05-03T09:16:00Z</dcterms:created>
  <dcterms:modified xsi:type="dcterms:W3CDTF">2024-05-30T13:07:00Z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