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4017D" w14:textId="0020F199" w:rsidR="00E04489" w:rsidRPr="00E04489" w:rsidRDefault="00E04489" w:rsidP="00E04489">
      <w:pPr>
        <w:rPr>
          <w:b/>
          <w:sz w:val="28"/>
          <w:szCs w:val="24"/>
        </w:rPr>
      </w:pPr>
      <w:r w:rsidRPr="00E04489">
        <w:rPr>
          <w:b/>
          <w:sz w:val="28"/>
          <w:szCs w:val="24"/>
        </w:rPr>
        <w:t>Bijlage Holdingverklaring</w:t>
      </w:r>
    </w:p>
    <w:p w14:paraId="1BEC9B60" w14:textId="3A6433A4" w:rsidR="00485561" w:rsidRDefault="00485561" w:rsidP="00457155">
      <w:pPr>
        <w:rPr>
          <w:b/>
        </w:rPr>
      </w:pPr>
      <w:r w:rsidRPr="00485561">
        <w:rPr>
          <w:b/>
        </w:rPr>
        <w:t xml:space="preserve">Betreft: </w:t>
      </w:r>
      <w:r w:rsidR="00BD5C5A">
        <w:rPr>
          <w:b/>
        </w:rPr>
        <w:t>Europese</w:t>
      </w:r>
      <w:r w:rsidRPr="00485561">
        <w:rPr>
          <w:b/>
        </w:rPr>
        <w:t xml:space="preserve"> aanbestedingsprocedure ‘</w:t>
      </w:r>
      <w:r w:rsidR="00D50173" w:rsidRPr="00D50173">
        <w:rPr>
          <w:b/>
        </w:rPr>
        <w:t>Klein onderhoud straatwerk en riool</w:t>
      </w:r>
      <w:r w:rsidRPr="00485561">
        <w:rPr>
          <w:b/>
        </w:rPr>
        <w:t>’</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D50173">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D50173">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1"/>
      <w:footerReference w:type="even" r:id="rId12"/>
      <w:footerReference w:type="default" r:id="rId13"/>
      <w:footerReference w:type="first" r:id="rId14"/>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B9BF0" w14:textId="77777777" w:rsidR="00205E54" w:rsidRDefault="00205E54">
      <w:r>
        <w:separator/>
      </w:r>
    </w:p>
  </w:endnote>
  <w:endnote w:type="continuationSeparator" w:id="0">
    <w:p w14:paraId="40D7DB80" w14:textId="77777777" w:rsidR="00205E54" w:rsidRDefault="0020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D50173">
            <w:fldChar w:fldCharType="begin"/>
          </w:r>
          <w:r w:rsidR="00D50173">
            <w:instrText xml:space="preserve"> NUMPAGES   \* MERGEFORMAT </w:instrText>
          </w:r>
          <w:r w:rsidR="00D50173">
            <w:fldChar w:fldCharType="separate"/>
          </w:r>
          <w:r>
            <w:rPr>
              <w:noProof/>
            </w:rPr>
            <w:t>1</w:t>
          </w:r>
          <w:r w:rsidR="00D50173">
            <w:rPr>
              <w:noProof/>
            </w:rPr>
            <w:fldChar w:fldCharType="end"/>
          </w:r>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56B58" w14:textId="77777777" w:rsidR="00205E54" w:rsidRDefault="00205E54">
      <w:r>
        <w:separator/>
      </w:r>
    </w:p>
  </w:footnote>
  <w:footnote w:type="continuationSeparator" w:id="0">
    <w:p w14:paraId="243A1FDA" w14:textId="77777777" w:rsidR="00205E54" w:rsidRDefault="00205E54">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75AD1"/>
    <w:rsid w:val="00077644"/>
    <w:rsid w:val="00081E8B"/>
    <w:rsid w:val="00087F8F"/>
    <w:rsid w:val="000A13C6"/>
    <w:rsid w:val="000A7507"/>
    <w:rsid w:val="000B0647"/>
    <w:rsid w:val="000D7F29"/>
    <w:rsid w:val="000E0911"/>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40560"/>
    <w:rsid w:val="00D4268A"/>
    <w:rsid w:val="00D50173"/>
    <w:rsid w:val="00D57B19"/>
    <w:rsid w:val="00DA7EF0"/>
    <w:rsid w:val="00DC210E"/>
    <w:rsid w:val="00DC65BA"/>
    <w:rsid w:val="00DC7A91"/>
    <w:rsid w:val="00E04489"/>
    <w:rsid w:val="00E04767"/>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RCUS45HN67DU-974321440-306958</_dlc_DocId>
    <_dlc_DocIdUrl xmlns="558c601a-c172-4142-980b-33deeaa1e95d">
      <Url>https://sscons.sharepoint.com/sites/ORG-IC/_layouts/15/DocIdRedir.aspx?ID=RCUS45HN67DU-974321440-306958</Url>
      <Description>RCUS45HN67DU-974321440-306958</Description>
    </_dlc_DocIdUrl>
    <CATSCM xmlns="128ee3f7-829e-4555-9a1a-4c53ac6fd304" xsi:nil="true"/>
  </documentManagement>
</p:properties>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3.xml><?xml version="1.0" encoding="utf-8"?>
<ds:datastoreItem xmlns:ds="http://schemas.openxmlformats.org/officeDocument/2006/customXml" ds:itemID="{05756978-454F-402B-AFD4-66AAF0E90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160</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Kim Borgman</cp:lastModifiedBy>
  <cp:revision>15</cp:revision>
  <cp:lastPrinted>1900-12-31T23:00:00Z</cp:lastPrinted>
  <dcterms:created xsi:type="dcterms:W3CDTF">2023-09-21T07:45:00Z</dcterms:created>
  <dcterms:modified xsi:type="dcterms:W3CDTF">2024-09-25T13:06:00Z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03de70bb-c701-45ef-a5ef-4d2b21b172ba</vt:lpwstr>
  </property>
  <property fmtid="{D5CDD505-2E9C-101B-9397-08002B2CF9AE}" pid="4" name="MediaServiceImageTags">
    <vt:lpwstr/>
  </property>
</Properties>
</file>