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C159" w14:textId="3A4264C3" w:rsidR="00836FD3" w:rsidRPr="000F2E96" w:rsidRDefault="00AC1091" w:rsidP="00E36211">
      <w:pPr>
        <w:pStyle w:val="Geenafstand"/>
        <w:rPr>
          <w:b/>
        </w:rPr>
      </w:pPr>
      <w:r w:rsidRPr="000F2E96">
        <w:rPr>
          <w:noProof/>
          <w:lang w:eastAsia="nl-NL"/>
        </w:rPr>
        <w:drawing>
          <wp:anchor distT="0" distB="0" distL="114300" distR="114300" simplePos="0" relativeHeight="251659264" behindDoc="0" locked="0" layoutInCell="1" allowOverlap="1" wp14:anchorId="2042038B" wp14:editId="3B76E736">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47DA" w14:textId="39061AE4" w:rsidR="00104355" w:rsidRPr="000F2E96" w:rsidRDefault="00104355" w:rsidP="00E36211">
      <w:pPr>
        <w:pStyle w:val="Geenafstand"/>
      </w:pPr>
    </w:p>
    <w:p w14:paraId="56844BD6" w14:textId="4D246FA2" w:rsidR="00104355" w:rsidRPr="000F2E96" w:rsidRDefault="00104355" w:rsidP="00E36211">
      <w:pPr>
        <w:pStyle w:val="INKStandaard"/>
        <w:spacing w:line="240" w:lineRule="auto"/>
        <w:rPr>
          <w:rFonts w:ascii="Aptos" w:eastAsiaTheme="majorEastAsia" w:hAnsi="Aptos" w:cstheme="majorBidi"/>
          <w:b/>
          <w:bCs/>
          <w:color w:val="01689B"/>
          <w:spacing w:val="0"/>
          <w:sz w:val="48"/>
          <w:szCs w:val="48"/>
        </w:rPr>
      </w:pPr>
    </w:p>
    <w:p w14:paraId="2C5E422F" w14:textId="77777777" w:rsidR="00104355" w:rsidRPr="000F2E96" w:rsidRDefault="00104355" w:rsidP="00E36211">
      <w:pPr>
        <w:pStyle w:val="INKStandaard"/>
        <w:spacing w:line="240" w:lineRule="auto"/>
        <w:rPr>
          <w:rFonts w:ascii="Aptos" w:eastAsiaTheme="majorEastAsia" w:hAnsi="Aptos" w:cstheme="majorBidi"/>
          <w:b/>
          <w:bCs/>
          <w:color w:val="01689B"/>
          <w:spacing w:val="0"/>
          <w:sz w:val="48"/>
          <w:szCs w:val="48"/>
        </w:rPr>
      </w:pPr>
    </w:p>
    <w:p w14:paraId="371DDF10" w14:textId="1D49741A" w:rsidR="00104355" w:rsidRPr="000F2E96" w:rsidRDefault="00AC1091" w:rsidP="00E36211">
      <w:pPr>
        <w:pStyle w:val="INKStandaard"/>
        <w:spacing w:line="240" w:lineRule="auto"/>
        <w:rPr>
          <w:rFonts w:ascii="Aptos" w:eastAsiaTheme="majorEastAsia" w:hAnsi="Aptos" w:cstheme="majorBidi"/>
          <w:b/>
          <w:bCs/>
          <w:color w:val="01689B"/>
          <w:spacing w:val="0"/>
          <w:sz w:val="48"/>
          <w:szCs w:val="48"/>
        </w:rPr>
      </w:pPr>
      <w:r w:rsidRPr="000F2E96">
        <w:rPr>
          <w:rFonts w:ascii="Aptos" w:hAnsi="Aptos"/>
          <w:noProof/>
          <w:lang w:eastAsia="nl-NL"/>
        </w:rPr>
        <mc:AlternateContent>
          <mc:Choice Requires="wps">
            <w:drawing>
              <wp:anchor distT="0" distB="0" distL="182880" distR="182880" simplePos="0" relativeHeight="251661312" behindDoc="0" locked="0" layoutInCell="1" allowOverlap="1" wp14:anchorId="25F7D294" wp14:editId="2F563608">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65636B" w14:textId="29DCA21D" w:rsidR="00E3718C" w:rsidRPr="00E3718C" w:rsidRDefault="00E3718C" w:rsidP="00E3718C">
                            <w:pPr>
                              <w:pStyle w:val="Geenafstand"/>
                              <w:spacing w:before="80" w:after="40"/>
                              <w:rPr>
                                <w:b/>
                                <w:bCs/>
                                <w:caps/>
                                <w:sz w:val="44"/>
                                <w:szCs w:val="44"/>
                              </w:rPr>
                            </w:pPr>
                            <w:r w:rsidRPr="00E3718C">
                              <w:rPr>
                                <w:b/>
                                <w:bCs/>
                                <w:caps/>
                                <w:sz w:val="44"/>
                                <w:szCs w:val="44"/>
                              </w:rPr>
                              <w:t xml:space="preserve">MARKTCONSULTATIE </w:t>
                            </w:r>
                          </w:p>
                          <w:p w14:paraId="67A3EB2B" w14:textId="77777777" w:rsidR="00E3718C" w:rsidRPr="00E3718C" w:rsidRDefault="00E3718C" w:rsidP="00E3718C">
                            <w:pPr>
                              <w:rPr>
                                <w:rFonts w:ascii="Aptos" w:hAnsi="Aptos"/>
                                <w:sz w:val="32"/>
                                <w:szCs w:val="32"/>
                              </w:rPr>
                            </w:pPr>
                            <w:r w:rsidRPr="00E3718C">
                              <w:rPr>
                                <w:rFonts w:ascii="Aptos" w:hAnsi="Aptos"/>
                                <w:sz w:val="32"/>
                                <w:szCs w:val="32"/>
                              </w:rPr>
                              <w:t xml:space="preserve">BINNENLANDSE KOERIERS- EN TRANSPORTDIENSTEN </w:t>
                            </w:r>
                          </w:p>
                          <w:p w14:paraId="22DD2F02" w14:textId="00DE084E" w:rsidR="00AC1091" w:rsidRDefault="00AC1091" w:rsidP="00AC1091">
                            <w:pPr>
                              <w:pStyle w:val="Geenafstand"/>
                              <w:spacing w:before="80" w:after="40"/>
                              <w:rPr>
                                <w:caps/>
                                <w:color w:val="4BACC6" w:themeColor="accent5"/>
                                <w:sz w:val="40"/>
                                <w:szCs w:val="40"/>
                              </w:rPr>
                            </w:pPr>
                          </w:p>
                          <w:p w14:paraId="188E1059" w14:textId="1D15EC3E" w:rsidR="00BE26F5" w:rsidRPr="00E3718C" w:rsidRDefault="00BE26F5" w:rsidP="00AC1091">
                            <w:pPr>
                              <w:pStyle w:val="Geenafstand"/>
                              <w:spacing w:before="80" w:after="40"/>
                              <w:rPr>
                                <w:caps/>
                                <w:sz w:val="32"/>
                                <w:szCs w:val="32"/>
                              </w:rPr>
                            </w:pPr>
                            <w:r w:rsidRPr="00E3718C">
                              <w:rPr>
                                <w:caps/>
                                <w:sz w:val="32"/>
                                <w:szCs w:val="32"/>
                              </w:rPr>
                              <w:t>Bijlage 1 -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25F7D294"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6131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filled="f" stroked="f" strokeweight=".5pt">
                <v:textbox style="mso-fit-shape-to-text:t" inset="0,0,0,0">
                  <w:txbxContent>
                    <w:p w14:paraId="5765636B" w14:textId="29DCA21D" w:rsidR="00E3718C" w:rsidRPr="00E3718C" w:rsidRDefault="00E3718C" w:rsidP="00E3718C">
                      <w:pPr>
                        <w:pStyle w:val="Geenafstand"/>
                        <w:spacing w:before="80" w:after="40"/>
                        <w:rPr>
                          <w:b/>
                          <w:bCs/>
                          <w:caps/>
                          <w:sz w:val="44"/>
                          <w:szCs w:val="44"/>
                        </w:rPr>
                      </w:pPr>
                      <w:r w:rsidRPr="00E3718C">
                        <w:rPr>
                          <w:b/>
                          <w:bCs/>
                          <w:caps/>
                          <w:sz w:val="44"/>
                          <w:szCs w:val="44"/>
                        </w:rPr>
                        <w:t xml:space="preserve">MARKTCONSULTATIE </w:t>
                      </w:r>
                    </w:p>
                    <w:p w14:paraId="67A3EB2B" w14:textId="77777777" w:rsidR="00E3718C" w:rsidRPr="00E3718C" w:rsidRDefault="00E3718C" w:rsidP="00E3718C">
                      <w:pPr>
                        <w:rPr>
                          <w:rFonts w:ascii="Aptos" w:hAnsi="Aptos"/>
                          <w:sz w:val="32"/>
                          <w:szCs w:val="32"/>
                        </w:rPr>
                      </w:pPr>
                      <w:r w:rsidRPr="00E3718C">
                        <w:rPr>
                          <w:rFonts w:ascii="Aptos" w:hAnsi="Aptos"/>
                          <w:sz w:val="32"/>
                          <w:szCs w:val="32"/>
                        </w:rPr>
                        <w:t xml:space="preserve">BINNENLANDSE KOERIERS- EN TRANSPORTDIENSTEN </w:t>
                      </w:r>
                    </w:p>
                    <w:p w14:paraId="22DD2F02" w14:textId="00DE084E" w:rsidR="00AC1091" w:rsidRDefault="00AC1091" w:rsidP="00AC1091">
                      <w:pPr>
                        <w:pStyle w:val="Geenafstand"/>
                        <w:spacing w:before="80" w:after="40"/>
                        <w:rPr>
                          <w:caps/>
                          <w:color w:val="4BACC6" w:themeColor="accent5"/>
                          <w:sz w:val="40"/>
                          <w:szCs w:val="40"/>
                        </w:rPr>
                      </w:pPr>
                    </w:p>
                    <w:p w14:paraId="188E1059" w14:textId="1D15EC3E" w:rsidR="00BE26F5" w:rsidRPr="00E3718C" w:rsidRDefault="00BE26F5" w:rsidP="00AC1091">
                      <w:pPr>
                        <w:pStyle w:val="Geenafstand"/>
                        <w:spacing w:before="80" w:after="40"/>
                        <w:rPr>
                          <w:caps/>
                          <w:sz w:val="32"/>
                          <w:szCs w:val="32"/>
                        </w:rPr>
                      </w:pPr>
                      <w:r w:rsidRPr="00E3718C">
                        <w:rPr>
                          <w:caps/>
                          <w:sz w:val="32"/>
                          <w:szCs w:val="32"/>
                        </w:rPr>
                        <w:t>Bijlage 1 - vragenlijst</w:t>
                      </w:r>
                    </w:p>
                  </w:txbxContent>
                </v:textbox>
                <w10:wrap type="square" anchorx="margin" anchory="page"/>
              </v:shape>
            </w:pict>
          </mc:Fallback>
        </mc:AlternateContent>
      </w:r>
    </w:p>
    <w:p w14:paraId="1003486D" w14:textId="77777777" w:rsidR="00104355" w:rsidRPr="000F2E96" w:rsidRDefault="00104355" w:rsidP="00E36211">
      <w:pPr>
        <w:pStyle w:val="INKStandaard"/>
        <w:spacing w:line="240" w:lineRule="auto"/>
        <w:rPr>
          <w:rFonts w:ascii="Aptos" w:eastAsiaTheme="majorEastAsia" w:hAnsi="Aptos" w:cstheme="majorBidi"/>
          <w:b/>
          <w:bCs/>
          <w:color w:val="01689B"/>
          <w:spacing w:val="0"/>
          <w:sz w:val="48"/>
          <w:szCs w:val="48"/>
        </w:rPr>
      </w:pPr>
    </w:p>
    <w:p w14:paraId="79600693" w14:textId="77777777" w:rsidR="00104355" w:rsidRPr="000F2E96" w:rsidRDefault="00104355" w:rsidP="00E36211">
      <w:pPr>
        <w:pStyle w:val="INKStandaard"/>
        <w:spacing w:line="240" w:lineRule="auto"/>
        <w:rPr>
          <w:rFonts w:ascii="Aptos" w:eastAsiaTheme="majorEastAsia" w:hAnsi="Aptos" w:cstheme="majorBidi"/>
          <w:b/>
          <w:bCs/>
          <w:color w:val="01689B"/>
          <w:spacing w:val="0"/>
          <w:sz w:val="48"/>
          <w:szCs w:val="48"/>
        </w:rPr>
      </w:pPr>
    </w:p>
    <w:p w14:paraId="518FB186" w14:textId="77777777" w:rsidR="00104355" w:rsidRPr="000F2E96" w:rsidRDefault="00104355" w:rsidP="00E36211">
      <w:pPr>
        <w:pStyle w:val="INKStandaard"/>
        <w:spacing w:line="240" w:lineRule="auto"/>
        <w:rPr>
          <w:rFonts w:ascii="Aptos" w:eastAsiaTheme="majorEastAsia" w:hAnsi="Aptos" w:cstheme="majorBidi"/>
          <w:b/>
          <w:bCs/>
          <w:color w:val="01689B"/>
          <w:spacing w:val="0"/>
          <w:sz w:val="40"/>
          <w:szCs w:val="28"/>
        </w:rPr>
      </w:pPr>
    </w:p>
    <w:p w14:paraId="7DBD1A35" w14:textId="77777777" w:rsidR="00AC1091" w:rsidRPr="000F2E96" w:rsidRDefault="00AC1091" w:rsidP="00E36211">
      <w:pPr>
        <w:pStyle w:val="Geenafstand"/>
        <w:spacing w:before="80" w:after="40"/>
        <w:ind w:firstLine="708"/>
        <w:rPr>
          <w:caps/>
          <w:color w:val="4BACC6" w:themeColor="accent5"/>
          <w:sz w:val="40"/>
          <w:szCs w:val="40"/>
        </w:rPr>
      </w:pPr>
    </w:p>
    <w:p w14:paraId="5AA3634E" w14:textId="77777777" w:rsidR="00AC1091" w:rsidRPr="000F2E96" w:rsidRDefault="00AC1091" w:rsidP="00E36211">
      <w:pPr>
        <w:pStyle w:val="Geenafstand"/>
        <w:spacing w:before="80" w:after="40"/>
        <w:ind w:firstLine="708"/>
        <w:rPr>
          <w:caps/>
          <w:color w:val="4BACC6" w:themeColor="accent5"/>
          <w:sz w:val="40"/>
          <w:szCs w:val="40"/>
        </w:rPr>
      </w:pPr>
    </w:p>
    <w:p w14:paraId="49259182" w14:textId="77777777" w:rsidR="00AC1091" w:rsidRPr="000F2E96" w:rsidRDefault="00AC1091" w:rsidP="00E36211">
      <w:pPr>
        <w:pStyle w:val="Geenafstand"/>
        <w:spacing w:before="80" w:after="40"/>
        <w:ind w:firstLine="708"/>
        <w:rPr>
          <w:caps/>
          <w:color w:val="4BACC6" w:themeColor="accent5"/>
          <w:sz w:val="40"/>
          <w:szCs w:val="40"/>
        </w:rPr>
      </w:pPr>
    </w:p>
    <w:p w14:paraId="109A4D5B" w14:textId="77777777" w:rsidR="00104355" w:rsidRPr="000F2E96" w:rsidRDefault="00104355" w:rsidP="00E36211">
      <w:pPr>
        <w:pStyle w:val="INKStandaard"/>
        <w:spacing w:line="240" w:lineRule="auto"/>
        <w:rPr>
          <w:rFonts w:ascii="Aptos" w:eastAsiaTheme="majorEastAsia" w:hAnsi="Aptos" w:cstheme="majorBidi"/>
          <w:b/>
          <w:bCs/>
          <w:color w:val="01689B"/>
          <w:spacing w:val="0"/>
          <w:sz w:val="40"/>
          <w:szCs w:val="28"/>
        </w:rPr>
      </w:pPr>
    </w:p>
    <w:p w14:paraId="0A965036" w14:textId="77777777" w:rsidR="00104355" w:rsidRPr="000F2E96" w:rsidRDefault="00104355" w:rsidP="00E36211">
      <w:pPr>
        <w:pStyle w:val="Headingrijksstijl"/>
        <w:rPr>
          <w:rFonts w:ascii="Aptos" w:hAnsi="Aptos"/>
          <w:sz w:val="48"/>
          <w:szCs w:val="48"/>
        </w:rPr>
      </w:pPr>
    </w:p>
    <w:p w14:paraId="438FEB47" w14:textId="77777777" w:rsidR="00104355" w:rsidRPr="000F2E96" w:rsidRDefault="00104355" w:rsidP="00E36211">
      <w:pPr>
        <w:pStyle w:val="Headingrijksstijl"/>
        <w:rPr>
          <w:rFonts w:ascii="Aptos" w:hAnsi="Aptos"/>
          <w:sz w:val="48"/>
          <w:szCs w:val="48"/>
        </w:rPr>
      </w:pPr>
    </w:p>
    <w:p w14:paraId="10D9A31B" w14:textId="77777777" w:rsidR="00104355" w:rsidRPr="000F2E96" w:rsidRDefault="00104355" w:rsidP="00E36211">
      <w:pPr>
        <w:pStyle w:val="INKStandaard"/>
        <w:spacing w:line="240" w:lineRule="auto"/>
        <w:rPr>
          <w:rFonts w:ascii="Aptos" w:hAnsi="Aptos" w:cs="Arial"/>
        </w:rPr>
      </w:pPr>
    </w:p>
    <w:p w14:paraId="0852EEDF" w14:textId="77777777" w:rsidR="00104355" w:rsidRPr="000F2E96" w:rsidRDefault="00104355" w:rsidP="00E36211">
      <w:pPr>
        <w:spacing w:after="200" w:line="240" w:lineRule="auto"/>
        <w:rPr>
          <w:rFonts w:ascii="Aptos" w:hAnsi="Aptos" w:cs="Arial"/>
          <w:sz w:val="20"/>
          <w:szCs w:val="20"/>
        </w:rPr>
      </w:pPr>
      <w:r w:rsidRPr="000F2E96">
        <w:rPr>
          <w:rFonts w:ascii="Aptos" w:hAnsi="Aptos" w:cs="Arial"/>
          <w:sz w:val="20"/>
          <w:szCs w:val="20"/>
        </w:rPr>
        <w:br w:type="page"/>
      </w:r>
    </w:p>
    <w:p w14:paraId="3E1421D6" w14:textId="69066485" w:rsidR="00BE26F5" w:rsidRPr="000F2E96" w:rsidRDefault="00BE26F5" w:rsidP="00E36211">
      <w:pPr>
        <w:spacing w:line="240" w:lineRule="auto"/>
        <w:rPr>
          <w:rFonts w:ascii="Aptos" w:hAnsi="Aptos" w:cstheme="minorHAnsi"/>
          <w:sz w:val="20"/>
          <w:szCs w:val="20"/>
        </w:rPr>
      </w:pPr>
      <w:r w:rsidRPr="000F2E96">
        <w:rPr>
          <w:rFonts w:ascii="Aptos" w:hAnsi="Aptos" w:cstheme="minorHAnsi"/>
          <w:sz w:val="20"/>
          <w:szCs w:val="20"/>
        </w:rPr>
        <w:lastRenderedPageBreak/>
        <w:t xml:space="preserve">Graag hier uw gegevens invullen zodat de </w:t>
      </w:r>
      <w:r w:rsidR="00E3718C" w:rsidRPr="000F2E96">
        <w:rPr>
          <w:rFonts w:ascii="Aptos" w:hAnsi="Aptos" w:cstheme="minorHAnsi"/>
          <w:sz w:val="20"/>
          <w:szCs w:val="20"/>
        </w:rPr>
        <w:t>aanbestedende dienst</w:t>
      </w:r>
      <w:r w:rsidRPr="000F2E96">
        <w:rPr>
          <w:rFonts w:ascii="Aptos" w:hAnsi="Aptos" w:cstheme="minorHAnsi"/>
          <w:sz w:val="20"/>
          <w:szCs w:val="20"/>
        </w:rPr>
        <w:t>, indien nodig, contact met u kan opnemen.</w:t>
      </w:r>
    </w:p>
    <w:p w14:paraId="3635FFC0" w14:textId="77777777" w:rsidR="00BE26F5" w:rsidRPr="000F2E96" w:rsidRDefault="00BE26F5" w:rsidP="00E36211">
      <w:pPr>
        <w:spacing w:line="240" w:lineRule="auto"/>
        <w:jc w:val="both"/>
        <w:rPr>
          <w:rFonts w:ascii="Aptos" w:hAnsi="Aptos" w:cstheme="minorHAnsi"/>
          <w:sz w:val="20"/>
          <w:szCs w:val="20"/>
        </w:rPr>
      </w:pPr>
    </w:p>
    <w:tbl>
      <w:tblPr>
        <w:tblStyle w:val="Tabelraster"/>
        <w:tblW w:w="0" w:type="auto"/>
        <w:tblInd w:w="0" w:type="dxa"/>
        <w:tblLook w:val="04A0" w:firstRow="1" w:lastRow="0" w:firstColumn="1" w:lastColumn="0" w:noHBand="0" w:noVBand="1"/>
      </w:tblPr>
      <w:tblGrid>
        <w:gridCol w:w="4561"/>
        <w:gridCol w:w="4501"/>
      </w:tblGrid>
      <w:tr w:rsidR="00BE26F5" w:rsidRPr="000F2E96" w14:paraId="5040B1EA"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2562D34E" w14:textId="77777777" w:rsidR="00BE26F5" w:rsidRPr="000F2E96" w:rsidRDefault="00BE26F5" w:rsidP="00E36211">
            <w:pPr>
              <w:jc w:val="both"/>
              <w:rPr>
                <w:rFonts w:ascii="Aptos" w:hAnsi="Aptos" w:cstheme="minorHAnsi"/>
                <w:sz w:val="20"/>
                <w:szCs w:val="20"/>
                <w:lang w:val="nl-NL"/>
              </w:rPr>
            </w:pPr>
            <w:r w:rsidRPr="000F2E96">
              <w:rPr>
                <w:rFonts w:ascii="Aptos" w:hAnsi="Aptos" w:cstheme="minorHAnsi"/>
                <w:sz w:val="20"/>
                <w:szCs w:val="20"/>
                <w:lang w:val="nl-NL"/>
              </w:rPr>
              <w:t>Naam organisatie:</w:t>
            </w:r>
          </w:p>
        </w:tc>
        <w:tc>
          <w:tcPr>
            <w:tcW w:w="4675" w:type="dxa"/>
            <w:tcBorders>
              <w:top w:val="single" w:sz="4" w:space="0" w:color="auto"/>
              <w:left w:val="single" w:sz="4" w:space="0" w:color="auto"/>
              <w:bottom w:val="single" w:sz="4" w:space="0" w:color="auto"/>
              <w:right w:val="single" w:sz="4" w:space="0" w:color="auto"/>
            </w:tcBorders>
          </w:tcPr>
          <w:p w14:paraId="5B511287" w14:textId="77777777" w:rsidR="00BE26F5" w:rsidRPr="000F2E96" w:rsidRDefault="00BE26F5" w:rsidP="00E36211">
            <w:pPr>
              <w:jc w:val="both"/>
              <w:rPr>
                <w:rFonts w:ascii="Aptos" w:hAnsi="Aptos" w:cstheme="minorHAnsi"/>
                <w:sz w:val="20"/>
                <w:szCs w:val="20"/>
                <w:lang w:val="nl-NL"/>
              </w:rPr>
            </w:pPr>
          </w:p>
        </w:tc>
      </w:tr>
      <w:tr w:rsidR="00BE26F5" w:rsidRPr="000F2E96" w14:paraId="358E798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5CF634EC" w14:textId="77777777" w:rsidR="00BE26F5" w:rsidRPr="000F2E96" w:rsidRDefault="00BE26F5" w:rsidP="00E36211">
            <w:pPr>
              <w:jc w:val="both"/>
              <w:rPr>
                <w:rFonts w:ascii="Aptos" w:hAnsi="Aptos" w:cstheme="minorHAnsi"/>
                <w:sz w:val="20"/>
                <w:szCs w:val="20"/>
                <w:lang w:val="nl-NL"/>
              </w:rPr>
            </w:pPr>
            <w:r w:rsidRPr="000F2E96">
              <w:rPr>
                <w:rFonts w:ascii="Aptos" w:hAnsi="Aptos" w:cstheme="minorHAnsi"/>
                <w:sz w:val="20"/>
                <w:szCs w:val="20"/>
                <w:lang w:val="nl-NL"/>
              </w:rPr>
              <w:t>Naam contactpersoon:</w:t>
            </w:r>
          </w:p>
        </w:tc>
        <w:tc>
          <w:tcPr>
            <w:tcW w:w="4675" w:type="dxa"/>
            <w:tcBorders>
              <w:top w:val="single" w:sz="4" w:space="0" w:color="auto"/>
              <w:left w:val="single" w:sz="4" w:space="0" w:color="auto"/>
              <w:bottom w:val="single" w:sz="4" w:space="0" w:color="auto"/>
              <w:right w:val="single" w:sz="4" w:space="0" w:color="auto"/>
            </w:tcBorders>
          </w:tcPr>
          <w:p w14:paraId="6C59368C" w14:textId="77777777" w:rsidR="00BE26F5" w:rsidRPr="000F2E96" w:rsidRDefault="00BE26F5" w:rsidP="00E36211">
            <w:pPr>
              <w:jc w:val="both"/>
              <w:rPr>
                <w:rFonts w:ascii="Aptos" w:hAnsi="Aptos" w:cstheme="minorHAnsi"/>
                <w:sz w:val="20"/>
                <w:szCs w:val="20"/>
                <w:lang w:val="nl-NL"/>
              </w:rPr>
            </w:pPr>
          </w:p>
        </w:tc>
      </w:tr>
      <w:tr w:rsidR="00CD48DE" w:rsidRPr="000F2E96" w14:paraId="51FDF921" w14:textId="77777777" w:rsidTr="00BE26F5">
        <w:tc>
          <w:tcPr>
            <w:tcW w:w="4675" w:type="dxa"/>
            <w:tcBorders>
              <w:top w:val="single" w:sz="4" w:space="0" w:color="auto"/>
              <w:left w:val="single" w:sz="4" w:space="0" w:color="auto"/>
              <w:bottom w:val="single" w:sz="4" w:space="0" w:color="auto"/>
              <w:right w:val="single" w:sz="4" w:space="0" w:color="auto"/>
            </w:tcBorders>
          </w:tcPr>
          <w:p w14:paraId="5379CB72" w14:textId="174B3CA3" w:rsidR="00CD48DE" w:rsidRPr="000F2E96" w:rsidRDefault="00CD48DE" w:rsidP="00E36211">
            <w:pPr>
              <w:jc w:val="both"/>
              <w:rPr>
                <w:rFonts w:ascii="Aptos" w:hAnsi="Aptos" w:cstheme="minorHAnsi"/>
                <w:sz w:val="20"/>
                <w:szCs w:val="20"/>
              </w:rPr>
            </w:pPr>
            <w:proofErr w:type="spellStart"/>
            <w:r w:rsidRPr="000F2E96">
              <w:rPr>
                <w:rFonts w:ascii="Aptos" w:hAnsi="Aptos" w:cstheme="minorHAnsi"/>
                <w:sz w:val="20"/>
                <w:szCs w:val="20"/>
              </w:rPr>
              <w:t>Functie</w:t>
            </w:r>
            <w:proofErr w:type="spellEnd"/>
            <w:r w:rsidRPr="000F2E96">
              <w:rPr>
                <w:rFonts w:ascii="Aptos" w:hAnsi="Aptos" w:cstheme="minorHAnsi"/>
                <w:sz w:val="20"/>
                <w:szCs w:val="20"/>
              </w:rPr>
              <w:t>:</w:t>
            </w:r>
          </w:p>
        </w:tc>
        <w:tc>
          <w:tcPr>
            <w:tcW w:w="4675" w:type="dxa"/>
            <w:tcBorders>
              <w:top w:val="single" w:sz="4" w:space="0" w:color="auto"/>
              <w:left w:val="single" w:sz="4" w:space="0" w:color="auto"/>
              <w:bottom w:val="single" w:sz="4" w:space="0" w:color="auto"/>
              <w:right w:val="single" w:sz="4" w:space="0" w:color="auto"/>
            </w:tcBorders>
          </w:tcPr>
          <w:p w14:paraId="027EB54D" w14:textId="77777777" w:rsidR="00CD48DE" w:rsidRPr="000F2E96" w:rsidRDefault="00CD48DE" w:rsidP="00E36211">
            <w:pPr>
              <w:jc w:val="both"/>
              <w:rPr>
                <w:rFonts w:ascii="Aptos" w:hAnsi="Aptos" w:cstheme="minorHAnsi"/>
                <w:sz w:val="20"/>
                <w:szCs w:val="20"/>
              </w:rPr>
            </w:pPr>
          </w:p>
        </w:tc>
      </w:tr>
      <w:tr w:rsidR="00BE26F5" w:rsidRPr="000F2E96" w14:paraId="21C7A75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35D8A315" w14:textId="77777777" w:rsidR="00BE26F5" w:rsidRPr="000F2E96" w:rsidRDefault="00BE26F5" w:rsidP="00E36211">
            <w:pPr>
              <w:jc w:val="both"/>
              <w:rPr>
                <w:rFonts w:ascii="Aptos" w:hAnsi="Aptos" w:cstheme="minorHAnsi"/>
                <w:sz w:val="20"/>
                <w:szCs w:val="20"/>
                <w:lang w:val="nl-NL"/>
              </w:rPr>
            </w:pPr>
            <w:r w:rsidRPr="000F2E96">
              <w:rPr>
                <w:rFonts w:ascii="Aptos" w:hAnsi="Aptos" w:cstheme="minorHAnsi"/>
                <w:sz w:val="20"/>
                <w:szCs w:val="20"/>
                <w:lang w:val="nl-NL"/>
              </w:rPr>
              <w:t>Telefoonnummer:</w:t>
            </w:r>
          </w:p>
        </w:tc>
        <w:tc>
          <w:tcPr>
            <w:tcW w:w="4675" w:type="dxa"/>
            <w:tcBorders>
              <w:top w:val="single" w:sz="4" w:space="0" w:color="auto"/>
              <w:left w:val="single" w:sz="4" w:space="0" w:color="auto"/>
              <w:bottom w:val="single" w:sz="4" w:space="0" w:color="auto"/>
              <w:right w:val="single" w:sz="4" w:space="0" w:color="auto"/>
            </w:tcBorders>
          </w:tcPr>
          <w:p w14:paraId="52F52635" w14:textId="77777777" w:rsidR="00BE26F5" w:rsidRPr="000F2E96" w:rsidRDefault="00BE26F5" w:rsidP="00E36211">
            <w:pPr>
              <w:jc w:val="both"/>
              <w:rPr>
                <w:rFonts w:ascii="Aptos" w:hAnsi="Aptos" w:cstheme="minorHAnsi"/>
                <w:sz w:val="20"/>
                <w:szCs w:val="20"/>
                <w:lang w:val="nl-NL"/>
              </w:rPr>
            </w:pPr>
          </w:p>
        </w:tc>
      </w:tr>
      <w:tr w:rsidR="00BE26F5" w:rsidRPr="000F2E96" w14:paraId="30197F99"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036B26D3" w14:textId="77777777" w:rsidR="00BE26F5" w:rsidRPr="000F2E96" w:rsidRDefault="00BE26F5" w:rsidP="00E36211">
            <w:pPr>
              <w:jc w:val="both"/>
              <w:rPr>
                <w:rFonts w:ascii="Aptos" w:hAnsi="Aptos" w:cstheme="minorBidi"/>
                <w:sz w:val="20"/>
                <w:szCs w:val="20"/>
                <w:lang w:val="nl-NL"/>
              </w:rPr>
            </w:pPr>
            <w:r w:rsidRPr="000F2E96">
              <w:rPr>
                <w:rFonts w:ascii="Aptos" w:hAnsi="Aptos"/>
                <w:sz w:val="20"/>
                <w:szCs w:val="20"/>
                <w:lang w:val="nl-NL"/>
              </w:rPr>
              <w:t>E-mailadres:</w:t>
            </w:r>
          </w:p>
        </w:tc>
        <w:tc>
          <w:tcPr>
            <w:tcW w:w="4675" w:type="dxa"/>
            <w:tcBorders>
              <w:top w:val="single" w:sz="4" w:space="0" w:color="auto"/>
              <w:left w:val="single" w:sz="4" w:space="0" w:color="auto"/>
              <w:bottom w:val="single" w:sz="4" w:space="0" w:color="auto"/>
              <w:right w:val="single" w:sz="4" w:space="0" w:color="auto"/>
            </w:tcBorders>
          </w:tcPr>
          <w:p w14:paraId="40BD0FF2" w14:textId="77777777" w:rsidR="00BE26F5" w:rsidRPr="000F2E96" w:rsidRDefault="00BE26F5" w:rsidP="00E36211">
            <w:pPr>
              <w:jc w:val="both"/>
              <w:rPr>
                <w:rFonts w:ascii="Aptos" w:hAnsi="Aptos" w:cstheme="minorHAnsi"/>
                <w:sz w:val="20"/>
                <w:szCs w:val="20"/>
                <w:lang w:val="nl-NL"/>
              </w:rPr>
            </w:pPr>
          </w:p>
        </w:tc>
      </w:tr>
    </w:tbl>
    <w:p w14:paraId="5D40CB66" w14:textId="77777777" w:rsidR="00BE26F5" w:rsidRPr="000F2E96" w:rsidRDefault="00BE26F5" w:rsidP="00E36211">
      <w:pPr>
        <w:spacing w:line="240" w:lineRule="auto"/>
        <w:jc w:val="both"/>
        <w:rPr>
          <w:rFonts w:ascii="Aptos" w:hAnsi="Aptos" w:cstheme="minorHAnsi"/>
          <w:sz w:val="20"/>
          <w:szCs w:val="20"/>
        </w:rPr>
      </w:pPr>
    </w:p>
    <w:p w14:paraId="63A386EE" w14:textId="6D59D530" w:rsidR="00FE2520" w:rsidRPr="007F2425" w:rsidRDefault="00FE2520" w:rsidP="007F2425">
      <w:pPr>
        <w:spacing w:line="240" w:lineRule="auto"/>
        <w:rPr>
          <w:rFonts w:ascii="Aptos" w:hAnsi="Aptos"/>
          <w:sz w:val="20"/>
          <w:szCs w:val="20"/>
        </w:rPr>
      </w:pPr>
      <w:r w:rsidRPr="007F2425">
        <w:rPr>
          <w:rFonts w:ascii="Aptos" w:hAnsi="Aptos"/>
          <w:sz w:val="20"/>
          <w:szCs w:val="20"/>
        </w:rPr>
        <w:t xml:space="preserve">U kunt per vraag aangeven of uw antwoord openbaar of niet-openbaar gemaakt mag worden. Ook kunt u ervoor kiezen bepaalde vragen niet te beantwoorden. </w:t>
      </w:r>
    </w:p>
    <w:p w14:paraId="0D05F2BF" w14:textId="77777777" w:rsidR="007F2425" w:rsidRDefault="007F2425" w:rsidP="007F2425">
      <w:pPr>
        <w:spacing w:line="240" w:lineRule="auto"/>
        <w:rPr>
          <w:rFonts w:ascii="Aptos" w:hAnsi="Aptos"/>
          <w:strike/>
          <w:sz w:val="20"/>
          <w:szCs w:val="20"/>
        </w:rPr>
      </w:pPr>
    </w:p>
    <w:p w14:paraId="67B4E62B" w14:textId="58E61023" w:rsidR="00BE26F5" w:rsidRPr="000F2E96" w:rsidRDefault="00BE26F5" w:rsidP="007F2425">
      <w:pPr>
        <w:spacing w:line="240" w:lineRule="auto"/>
        <w:rPr>
          <w:rFonts w:ascii="Aptos" w:hAnsi="Aptos"/>
          <w:sz w:val="20"/>
          <w:szCs w:val="20"/>
        </w:rPr>
      </w:pPr>
      <w:r w:rsidRPr="000F2E96">
        <w:rPr>
          <w:rFonts w:ascii="Aptos" w:hAnsi="Aptos"/>
          <w:sz w:val="20"/>
          <w:szCs w:val="20"/>
        </w:rPr>
        <w:t xml:space="preserve">De ingevulde vragenlijst kan als bijlage bij de berichtenmodule van </w:t>
      </w:r>
      <w:proofErr w:type="spellStart"/>
      <w:r w:rsidRPr="000F2E96">
        <w:rPr>
          <w:rFonts w:ascii="Aptos" w:hAnsi="Aptos"/>
          <w:sz w:val="20"/>
          <w:szCs w:val="20"/>
        </w:rPr>
        <w:t>TenderNed</w:t>
      </w:r>
      <w:proofErr w:type="spellEnd"/>
      <w:r w:rsidRPr="000F2E96">
        <w:rPr>
          <w:rFonts w:ascii="Aptos" w:hAnsi="Aptos"/>
          <w:sz w:val="20"/>
          <w:szCs w:val="20"/>
        </w:rPr>
        <w:t xml:space="preserve"> worden toegestuurd.</w:t>
      </w:r>
    </w:p>
    <w:p w14:paraId="21EEE7B3" w14:textId="77777777" w:rsidR="00BE26F5" w:rsidRPr="000F2E96" w:rsidRDefault="00BE26F5" w:rsidP="007F2425">
      <w:pPr>
        <w:spacing w:line="240" w:lineRule="auto"/>
        <w:rPr>
          <w:rFonts w:ascii="Aptos" w:hAnsi="Aptos"/>
          <w:sz w:val="20"/>
          <w:szCs w:val="20"/>
        </w:rPr>
      </w:pPr>
    </w:p>
    <w:p w14:paraId="747C4286" w14:textId="63D91669" w:rsidR="001A01E7" w:rsidRDefault="00BE26F5" w:rsidP="007F2425">
      <w:pPr>
        <w:pBdr>
          <w:bottom w:val="single" w:sz="4" w:space="1" w:color="auto"/>
        </w:pBdr>
        <w:spacing w:line="240" w:lineRule="auto"/>
        <w:rPr>
          <w:rFonts w:ascii="Aptos" w:hAnsi="Aptos"/>
          <w:sz w:val="20"/>
          <w:szCs w:val="20"/>
        </w:rPr>
      </w:pPr>
      <w:r w:rsidRPr="000F2E96">
        <w:rPr>
          <w:rFonts w:ascii="Aptos" w:hAnsi="Aptos"/>
          <w:sz w:val="20"/>
          <w:szCs w:val="20"/>
        </w:rPr>
        <w:t>Bij voorbaat dank voor uw bijdrage.</w:t>
      </w:r>
    </w:p>
    <w:p w14:paraId="49833B7F" w14:textId="77777777" w:rsidR="007F2425" w:rsidRPr="000F2E96" w:rsidRDefault="007F2425" w:rsidP="007F2425">
      <w:pPr>
        <w:spacing w:line="240" w:lineRule="auto"/>
        <w:jc w:val="both"/>
        <w:rPr>
          <w:rFonts w:ascii="Aptos" w:hAnsi="Aptos"/>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5950"/>
        <w:gridCol w:w="1846"/>
      </w:tblGrid>
      <w:tr w:rsidR="00104355" w:rsidRPr="000F2E96" w14:paraId="267300CF" w14:textId="77777777" w:rsidTr="002252F0">
        <w:trPr>
          <w:trHeight w:val="255"/>
        </w:trPr>
        <w:tc>
          <w:tcPr>
            <w:tcW w:w="8505" w:type="dxa"/>
            <w:gridSpan w:val="3"/>
            <w:shd w:val="clear" w:color="auto" w:fill="548DD4" w:themeFill="text2" w:themeFillTint="99"/>
            <w:noWrap/>
            <w:tcMar>
              <w:top w:w="17" w:type="dxa"/>
              <w:left w:w="17" w:type="dxa"/>
              <w:bottom w:w="0" w:type="dxa"/>
              <w:right w:w="17" w:type="dxa"/>
            </w:tcMar>
          </w:tcPr>
          <w:p w14:paraId="71BACDB8" w14:textId="41F9ABFC" w:rsidR="00104355" w:rsidRPr="000F2E96" w:rsidRDefault="00104355" w:rsidP="00D60B87">
            <w:pPr>
              <w:pStyle w:val="INKStandaard"/>
              <w:spacing w:line="240" w:lineRule="auto"/>
              <w:rPr>
                <w:rFonts w:ascii="Aptos" w:hAnsi="Aptos"/>
                <w:sz w:val="20"/>
                <w:szCs w:val="20"/>
              </w:rPr>
            </w:pPr>
            <w:r w:rsidRPr="000F2E96">
              <w:rPr>
                <w:rFonts w:ascii="Aptos" w:hAnsi="Aptos"/>
                <w:b/>
                <w:sz w:val="20"/>
                <w:szCs w:val="20"/>
              </w:rPr>
              <w:t xml:space="preserve">Vragen over </w:t>
            </w:r>
            <w:r w:rsidR="002252F0" w:rsidRPr="000F2E96">
              <w:rPr>
                <w:rFonts w:ascii="Aptos" w:hAnsi="Aptos"/>
                <w:b/>
                <w:sz w:val="20"/>
                <w:szCs w:val="20"/>
              </w:rPr>
              <w:t>uw organisatie</w:t>
            </w:r>
          </w:p>
        </w:tc>
      </w:tr>
      <w:tr w:rsidR="00A239EC" w:rsidRPr="000F2E96" w14:paraId="7549434F"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24F2CD82" w14:textId="73CA4C32"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11C2B292" w14:textId="3C355700" w:rsidR="00A239EC" w:rsidRPr="000F2E96" w:rsidRDefault="00A239EC" w:rsidP="00A239EC">
            <w:pPr>
              <w:pStyle w:val="INKStandaard"/>
              <w:spacing w:line="240" w:lineRule="auto"/>
              <w:ind w:left="57"/>
              <w:rPr>
                <w:rFonts w:ascii="Aptos" w:hAnsi="Aptos"/>
                <w:sz w:val="20"/>
                <w:szCs w:val="20"/>
              </w:rPr>
            </w:pPr>
            <w:r w:rsidRPr="000F2E96">
              <w:rPr>
                <w:rFonts w:ascii="Aptos" w:hAnsi="Aptos"/>
                <w:sz w:val="20"/>
                <w:szCs w:val="20"/>
              </w:rPr>
              <w:t xml:space="preserve">Welke dienstverlening verricht uw organisatie en in welke mate bestaat deze uit koeriers- en/of transportdiensten? </w:t>
            </w:r>
          </w:p>
        </w:tc>
      </w:tr>
      <w:tr w:rsidR="00A239EC" w:rsidRPr="000F2E96" w14:paraId="419FD5E3"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26EBEF38"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4ACE96BD" w14:textId="04A5A00A"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737898012"/>
            <w:placeholder>
              <w:docPart w:val="938B96623C0B44939DCCA6B922F39954"/>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7279B19D" w14:textId="57DF2BE1"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1FCB1BC3" w14:textId="77777777" w:rsidTr="00A239EC">
        <w:trPr>
          <w:trHeight w:val="255"/>
        </w:trPr>
        <w:tc>
          <w:tcPr>
            <w:tcW w:w="709" w:type="dxa"/>
            <w:vMerge/>
            <w:noWrap/>
            <w:tcMar>
              <w:top w:w="17" w:type="dxa"/>
              <w:left w:w="17" w:type="dxa"/>
              <w:bottom w:w="0" w:type="dxa"/>
              <w:right w:w="17" w:type="dxa"/>
            </w:tcMar>
          </w:tcPr>
          <w:p w14:paraId="34F324A1" w14:textId="77777777" w:rsidR="00A239EC" w:rsidRPr="000F2E96" w:rsidRDefault="00A239EC" w:rsidP="00A239EC">
            <w:pPr>
              <w:pStyle w:val="INKStandaard"/>
              <w:spacing w:line="240" w:lineRule="auto"/>
              <w:rPr>
                <w:rFonts w:ascii="Aptos" w:hAnsi="Aptos"/>
                <w:sz w:val="20"/>
                <w:szCs w:val="20"/>
              </w:rPr>
            </w:pPr>
          </w:p>
        </w:tc>
        <w:sdt>
          <w:sdtPr>
            <w:rPr>
              <w:rFonts w:ascii="Aptos" w:hAnsi="Aptos"/>
              <w:sz w:val="20"/>
              <w:szCs w:val="20"/>
            </w:rPr>
            <w:id w:val="-662929073"/>
            <w:placeholder>
              <w:docPart w:val="A478AE89459B4976B3088C5329C491D3"/>
            </w:placeholder>
            <w:showingPlcHdr/>
          </w:sdtPr>
          <w:sdtEndPr/>
          <w:sdtContent>
            <w:tc>
              <w:tcPr>
                <w:tcW w:w="7796" w:type="dxa"/>
                <w:gridSpan w:val="2"/>
              </w:tcPr>
              <w:p w14:paraId="5DF51FA0" w14:textId="7091FB0E" w:rsidR="00A239EC" w:rsidRPr="000F2E96" w:rsidRDefault="00A239EC" w:rsidP="00A239EC">
                <w:pPr>
                  <w:pStyle w:val="INKStandaard"/>
                  <w:spacing w:line="240" w:lineRule="auto"/>
                  <w:ind w:left="57"/>
                  <w:rPr>
                    <w:rFonts w:ascii="Aptos" w:hAnsi="Aptos"/>
                    <w:sz w:val="20"/>
                    <w:szCs w:val="20"/>
                  </w:rPr>
                </w:pPr>
                <w:r w:rsidRPr="00FD470C">
                  <w:rPr>
                    <w:rStyle w:val="Tekstvantijdelijkeaanduiding"/>
                    <w:rFonts w:ascii="Aptos" w:hAnsi="Aptos"/>
                    <w:sz w:val="20"/>
                    <w:szCs w:val="20"/>
                  </w:rPr>
                  <w:t>Klik of tik om tekst in te voeren.</w:t>
                </w:r>
              </w:p>
            </w:tc>
          </w:sdtContent>
        </w:sdt>
      </w:tr>
      <w:tr w:rsidR="00A239EC" w:rsidRPr="000F2E96" w14:paraId="73BEB366"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4DF4CB20" w14:textId="7385E1A7"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4F21C864" w14:textId="55B17458" w:rsidR="00A239EC" w:rsidRPr="000F2E96" w:rsidRDefault="00A239EC" w:rsidP="00A239EC">
            <w:pPr>
              <w:pStyle w:val="Geenafstand"/>
              <w:ind w:left="57"/>
            </w:pPr>
            <w:r w:rsidRPr="000F2E96">
              <w:t>Hoeveel FTE is in uw organisatie betrokken bij de uitvoering van koeriers- en/of transportdiensten</w:t>
            </w:r>
            <w:r>
              <w:t>? H</w:t>
            </w:r>
            <w:r w:rsidRPr="000F2E96">
              <w:t xml:space="preserve">oe verhoudt dit zich tot uw personeelsbestand met betrekking tot de </w:t>
            </w:r>
            <w:r>
              <w:t>onderstaande</w:t>
            </w:r>
            <w:r w:rsidRPr="000F2E96">
              <w:t xml:space="preserve"> categorieën</w:t>
            </w:r>
            <w:r>
              <w:t xml:space="preserve"> én kunt u aangeven wat de gevolgen zijn voor uw organisatie inzake de wet DBA?</w:t>
            </w:r>
          </w:p>
          <w:p w14:paraId="5DE9354C" w14:textId="2DA6D172" w:rsidR="00A239EC" w:rsidRPr="000F2E96" w:rsidRDefault="00A239EC" w:rsidP="00A239EC">
            <w:pPr>
              <w:pStyle w:val="Geenafstand"/>
              <w:numPr>
                <w:ilvl w:val="0"/>
                <w:numId w:val="50"/>
              </w:numPr>
            </w:pPr>
            <w:r>
              <w:t>ei</w:t>
            </w:r>
            <w:r w:rsidRPr="000F2E96">
              <w:t>gen medewerkers</w:t>
            </w:r>
            <w:r>
              <w:t>;</w:t>
            </w:r>
          </w:p>
          <w:p w14:paraId="19F3661D" w14:textId="73BDD68E" w:rsidR="00A239EC" w:rsidRPr="000F2E96" w:rsidRDefault="00A239EC" w:rsidP="00A239EC">
            <w:pPr>
              <w:pStyle w:val="Geenafstand"/>
              <w:numPr>
                <w:ilvl w:val="0"/>
                <w:numId w:val="50"/>
              </w:numPr>
            </w:pPr>
            <w:r>
              <w:t>i</w:t>
            </w:r>
            <w:r w:rsidRPr="000F2E96">
              <w:t>nhuurkrachten</w:t>
            </w:r>
            <w:r>
              <w:t>;</w:t>
            </w:r>
          </w:p>
          <w:p w14:paraId="1344AA94" w14:textId="54DD051D" w:rsidR="00A239EC" w:rsidRPr="000F2E96" w:rsidRDefault="00A239EC" w:rsidP="00A239EC">
            <w:pPr>
              <w:pStyle w:val="Geenafstand"/>
              <w:numPr>
                <w:ilvl w:val="0"/>
                <w:numId w:val="50"/>
              </w:numPr>
            </w:pPr>
            <w:r w:rsidRPr="000F2E96">
              <w:t>ZZP’ers</w:t>
            </w:r>
            <w:r>
              <w:t>;</w:t>
            </w:r>
          </w:p>
          <w:p w14:paraId="432168CF" w14:textId="07E64134" w:rsidR="00A239EC" w:rsidRPr="00D61BC0" w:rsidRDefault="00A239EC" w:rsidP="00A239EC">
            <w:pPr>
              <w:pStyle w:val="Geenafstand"/>
              <w:numPr>
                <w:ilvl w:val="0"/>
                <w:numId w:val="50"/>
              </w:numPr>
            </w:pPr>
            <w:r>
              <w:t>o</w:t>
            </w:r>
            <w:r w:rsidRPr="000F2E96">
              <w:t>nderaannemers</w:t>
            </w:r>
            <w:r>
              <w:t>.</w:t>
            </w:r>
          </w:p>
        </w:tc>
      </w:tr>
      <w:tr w:rsidR="00A239EC" w:rsidRPr="000F2E96" w14:paraId="075E2AF6"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5DA849C6"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355AC2B5" w14:textId="108511A5"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97746321"/>
            <w:placeholder>
              <w:docPart w:val="BB8DC379295240858ADD2103236E5192"/>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75EC5AA4" w14:textId="6E578519"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7FA87947" w14:textId="77777777" w:rsidTr="00A239EC">
        <w:trPr>
          <w:trHeight w:val="255"/>
        </w:trPr>
        <w:tc>
          <w:tcPr>
            <w:tcW w:w="709" w:type="dxa"/>
            <w:vMerge/>
            <w:noWrap/>
            <w:tcMar>
              <w:top w:w="17" w:type="dxa"/>
              <w:left w:w="17" w:type="dxa"/>
              <w:bottom w:w="0" w:type="dxa"/>
              <w:right w:w="17" w:type="dxa"/>
            </w:tcMar>
          </w:tcPr>
          <w:p w14:paraId="5654EF05" w14:textId="77777777" w:rsidR="00A239EC" w:rsidRPr="000F2E96" w:rsidRDefault="00A239EC" w:rsidP="00A239EC">
            <w:pPr>
              <w:pStyle w:val="INKStandaard"/>
              <w:spacing w:line="240" w:lineRule="auto"/>
              <w:rPr>
                <w:rFonts w:ascii="Aptos" w:hAnsi="Aptos"/>
                <w:sz w:val="20"/>
                <w:szCs w:val="20"/>
              </w:rPr>
            </w:pPr>
          </w:p>
        </w:tc>
        <w:sdt>
          <w:sdtPr>
            <w:rPr>
              <w:rFonts w:ascii="Aptos" w:hAnsi="Aptos"/>
              <w:sz w:val="20"/>
              <w:szCs w:val="20"/>
            </w:rPr>
            <w:id w:val="862099440"/>
            <w:placeholder>
              <w:docPart w:val="67C8559C271B4C16961060F321C13601"/>
            </w:placeholder>
            <w:showingPlcHdr/>
          </w:sdtPr>
          <w:sdtEndPr/>
          <w:sdtContent>
            <w:tc>
              <w:tcPr>
                <w:tcW w:w="7796" w:type="dxa"/>
                <w:gridSpan w:val="2"/>
              </w:tcPr>
              <w:p w14:paraId="35CFCAEB" w14:textId="073C9179" w:rsidR="00A239EC" w:rsidRPr="000F2E96" w:rsidRDefault="00A239EC" w:rsidP="00A239EC">
                <w:pPr>
                  <w:pStyle w:val="INKStandaard"/>
                  <w:spacing w:line="240" w:lineRule="auto"/>
                  <w:ind w:left="57"/>
                  <w:rPr>
                    <w:rFonts w:ascii="Aptos" w:hAnsi="Aptos"/>
                    <w:sz w:val="20"/>
                    <w:szCs w:val="20"/>
                  </w:rPr>
                </w:pPr>
                <w:r w:rsidRPr="00FD470C">
                  <w:rPr>
                    <w:rStyle w:val="Tekstvantijdelijkeaanduiding"/>
                    <w:rFonts w:ascii="Aptos" w:hAnsi="Aptos"/>
                    <w:sz w:val="20"/>
                    <w:szCs w:val="20"/>
                  </w:rPr>
                  <w:t>Klik of tik om tekst in te voeren.</w:t>
                </w:r>
              </w:p>
            </w:tc>
          </w:sdtContent>
        </w:sdt>
      </w:tr>
      <w:tr w:rsidR="00A239EC" w:rsidRPr="000F2E96" w14:paraId="269D448B"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258F5C7F" w14:textId="77777777"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07DC39AD" w14:textId="4A4BCB54" w:rsidR="00A239EC" w:rsidRPr="000F2E96" w:rsidRDefault="00A239EC" w:rsidP="00A239EC">
            <w:pPr>
              <w:pStyle w:val="Geenafstand"/>
              <w:ind w:left="57"/>
            </w:pPr>
            <w:r>
              <w:t>H</w:t>
            </w:r>
            <w:r w:rsidRPr="000F2E96">
              <w:t>oe borgt u de kwaliteit van de dienstverlening uitgevoerd door onderaannemers en ZZP’ers?</w:t>
            </w:r>
            <w:r>
              <w:t xml:space="preserve"> Ook in het kader van nieuwe DBA wetgeving (schijnzelfstandigheid)?</w:t>
            </w:r>
          </w:p>
        </w:tc>
      </w:tr>
      <w:tr w:rsidR="00A239EC" w:rsidRPr="000F2E96" w14:paraId="568B90E0"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20A4F928"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7A5B3FCA" w14:textId="0E332E0E"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414696514"/>
            <w:placeholder>
              <w:docPart w:val="54307487679141EE8745E24BC7C14EC8"/>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9AB2A89" w14:textId="6514A748"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4DE2C5B1" w14:textId="77777777" w:rsidTr="00A239EC">
        <w:trPr>
          <w:trHeight w:val="255"/>
        </w:trPr>
        <w:tc>
          <w:tcPr>
            <w:tcW w:w="709" w:type="dxa"/>
            <w:vMerge/>
            <w:noWrap/>
            <w:tcMar>
              <w:top w:w="17" w:type="dxa"/>
              <w:left w:w="17" w:type="dxa"/>
              <w:bottom w:w="0" w:type="dxa"/>
              <w:right w:w="17" w:type="dxa"/>
            </w:tcMar>
          </w:tcPr>
          <w:p w14:paraId="0E866E41" w14:textId="77777777" w:rsidR="00A239EC" w:rsidRPr="000F2E96" w:rsidRDefault="00A239EC" w:rsidP="00A239EC">
            <w:pPr>
              <w:pStyle w:val="INKStandaard"/>
              <w:spacing w:line="240" w:lineRule="auto"/>
              <w:rPr>
                <w:rFonts w:ascii="Aptos" w:hAnsi="Aptos" w:cs="Times New Roman"/>
                <w:color w:val="auto"/>
                <w:spacing w:val="0"/>
                <w:sz w:val="20"/>
                <w:szCs w:val="20"/>
              </w:rPr>
            </w:pPr>
          </w:p>
        </w:tc>
        <w:sdt>
          <w:sdtPr>
            <w:rPr>
              <w:rFonts w:ascii="Aptos" w:hAnsi="Aptos"/>
              <w:sz w:val="20"/>
              <w:szCs w:val="20"/>
            </w:rPr>
            <w:id w:val="-381485549"/>
            <w:placeholder>
              <w:docPart w:val="69F4B48868A14532BB0176A5C85D2245"/>
            </w:placeholder>
            <w:showingPlcHdr/>
          </w:sdtPr>
          <w:sdtEndPr/>
          <w:sdtContent>
            <w:tc>
              <w:tcPr>
                <w:tcW w:w="7796" w:type="dxa"/>
                <w:gridSpan w:val="2"/>
              </w:tcPr>
              <w:p w14:paraId="4341C9AD" w14:textId="16FC3768" w:rsidR="00A239EC" w:rsidRPr="000F2E96" w:rsidRDefault="00A239EC" w:rsidP="00A239EC">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A239EC" w:rsidRPr="000F2E96" w14:paraId="398739C6"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0C324DAD" w14:textId="77777777" w:rsidR="00A239EC" w:rsidRDefault="00A239EC" w:rsidP="00A239EC">
            <w:pPr>
              <w:pStyle w:val="INKStandaard"/>
              <w:numPr>
                <w:ilvl w:val="0"/>
                <w:numId w:val="33"/>
              </w:numPr>
              <w:spacing w:line="240" w:lineRule="auto"/>
              <w:jc w:val="right"/>
              <w:rPr>
                <w:rFonts w:ascii="Aptos" w:hAnsi="Aptos"/>
                <w:sz w:val="20"/>
                <w:szCs w:val="20"/>
              </w:rPr>
            </w:pPr>
            <w:r>
              <w:rPr>
                <w:rFonts w:ascii="Aptos" w:hAnsi="Aptos"/>
                <w:sz w:val="20"/>
                <w:szCs w:val="20"/>
              </w:rPr>
              <w:t>a)</w:t>
            </w:r>
          </w:p>
          <w:p w14:paraId="42FEFBCF" w14:textId="77777777" w:rsidR="00A239EC" w:rsidRDefault="00A239EC" w:rsidP="00A239EC">
            <w:pPr>
              <w:pStyle w:val="INKStandaard"/>
              <w:spacing w:line="240" w:lineRule="auto"/>
              <w:ind w:left="360"/>
              <w:jc w:val="right"/>
              <w:rPr>
                <w:rFonts w:ascii="Aptos" w:hAnsi="Aptos"/>
                <w:sz w:val="20"/>
                <w:szCs w:val="20"/>
              </w:rPr>
            </w:pPr>
          </w:p>
          <w:p w14:paraId="02FA0364" w14:textId="77777777" w:rsidR="00A239EC" w:rsidRPr="000F2E96" w:rsidRDefault="00A239EC" w:rsidP="00A239EC">
            <w:pPr>
              <w:pStyle w:val="INKStandaard"/>
              <w:spacing w:line="240" w:lineRule="auto"/>
              <w:ind w:left="360"/>
              <w:jc w:val="right"/>
              <w:rPr>
                <w:rFonts w:ascii="Aptos" w:hAnsi="Aptos"/>
                <w:sz w:val="20"/>
                <w:szCs w:val="20"/>
              </w:rPr>
            </w:pPr>
            <w:r>
              <w:rPr>
                <w:rFonts w:ascii="Aptos" w:hAnsi="Aptos"/>
                <w:sz w:val="20"/>
                <w:szCs w:val="20"/>
              </w:rPr>
              <w:t>b)</w:t>
            </w:r>
          </w:p>
          <w:p w14:paraId="4C60C2AF" w14:textId="77777777" w:rsidR="00A239EC" w:rsidRDefault="00A239EC" w:rsidP="00A239EC">
            <w:pPr>
              <w:pStyle w:val="INKStandaard"/>
              <w:spacing w:line="240" w:lineRule="auto"/>
              <w:rPr>
                <w:rFonts w:ascii="Aptos" w:hAnsi="Aptos"/>
                <w:i/>
                <w:iCs/>
                <w:color w:val="7F7F7F" w:themeColor="text1" w:themeTint="80"/>
                <w:sz w:val="18"/>
                <w:szCs w:val="18"/>
              </w:rPr>
            </w:pPr>
          </w:p>
          <w:p w14:paraId="3C259F65" w14:textId="1521F615" w:rsidR="00A239EC" w:rsidRPr="000F2E96" w:rsidRDefault="00A239EC" w:rsidP="00A239EC">
            <w:pPr>
              <w:pStyle w:val="INKStandaard"/>
              <w:spacing w:line="240" w:lineRule="auto"/>
              <w:rPr>
                <w:rFonts w:ascii="Aptos" w:hAnsi="Aptos"/>
                <w:sz w:val="20"/>
                <w:szCs w:val="20"/>
              </w:rPr>
            </w:pPr>
          </w:p>
        </w:tc>
        <w:tc>
          <w:tcPr>
            <w:tcW w:w="7796" w:type="dxa"/>
            <w:gridSpan w:val="2"/>
            <w:shd w:val="clear" w:color="auto" w:fill="F2F2F2" w:themeFill="background1" w:themeFillShade="F2"/>
          </w:tcPr>
          <w:p w14:paraId="02FE198C" w14:textId="469F28F7" w:rsidR="00A239EC" w:rsidRDefault="00A239EC" w:rsidP="00A239EC">
            <w:pPr>
              <w:pStyle w:val="Geenafstand"/>
              <w:ind w:left="57"/>
            </w:pPr>
            <w:r w:rsidRPr="000F2E96">
              <w:t>Heeft uw organisatie een landelijk dekkend netwerk voor koerier</w:t>
            </w:r>
            <w:r>
              <w:t>s</w:t>
            </w:r>
            <w:r w:rsidRPr="000F2E96">
              <w:t>diensten?</w:t>
            </w:r>
          </w:p>
          <w:p w14:paraId="715221E7" w14:textId="77777777" w:rsidR="00A239EC" w:rsidRDefault="00A239EC" w:rsidP="00A239EC">
            <w:pPr>
              <w:pStyle w:val="Geenafstand"/>
              <w:ind w:left="57"/>
            </w:pPr>
          </w:p>
          <w:p w14:paraId="0A60AADB" w14:textId="139666C0" w:rsidR="00A239EC" w:rsidRPr="000F2E96" w:rsidRDefault="00A239EC" w:rsidP="00A239EC">
            <w:pPr>
              <w:pStyle w:val="Geenafstand"/>
              <w:ind w:left="57"/>
            </w:pPr>
            <w:r>
              <w:t>Heeft uw organisatie een landelijk dekkend netwerk voor transportdiensten?</w:t>
            </w:r>
          </w:p>
        </w:tc>
      </w:tr>
      <w:tr w:rsidR="00A239EC" w:rsidRPr="000F2E96" w14:paraId="55F832E3"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58DEFCB1"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13C02CD6" w14:textId="4C40A15A"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425233360"/>
            <w:placeholder>
              <w:docPart w:val="265E929C269B4C5CB6C17990BC30FABD"/>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4E84C14B" w14:textId="0F29566E"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7A2D11E5" w14:textId="77777777" w:rsidTr="00A239EC">
        <w:trPr>
          <w:trHeight w:val="255"/>
        </w:trPr>
        <w:tc>
          <w:tcPr>
            <w:tcW w:w="709" w:type="dxa"/>
            <w:vMerge/>
            <w:noWrap/>
            <w:tcMar>
              <w:top w:w="17" w:type="dxa"/>
              <w:left w:w="17" w:type="dxa"/>
              <w:bottom w:w="0" w:type="dxa"/>
              <w:right w:w="17" w:type="dxa"/>
            </w:tcMar>
          </w:tcPr>
          <w:p w14:paraId="0E99F8FB" w14:textId="77777777" w:rsidR="00A239EC" w:rsidRPr="000F2E96" w:rsidRDefault="00A239EC" w:rsidP="00A239EC">
            <w:pPr>
              <w:pStyle w:val="INKStandaard"/>
              <w:spacing w:line="240" w:lineRule="auto"/>
              <w:rPr>
                <w:rFonts w:ascii="Aptos" w:hAnsi="Aptos"/>
                <w:sz w:val="20"/>
                <w:szCs w:val="20"/>
              </w:rPr>
            </w:pPr>
          </w:p>
        </w:tc>
        <w:tc>
          <w:tcPr>
            <w:tcW w:w="7796" w:type="dxa"/>
            <w:gridSpan w:val="2"/>
          </w:tcPr>
          <w:p w14:paraId="0661F9CC" w14:textId="4122D433" w:rsidR="00A239EC" w:rsidRDefault="003F63E9" w:rsidP="00A239EC">
            <w:pPr>
              <w:pStyle w:val="INKStandaard"/>
              <w:numPr>
                <w:ilvl w:val="0"/>
                <w:numId w:val="48"/>
              </w:numPr>
              <w:spacing w:line="240" w:lineRule="auto"/>
              <w:ind w:left="57"/>
              <w:rPr>
                <w:rFonts w:ascii="Aptos" w:hAnsi="Aptos"/>
                <w:sz w:val="20"/>
                <w:szCs w:val="20"/>
              </w:rPr>
            </w:pPr>
            <w:r>
              <w:rPr>
                <w:rFonts w:ascii="Aptos" w:hAnsi="Aptos"/>
                <w:sz w:val="20"/>
                <w:szCs w:val="20"/>
              </w:rPr>
              <w:t xml:space="preserve">a) </w:t>
            </w:r>
            <w:sdt>
              <w:sdtPr>
                <w:rPr>
                  <w:rFonts w:ascii="Aptos" w:hAnsi="Aptos"/>
                  <w:sz w:val="20"/>
                  <w:szCs w:val="20"/>
                </w:rPr>
                <w:id w:val="118578158"/>
                <w:placeholder>
                  <w:docPart w:val="C3D51F3C5CD247BDBE2C546584E9F01A"/>
                </w:placeholder>
                <w:showingPlcHdr/>
              </w:sdtPr>
              <w:sdtEndPr/>
              <w:sdtContent>
                <w:r w:rsidR="00A239EC" w:rsidRPr="00FD470C">
                  <w:rPr>
                    <w:rStyle w:val="Tekstvantijdelijkeaanduiding"/>
                    <w:rFonts w:ascii="Aptos" w:hAnsi="Aptos"/>
                    <w:sz w:val="20"/>
                    <w:szCs w:val="20"/>
                  </w:rPr>
                  <w:t>Klik of tik om tekst in te voeren.</w:t>
                </w:r>
              </w:sdtContent>
            </w:sdt>
          </w:p>
          <w:p w14:paraId="77B8ABD2" w14:textId="77777777" w:rsidR="00A239EC" w:rsidRDefault="00A239EC" w:rsidP="00A239EC">
            <w:pPr>
              <w:pStyle w:val="INKStandaard"/>
              <w:spacing w:line="240" w:lineRule="auto"/>
              <w:ind w:left="57"/>
              <w:rPr>
                <w:rFonts w:ascii="Aptos" w:hAnsi="Aptos"/>
                <w:sz w:val="20"/>
                <w:szCs w:val="20"/>
              </w:rPr>
            </w:pPr>
          </w:p>
          <w:p w14:paraId="2DC503BC" w14:textId="6765DD7A" w:rsidR="00A239EC" w:rsidRPr="000F2E96" w:rsidRDefault="003F63E9" w:rsidP="00A239EC">
            <w:pPr>
              <w:pStyle w:val="INKStandaard"/>
              <w:numPr>
                <w:ilvl w:val="0"/>
                <w:numId w:val="48"/>
              </w:numPr>
              <w:spacing w:line="240" w:lineRule="auto"/>
              <w:ind w:left="57"/>
              <w:rPr>
                <w:rFonts w:ascii="Aptos" w:hAnsi="Aptos"/>
                <w:sz w:val="20"/>
                <w:szCs w:val="20"/>
              </w:rPr>
            </w:pPr>
            <w:r>
              <w:rPr>
                <w:rFonts w:ascii="Aptos" w:hAnsi="Aptos"/>
                <w:sz w:val="20"/>
                <w:szCs w:val="20"/>
              </w:rPr>
              <w:t xml:space="preserve">b) </w:t>
            </w:r>
            <w:sdt>
              <w:sdtPr>
                <w:rPr>
                  <w:rFonts w:ascii="Aptos" w:hAnsi="Aptos"/>
                  <w:sz w:val="20"/>
                  <w:szCs w:val="20"/>
                </w:rPr>
                <w:id w:val="404187109"/>
                <w:placeholder>
                  <w:docPart w:val="1706E05CFDDA49CF8D37DDDC84C68703"/>
                </w:placeholder>
                <w:showingPlcHdr/>
              </w:sdtPr>
              <w:sdtEndPr/>
              <w:sdtContent>
                <w:r w:rsidR="00A239EC" w:rsidRPr="00FD470C">
                  <w:rPr>
                    <w:rStyle w:val="Tekstvantijdelijkeaanduiding"/>
                    <w:rFonts w:ascii="Aptos" w:hAnsi="Aptos"/>
                    <w:sz w:val="20"/>
                    <w:szCs w:val="20"/>
                  </w:rPr>
                  <w:t>Klik of tik om tekst in te voeren.</w:t>
                </w:r>
              </w:sdtContent>
            </w:sdt>
          </w:p>
        </w:tc>
      </w:tr>
      <w:tr w:rsidR="00A239EC" w:rsidRPr="000F2E96" w14:paraId="30F426DF"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2E146CC9" w14:textId="77777777"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609E38C1" w14:textId="77777777" w:rsidR="00A239EC" w:rsidRPr="000F2E96" w:rsidRDefault="00A239EC" w:rsidP="00A239EC">
            <w:pPr>
              <w:pStyle w:val="Geenafstand"/>
              <w:ind w:left="57"/>
            </w:pPr>
            <w:r w:rsidRPr="000F2E96">
              <w:t>Wat onderscheid uw organisatie van uw concurrenten?</w:t>
            </w:r>
          </w:p>
        </w:tc>
      </w:tr>
      <w:tr w:rsidR="00A239EC" w:rsidRPr="000F2E96" w14:paraId="2AEDB97F"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3C13EE75"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2183FBED" w14:textId="7B63C5B8"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257527141"/>
            <w:placeholder>
              <w:docPart w:val="0FDF18D969534E4A8DBE558933CCE422"/>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5F646E70" w14:textId="0114984A"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6CBBF9C2" w14:textId="77777777" w:rsidTr="00A239EC">
        <w:trPr>
          <w:trHeight w:val="255"/>
        </w:trPr>
        <w:tc>
          <w:tcPr>
            <w:tcW w:w="709" w:type="dxa"/>
            <w:vMerge/>
            <w:noWrap/>
            <w:tcMar>
              <w:top w:w="17" w:type="dxa"/>
              <w:left w:w="17" w:type="dxa"/>
              <w:bottom w:w="0" w:type="dxa"/>
              <w:right w:w="17" w:type="dxa"/>
            </w:tcMar>
          </w:tcPr>
          <w:p w14:paraId="68A5809F" w14:textId="77777777" w:rsidR="00A239EC" w:rsidRPr="000F2E96" w:rsidRDefault="00A239EC" w:rsidP="00A239EC">
            <w:pPr>
              <w:pStyle w:val="INKStandaard"/>
              <w:spacing w:line="240" w:lineRule="auto"/>
              <w:rPr>
                <w:rFonts w:ascii="Aptos" w:hAnsi="Aptos" w:cs="Times New Roman"/>
                <w:color w:val="auto"/>
                <w:spacing w:val="0"/>
                <w:sz w:val="20"/>
                <w:szCs w:val="20"/>
              </w:rPr>
            </w:pPr>
          </w:p>
        </w:tc>
        <w:sdt>
          <w:sdtPr>
            <w:rPr>
              <w:rFonts w:ascii="Aptos" w:hAnsi="Aptos"/>
              <w:sz w:val="20"/>
              <w:szCs w:val="20"/>
            </w:rPr>
            <w:id w:val="224720580"/>
            <w:placeholder>
              <w:docPart w:val="BCBD2E4BA7724DBCBFADEE6A8706997E"/>
            </w:placeholder>
            <w:showingPlcHdr/>
          </w:sdtPr>
          <w:sdtEndPr/>
          <w:sdtContent>
            <w:tc>
              <w:tcPr>
                <w:tcW w:w="7796" w:type="dxa"/>
                <w:gridSpan w:val="2"/>
              </w:tcPr>
              <w:p w14:paraId="7CF20BCF" w14:textId="60F4543D" w:rsidR="00A239EC" w:rsidRPr="000F2E96" w:rsidRDefault="00A239EC" w:rsidP="00A239EC">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bl>
    <w:p w14:paraId="04B401FB" w14:textId="77777777" w:rsidR="00045AAA" w:rsidRPr="000F2E96" w:rsidRDefault="00045AAA" w:rsidP="00E36211">
      <w:pPr>
        <w:pStyle w:val="INKStandaard"/>
        <w:spacing w:line="240" w:lineRule="auto"/>
        <w:rPr>
          <w:rFonts w:ascii="Aptos" w:hAnsi="Aptos"/>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5950"/>
        <w:gridCol w:w="1846"/>
      </w:tblGrid>
      <w:tr w:rsidR="007D5830" w:rsidRPr="000F2E96" w14:paraId="14A12A06" w14:textId="77777777" w:rsidTr="7F5FBE11">
        <w:trPr>
          <w:trHeight w:val="255"/>
        </w:trPr>
        <w:tc>
          <w:tcPr>
            <w:tcW w:w="8505" w:type="dxa"/>
            <w:gridSpan w:val="3"/>
            <w:shd w:val="clear" w:color="auto" w:fill="548DD4" w:themeFill="text2" w:themeFillTint="99"/>
            <w:noWrap/>
            <w:tcMar>
              <w:top w:w="17" w:type="dxa"/>
              <w:left w:w="17" w:type="dxa"/>
              <w:bottom w:w="0" w:type="dxa"/>
              <w:right w:w="17" w:type="dxa"/>
            </w:tcMar>
          </w:tcPr>
          <w:p w14:paraId="4A9015CD" w14:textId="3362D908" w:rsidR="007D5830" w:rsidRPr="000F2E96" w:rsidRDefault="7F5FBE11" w:rsidP="00A239EC">
            <w:pPr>
              <w:pStyle w:val="INKStandaard"/>
              <w:spacing w:line="240" w:lineRule="auto"/>
              <w:ind w:left="57"/>
              <w:rPr>
                <w:rFonts w:ascii="Aptos" w:hAnsi="Aptos"/>
                <w:sz w:val="20"/>
                <w:szCs w:val="20"/>
              </w:rPr>
            </w:pPr>
            <w:r w:rsidRPr="00D60B87">
              <w:rPr>
                <w:rFonts w:ascii="Aptos" w:hAnsi="Aptos"/>
                <w:b/>
                <w:bCs/>
                <w:color w:val="auto"/>
                <w:sz w:val="20"/>
                <w:szCs w:val="20"/>
              </w:rPr>
              <w:t>Vormgeving van d</w:t>
            </w:r>
            <w:r w:rsidR="006772B3" w:rsidRPr="00D60B87">
              <w:rPr>
                <w:rFonts w:ascii="Aptos" w:hAnsi="Aptos"/>
                <w:b/>
                <w:bCs/>
                <w:color w:val="auto"/>
                <w:sz w:val="20"/>
                <w:szCs w:val="20"/>
              </w:rPr>
              <w:t>e aanbesteding en implementatie</w:t>
            </w:r>
          </w:p>
        </w:tc>
      </w:tr>
      <w:tr w:rsidR="00A239EC" w:rsidRPr="000F2E96" w14:paraId="1F62E306"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16A944B9" w14:textId="77777777" w:rsidR="00A239EC" w:rsidRDefault="00A239EC" w:rsidP="00A239EC">
            <w:pPr>
              <w:pStyle w:val="INKStandaard"/>
              <w:numPr>
                <w:ilvl w:val="0"/>
                <w:numId w:val="33"/>
              </w:numPr>
              <w:spacing w:line="240" w:lineRule="auto"/>
              <w:jc w:val="right"/>
              <w:rPr>
                <w:rFonts w:ascii="Aptos" w:hAnsi="Aptos"/>
                <w:sz w:val="20"/>
                <w:szCs w:val="20"/>
              </w:rPr>
            </w:pPr>
            <w:r>
              <w:rPr>
                <w:rFonts w:ascii="Aptos" w:hAnsi="Aptos"/>
                <w:sz w:val="20"/>
                <w:szCs w:val="20"/>
              </w:rPr>
              <w:t>a)</w:t>
            </w:r>
          </w:p>
          <w:p w14:paraId="791AD2AC" w14:textId="77777777" w:rsidR="00A239EC" w:rsidRDefault="00A239EC" w:rsidP="00F171CD">
            <w:pPr>
              <w:pStyle w:val="INKStandaard"/>
              <w:spacing w:line="240" w:lineRule="auto"/>
              <w:ind w:left="360"/>
              <w:rPr>
                <w:rFonts w:ascii="Aptos" w:hAnsi="Aptos"/>
                <w:sz w:val="20"/>
                <w:szCs w:val="20"/>
              </w:rPr>
            </w:pPr>
          </w:p>
          <w:p w14:paraId="0949764C" w14:textId="77777777" w:rsidR="00A239EC" w:rsidRDefault="00A239EC" w:rsidP="00F171CD">
            <w:pPr>
              <w:pStyle w:val="INKStandaard"/>
              <w:spacing w:line="240" w:lineRule="auto"/>
              <w:ind w:left="360"/>
              <w:rPr>
                <w:rFonts w:ascii="Aptos" w:hAnsi="Aptos"/>
                <w:sz w:val="20"/>
                <w:szCs w:val="20"/>
              </w:rPr>
            </w:pPr>
          </w:p>
          <w:p w14:paraId="05D5E5C6" w14:textId="484D1D9E" w:rsidR="00A239EC" w:rsidRPr="000F2E96" w:rsidRDefault="00A239EC" w:rsidP="00A239EC">
            <w:pPr>
              <w:pStyle w:val="INKStandaard"/>
              <w:spacing w:line="240" w:lineRule="auto"/>
              <w:ind w:left="360"/>
              <w:jc w:val="right"/>
              <w:rPr>
                <w:rFonts w:ascii="Aptos" w:hAnsi="Aptos"/>
                <w:sz w:val="20"/>
                <w:szCs w:val="20"/>
              </w:rPr>
            </w:pPr>
            <w:r>
              <w:rPr>
                <w:rFonts w:ascii="Aptos" w:hAnsi="Aptos"/>
                <w:sz w:val="20"/>
                <w:szCs w:val="20"/>
              </w:rPr>
              <w:t>b)</w:t>
            </w:r>
          </w:p>
        </w:tc>
        <w:tc>
          <w:tcPr>
            <w:tcW w:w="7796" w:type="dxa"/>
            <w:gridSpan w:val="2"/>
            <w:shd w:val="clear" w:color="auto" w:fill="F2F2F2" w:themeFill="background1" w:themeFillShade="F2"/>
          </w:tcPr>
          <w:p w14:paraId="51E1516A" w14:textId="77777777" w:rsidR="00A239EC" w:rsidRDefault="00A239EC" w:rsidP="00A239EC">
            <w:pPr>
              <w:pStyle w:val="Geenafstand"/>
              <w:ind w:left="57"/>
            </w:pPr>
            <w:r w:rsidRPr="000F2E96">
              <w:t>Hoe kijkt u naar de omvang van de in de leidraad van deze marktconsultatie benoemde koeriers</w:t>
            </w:r>
            <w:r>
              <w:t>diensten?</w:t>
            </w:r>
          </w:p>
          <w:p w14:paraId="0895ABDA" w14:textId="77777777" w:rsidR="00A239EC" w:rsidRDefault="00A239EC" w:rsidP="00A239EC">
            <w:pPr>
              <w:pStyle w:val="Geenafstand"/>
              <w:ind w:left="57"/>
            </w:pPr>
          </w:p>
          <w:p w14:paraId="79DC9C3E" w14:textId="754C46B6" w:rsidR="00A239EC" w:rsidRPr="000F2E96" w:rsidRDefault="00A239EC" w:rsidP="00A239EC">
            <w:pPr>
              <w:pStyle w:val="Geenafstand"/>
              <w:ind w:left="57"/>
            </w:pPr>
            <w:r w:rsidRPr="000F2E96">
              <w:t xml:space="preserve">Hoe kijkt u naar de omvang van de in de leidraad van deze marktconsultatie benoemde </w:t>
            </w:r>
            <w:r>
              <w:t>transportdiensten?</w:t>
            </w:r>
          </w:p>
        </w:tc>
      </w:tr>
      <w:tr w:rsidR="00A239EC" w:rsidRPr="000F2E96" w14:paraId="73C4F7E7"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5453985B"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2FAC1142" w14:textId="57E5C6E4"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156495928"/>
            <w:placeholder>
              <w:docPart w:val="F8274421E8A94D37AB50A3BCEFA7F010"/>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771ECDAA" w14:textId="55864602"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248B1AC1" w14:textId="77777777" w:rsidTr="00A239EC">
        <w:trPr>
          <w:trHeight w:val="255"/>
        </w:trPr>
        <w:tc>
          <w:tcPr>
            <w:tcW w:w="709" w:type="dxa"/>
            <w:vMerge/>
            <w:shd w:val="clear" w:color="auto" w:fill="FFFFFF" w:themeFill="background1"/>
            <w:noWrap/>
            <w:tcMar>
              <w:top w:w="17" w:type="dxa"/>
              <w:left w:w="17" w:type="dxa"/>
              <w:bottom w:w="0" w:type="dxa"/>
              <w:right w:w="17" w:type="dxa"/>
            </w:tcMar>
          </w:tcPr>
          <w:p w14:paraId="2073AFD6" w14:textId="77777777" w:rsidR="00A239EC" w:rsidRPr="000F2E96" w:rsidRDefault="00A239EC" w:rsidP="00A239EC">
            <w:pPr>
              <w:pStyle w:val="INKStandaard"/>
              <w:spacing w:line="240" w:lineRule="auto"/>
              <w:rPr>
                <w:rFonts w:ascii="Aptos" w:hAnsi="Aptos" w:cs="Times New Roman"/>
                <w:color w:val="auto"/>
                <w:spacing w:val="0"/>
                <w:sz w:val="20"/>
                <w:szCs w:val="20"/>
              </w:rPr>
            </w:pPr>
          </w:p>
        </w:tc>
        <w:tc>
          <w:tcPr>
            <w:tcW w:w="7796" w:type="dxa"/>
            <w:gridSpan w:val="2"/>
            <w:shd w:val="clear" w:color="auto" w:fill="FFFFFF" w:themeFill="background1"/>
          </w:tcPr>
          <w:p w14:paraId="3F6C4AD8" w14:textId="0B56124F" w:rsidR="00A239EC" w:rsidRDefault="003F63E9" w:rsidP="00A239EC">
            <w:pPr>
              <w:pStyle w:val="INKStandaard"/>
              <w:numPr>
                <w:ilvl w:val="0"/>
                <w:numId w:val="49"/>
              </w:numPr>
              <w:spacing w:line="240" w:lineRule="auto"/>
              <w:rPr>
                <w:rFonts w:ascii="Aptos" w:hAnsi="Aptos"/>
                <w:sz w:val="20"/>
                <w:szCs w:val="20"/>
              </w:rPr>
            </w:pPr>
            <w:sdt>
              <w:sdtPr>
                <w:rPr>
                  <w:rFonts w:ascii="Aptos" w:hAnsi="Aptos"/>
                  <w:sz w:val="20"/>
                  <w:szCs w:val="20"/>
                </w:rPr>
                <w:id w:val="-1631700120"/>
                <w:placeholder>
                  <w:docPart w:val="C12A0BE06C3842A094CB42FFA6B892B0"/>
                </w:placeholder>
                <w:showingPlcHdr/>
              </w:sdtPr>
              <w:sdtEndPr/>
              <w:sdtContent>
                <w:r w:rsidR="00A239EC" w:rsidRPr="002C08FE">
                  <w:rPr>
                    <w:rStyle w:val="Tekstvantijdelijkeaanduiding"/>
                  </w:rPr>
                  <w:t>Klik of tik om tekst in te voeren.</w:t>
                </w:r>
              </w:sdtContent>
            </w:sdt>
          </w:p>
          <w:p w14:paraId="71A319BA" w14:textId="77777777" w:rsidR="00A239EC" w:rsidRDefault="00A239EC" w:rsidP="00A239EC">
            <w:pPr>
              <w:pStyle w:val="INKStandaard"/>
              <w:spacing w:line="240" w:lineRule="auto"/>
              <w:ind w:left="57"/>
              <w:rPr>
                <w:rFonts w:ascii="Aptos" w:hAnsi="Aptos"/>
                <w:sz w:val="20"/>
                <w:szCs w:val="20"/>
              </w:rPr>
            </w:pPr>
          </w:p>
          <w:p w14:paraId="66675094" w14:textId="16FE1197" w:rsidR="00A239EC" w:rsidRPr="000F2E96" w:rsidRDefault="003F63E9" w:rsidP="00A239EC">
            <w:pPr>
              <w:pStyle w:val="INKStandaard"/>
              <w:numPr>
                <w:ilvl w:val="0"/>
                <w:numId w:val="49"/>
              </w:numPr>
              <w:spacing w:line="240" w:lineRule="auto"/>
              <w:rPr>
                <w:rFonts w:ascii="Aptos" w:hAnsi="Aptos" w:cs="Times New Roman"/>
                <w:color w:val="auto"/>
                <w:spacing w:val="0"/>
                <w:sz w:val="20"/>
                <w:szCs w:val="20"/>
              </w:rPr>
            </w:pPr>
            <w:sdt>
              <w:sdtPr>
                <w:rPr>
                  <w:rFonts w:ascii="Aptos" w:hAnsi="Aptos"/>
                  <w:sz w:val="20"/>
                  <w:szCs w:val="20"/>
                </w:rPr>
                <w:id w:val="1362245653"/>
                <w:placeholder>
                  <w:docPart w:val="6E1E311AEFF44242AFE42542C3A9A702"/>
                </w:placeholder>
                <w:showingPlcHdr/>
              </w:sdtPr>
              <w:sdtEndPr/>
              <w:sdtContent>
                <w:r w:rsidR="00A239EC" w:rsidRPr="00FD470C">
                  <w:rPr>
                    <w:rStyle w:val="Tekstvantijdelijkeaanduiding"/>
                    <w:rFonts w:ascii="Aptos" w:hAnsi="Aptos"/>
                    <w:sz w:val="20"/>
                    <w:szCs w:val="20"/>
                  </w:rPr>
                  <w:t>Klik of tik om tekst in te voeren.</w:t>
                </w:r>
              </w:sdtContent>
            </w:sdt>
          </w:p>
        </w:tc>
      </w:tr>
      <w:tr w:rsidR="00A239EC" w:rsidRPr="000F2E96" w14:paraId="753EEBB7"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0F984DF5" w14:textId="0A73CAFF"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60F36A39" w14:textId="49EE7BF9" w:rsidR="00A239EC" w:rsidRPr="000F2E96" w:rsidRDefault="00A239EC" w:rsidP="00A239EC">
            <w:pPr>
              <w:pStyle w:val="Geenafstand"/>
              <w:ind w:left="57"/>
            </w:pPr>
            <w:r w:rsidRPr="000F2E96">
              <w:t xml:space="preserve">Is het voor uw organisatie mogelijk de gehele opdracht (zowel koeriers- als transportdiensten) uit te voeren? Leg uit waarom wel/niet en welke voor- en nadelen u hierbij ziet. </w:t>
            </w:r>
          </w:p>
        </w:tc>
      </w:tr>
      <w:tr w:rsidR="00A239EC" w:rsidRPr="000F2E96" w14:paraId="3D7D9A32"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39FE7F55"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09E5B19D" w14:textId="4CEB4CD4"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908909854"/>
            <w:placeholder>
              <w:docPart w:val="D818C6B56A2143558394773A4D89235B"/>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4BDB7753" w14:textId="6BDC7C45"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5FEA8D5C" w14:textId="77777777" w:rsidTr="00A239EC">
        <w:trPr>
          <w:trHeight w:val="255"/>
        </w:trPr>
        <w:tc>
          <w:tcPr>
            <w:tcW w:w="709" w:type="dxa"/>
            <w:vMerge/>
            <w:shd w:val="clear" w:color="auto" w:fill="FFFFFF" w:themeFill="background1"/>
            <w:noWrap/>
            <w:tcMar>
              <w:top w:w="17" w:type="dxa"/>
              <w:left w:w="17" w:type="dxa"/>
              <w:bottom w:w="0" w:type="dxa"/>
              <w:right w:w="17" w:type="dxa"/>
            </w:tcMar>
          </w:tcPr>
          <w:p w14:paraId="07903372" w14:textId="77777777" w:rsidR="00A239EC" w:rsidRPr="000F2E96" w:rsidRDefault="00A239EC" w:rsidP="00A239EC">
            <w:pPr>
              <w:pStyle w:val="INKStandaard"/>
              <w:spacing w:line="240" w:lineRule="auto"/>
              <w:rPr>
                <w:rFonts w:ascii="Aptos" w:hAnsi="Aptos" w:cs="Times New Roman"/>
                <w:color w:val="auto"/>
                <w:spacing w:val="0"/>
                <w:sz w:val="20"/>
                <w:szCs w:val="20"/>
              </w:rPr>
            </w:pPr>
          </w:p>
        </w:tc>
        <w:sdt>
          <w:sdtPr>
            <w:rPr>
              <w:rFonts w:ascii="Aptos" w:hAnsi="Aptos"/>
              <w:sz w:val="20"/>
              <w:szCs w:val="20"/>
            </w:rPr>
            <w:id w:val="815153314"/>
            <w:placeholder>
              <w:docPart w:val="783D948440554F798CF0ECA569012B93"/>
            </w:placeholder>
            <w:showingPlcHdr/>
          </w:sdtPr>
          <w:sdtEndPr/>
          <w:sdtContent>
            <w:tc>
              <w:tcPr>
                <w:tcW w:w="7796" w:type="dxa"/>
                <w:gridSpan w:val="2"/>
                <w:shd w:val="clear" w:color="auto" w:fill="FFFFFF" w:themeFill="background1"/>
              </w:tcPr>
              <w:p w14:paraId="16915159" w14:textId="14120ECF" w:rsidR="00A239EC" w:rsidRPr="000F2E96" w:rsidRDefault="00A239EC" w:rsidP="00A239EC">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A239EC" w:rsidRPr="000F2E96" w14:paraId="4C22937A"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18EF55D5" w14:textId="19A91955"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1179844A" w14:textId="2BFFC10F" w:rsidR="00A239EC" w:rsidRPr="000F2E96" w:rsidRDefault="00A239EC" w:rsidP="00A239EC">
            <w:pPr>
              <w:pStyle w:val="Geenafstand"/>
              <w:ind w:left="57"/>
            </w:pPr>
            <w:r w:rsidRPr="000F2E96">
              <w:t>In hoeverre bent u  in staat uitvoering te geven aan onderstaande dienstverlening</w:t>
            </w:r>
            <w:r>
              <w:t xml:space="preserve"> (zie ook paragraaf 2.3.1. en 2.3.2. van de leidraad)</w:t>
            </w:r>
            <w:r w:rsidRPr="000F2E96">
              <w:t xml:space="preserve">: </w:t>
            </w:r>
          </w:p>
          <w:p w14:paraId="7DD4B6F0" w14:textId="483FE49A" w:rsidR="00A239EC" w:rsidRPr="000F2E96" w:rsidRDefault="00A239EC" w:rsidP="00A239EC">
            <w:pPr>
              <w:pStyle w:val="Geenafstand"/>
              <w:numPr>
                <w:ilvl w:val="0"/>
                <w:numId w:val="47"/>
              </w:numPr>
              <w:rPr>
                <w:rFonts w:cs="BAFCC A+ Univers"/>
                <w:color w:val="000000"/>
                <w:spacing w:val="5"/>
              </w:rPr>
            </w:pPr>
            <w:r w:rsidRPr="000F2E96">
              <w:rPr>
                <w:rFonts w:cs="BAFCC A+ Univers"/>
                <w:color w:val="000000"/>
                <w:spacing w:val="5"/>
              </w:rPr>
              <w:t>Productgroepen</w:t>
            </w:r>
            <w:r>
              <w:rPr>
                <w:rFonts w:cs="BAFCC A+ Univers"/>
                <w:color w:val="000000"/>
                <w:spacing w:val="5"/>
              </w:rPr>
              <w:t xml:space="preserve"> </w:t>
            </w:r>
          </w:p>
          <w:p w14:paraId="102CD9B9" w14:textId="77777777" w:rsidR="00A239EC" w:rsidRDefault="00A239EC" w:rsidP="00A239EC">
            <w:pPr>
              <w:pStyle w:val="Geenafstand"/>
              <w:numPr>
                <w:ilvl w:val="0"/>
                <w:numId w:val="47"/>
              </w:numPr>
              <w:rPr>
                <w:rFonts w:cs="BAFCC A+ Univers"/>
                <w:color w:val="000000"/>
                <w:spacing w:val="5"/>
              </w:rPr>
            </w:pPr>
            <w:r w:rsidRPr="000F2E96">
              <w:rPr>
                <w:rFonts w:cs="BAFCC A+ Univers"/>
                <w:color w:val="000000"/>
                <w:spacing w:val="5"/>
              </w:rPr>
              <w:t xml:space="preserve">Kwantitatieve omvang (inclusief piekperiode) </w:t>
            </w:r>
          </w:p>
          <w:p w14:paraId="1E6877FD" w14:textId="77777777" w:rsidR="00A239EC" w:rsidRDefault="00A239EC" w:rsidP="00A239EC">
            <w:pPr>
              <w:pStyle w:val="Geenafstand"/>
              <w:numPr>
                <w:ilvl w:val="0"/>
                <w:numId w:val="47"/>
              </w:numPr>
              <w:rPr>
                <w:rFonts w:cs="BAFCC A+ Univers"/>
                <w:color w:val="000000"/>
                <w:spacing w:val="5"/>
              </w:rPr>
            </w:pPr>
            <w:r>
              <w:rPr>
                <w:rFonts w:cs="BAFCC A+ Univers"/>
                <w:color w:val="000000"/>
                <w:spacing w:val="5"/>
              </w:rPr>
              <w:t>ADR-/gevaarlijke stoffen</w:t>
            </w:r>
          </w:p>
          <w:p w14:paraId="2B29A07B" w14:textId="7BE4A4FB" w:rsidR="00A239EC" w:rsidRDefault="00A239EC" w:rsidP="00A239EC">
            <w:pPr>
              <w:pStyle w:val="Geenafstand"/>
              <w:numPr>
                <w:ilvl w:val="0"/>
                <w:numId w:val="47"/>
              </w:numPr>
              <w:rPr>
                <w:rFonts w:cs="BAFCC A+ Univers"/>
                <w:color w:val="000000"/>
                <w:spacing w:val="5"/>
              </w:rPr>
            </w:pPr>
            <w:r>
              <w:rPr>
                <w:rFonts w:cs="BAFCC A+ Univers"/>
                <w:color w:val="000000"/>
                <w:spacing w:val="5"/>
              </w:rPr>
              <w:t>Geconditioneerd vervoer</w:t>
            </w:r>
          </w:p>
          <w:p w14:paraId="30BC8AB8" w14:textId="6EE26E4E" w:rsidR="00A239EC" w:rsidRPr="00E556BA" w:rsidRDefault="00A239EC" w:rsidP="00A239EC">
            <w:pPr>
              <w:pStyle w:val="Geenafstand"/>
              <w:numPr>
                <w:ilvl w:val="0"/>
                <w:numId w:val="47"/>
              </w:numPr>
              <w:rPr>
                <w:rFonts w:cs="BAFCC A+ Univers"/>
                <w:color w:val="000000"/>
                <w:spacing w:val="5"/>
              </w:rPr>
            </w:pPr>
            <w:r>
              <w:rPr>
                <w:rFonts w:cs="BAFCC A+ Univers"/>
                <w:color w:val="000000"/>
                <w:spacing w:val="5"/>
              </w:rPr>
              <w:t>Op- en overslag (ook van geconditioneerde zendingen)</w:t>
            </w:r>
          </w:p>
        </w:tc>
      </w:tr>
      <w:tr w:rsidR="00A239EC" w:rsidRPr="000F2E96" w14:paraId="73A3C9FE"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15A600E5"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658098F8" w14:textId="66D2CACC"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922787564"/>
            <w:placeholder>
              <w:docPart w:val="53191994293146F09B8837A000D55089"/>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1794048" w14:textId="7D75C9B2"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3DA54B1B" w14:textId="77777777" w:rsidTr="00A239EC">
        <w:trPr>
          <w:trHeight w:val="255"/>
        </w:trPr>
        <w:tc>
          <w:tcPr>
            <w:tcW w:w="709" w:type="dxa"/>
            <w:vMerge/>
            <w:shd w:val="clear" w:color="auto" w:fill="FFFFFF" w:themeFill="background1"/>
            <w:noWrap/>
            <w:tcMar>
              <w:top w:w="17" w:type="dxa"/>
              <w:left w:w="17" w:type="dxa"/>
              <w:bottom w:w="0" w:type="dxa"/>
              <w:right w:w="17" w:type="dxa"/>
            </w:tcMar>
          </w:tcPr>
          <w:p w14:paraId="46CFC03B" w14:textId="77777777" w:rsidR="00A239EC" w:rsidRPr="000F2E96" w:rsidRDefault="00A239EC" w:rsidP="00A239EC">
            <w:pPr>
              <w:pStyle w:val="INKStandaard"/>
              <w:spacing w:line="240" w:lineRule="auto"/>
              <w:rPr>
                <w:rFonts w:ascii="Aptos" w:hAnsi="Aptos" w:cs="Times New Roman"/>
                <w:color w:val="auto"/>
                <w:spacing w:val="0"/>
                <w:sz w:val="20"/>
                <w:szCs w:val="20"/>
              </w:rPr>
            </w:pPr>
          </w:p>
        </w:tc>
        <w:sdt>
          <w:sdtPr>
            <w:rPr>
              <w:rFonts w:ascii="Aptos" w:hAnsi="Aptos"/>
              <w:sz w:val="20"/>
              <w:szCs w:val="20"/>
            </w:rPr>
            <w:id w:val="1077638613"/>
            <w:placeholder>
              <w:docPart w:val="332942B7046F44E1A49716ECDBE3E933"/>
            </w:placeholder>
            <w:showingPlcHdr/>
          </w:sdtPr>
          <w:sdtEndPr/>
          <w:sdtContent>
            <w:tc>
              <w:tcPr>
                <w:tcW w:w="7796" w:type="dxa"/>
                <w:gridSpan w:val="2"/>
                <w:shd w:val="clear" w:color="auto" w:fill="FFFFFF" w:themeFill="background1"/>
              </w:tcPr>
              <w:p w14:paraId="6D890C2F" w14:textId="20A4D3A7" w:rsidR="00A239EC" w:rsidRPr="000F2E96" w:rsidRDefault="00A239EC" w:rsidP="00A239EC">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A239EC" w:rsidRPr="000F2E96" w14:paraId="03D1DD82"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138645EA" w14:textId="02F19C48"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2134DB68" w14:textId="5B0C0D53" w:rsidR="00A239EC" w:rsidRPr="000F2E96" w:rsidRDefault="00A239EC" w:rsidP="00A239EC">
            <w:pPr>
              <w:pStyle w:val="Geenafstand"/>
              <w:ind w:left="57"/>
            </w:pPr>
            <w:r w:rsidRPr="000F2E96">
              <w:t>Voor welk van</w:t>
            </w:r>
            <w:r>
              <w:t xml:space="preserve"> de genoemde productgroepen in de leidraad (paragraaf 2.3.1. en 2.3.2. van de leidraad)</w:t>
            </w:r>
            <w:r w:rsidRPr="000F2E96">
              <w:t xml:space="preserve"> zult u gebruik moeten maken van onder aanneming?</w:t>
            </w:r>
          </w:p>
        </w:tc>
      </w:tr>
      <w:tr w:rsidR="00A239EC" w:rsidRPr="000F2E96" w14:paraId="177DF316"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2FDA558E"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252B6499" w14:textId="0A535026"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909907191"/>
            <w:placeholder>
              <w:docPart w:val="95883D5157E5416BBF433499C460FE8D"/>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0CBF070B" w14:textId="7B9401ED"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0C43ED8F" w14:textId="77777777" w:rsidTr="00A239EC">
        <w:trPr>
          <w:trHeight w:val="255"/>
        </w:trPr>
        <w:tc>
          <w:tcPr>
            <w:tcW w:w="709" w:type="dxa"/>
            <w:vMerge/>
            <w:noWrap/>
            <w:tcMar>
              <w:top w:w="17" w:type="dxa"/>
              <w:left w:w="17" w:type="dxa"/>
              <w:bottom w:w="0" w:type="dxa"/>
              <w:right w:w="17" w:type="dxa"/>
            </w:tcMar>
          </w:tcPr>
          <w:p w14:paraId="2F4D4C47" w14:textId="77777777" w:rsidR="00A239EC" w:rsidRPr="000F2E96" w:rsidRDefault="00A239EC" w:rsidP="00A239EC">
            <w:pPr>
              <w:pStyle w:val="INKStandaard"/>
              <w:spacing w:line="240" w:lineRule="auto"/>
              <w:rPr>
                <w:rFonts w:ascii="Aptos" w:hAnsi="Aptos" w:cs="Times New Roman"/>
                <w:color w:val="auto"/>
                <w:spacing w:val="0"/>
                <w:sz w:val="20"/>
                <w:szCs w:val="20"/>
              </w:rPr>
            </w:pPr>
          </w:p>
        </w:tc>
        <w:sdt>
          <w:sdtPr>
            <w:rPr>
              <w:rFonts w:ascii="Aptos" w:hAnsi="Aptos"/>
              <w:sz w:val="20"/>
              <w:szCs w:val="20"/>
            </w:rPr>
            <w:id w:val="-1650585758"/>
            <w:placeholder>
              <w:docPart w:val="F30CA051D70B42B59967E9A5925EC423"/>
            </w:placeholder>
            <w:showingPlcHdr/>
          </w:sdtPr>
          <w:sdtEndPr/>
          <w:sdtContent>
            <w:tc>
              <w:tcPr>
                <w:tcW w:w="7796" w:type="dxa"/>
                <w:gridSpan w:val="2"/>
              </w:tcPr>
              <w:p w14:paraId="55E34E69" w14:textId="0C42ABE5" w:rsidR="00A239EC" w:rsidRPr="000F2E96" w:rsidRDefault="00A239EC" w:rsidP="00A239EC">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A239EC" w:rsidRPr="000F2E96" w14:paraId="69F31E9A"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612CB779" w14:textId="138D8752"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0B878B2E" w14:textId="05491507" w:rsidR="00A239EC" w:rsidRPr="000F2E96" w:rsidRDefault="00A239EC" w:rsidP="00A239EC">
            <w:pPr>
              <w:pStyle w:val="Geenafstand"/>
              <w:ind w:left="57"/>
            </w:pPr>
            <w:r w:rsidRPr="000F2E96">
              <w:t xml:space="preserve">Welke informatie heeft u nodig om een goede aanbieding te kunnen doen? </w:t>
            </w:r>
          </w:p>
        </w:tc>
      </w:tr>
      <w:tr w:rsidR="00A239EC" w:rsidRPr="000F2E96" w14:paraId="751D339C"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224643ED"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2EE9F14F" w14:textId="70CEA71B"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2133862967"/>
            <w:placeholder>
              <w:docPart w:val="6BB74680703C495D98DBABC5BA04ECFC"/>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5FDB24BC" w14:textId="34FA3B2F"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6A9B8C54" w14:textId="77777777" w:rsidTr="00A239EC">
        <w:trPr>
          <w:trHeight w:val="255"/>
        </w:trPr>
        <w:tc>
          <w:tcPr>
            <w:tcW w:w="709" w:type="dxa"/>
            <w:vMerge/>
            <w:noWrap/>
            <w:tcMar>
              <w:top w:w="17" w:type="dxa"/>
              <w:left w:w="17" w:type="dxa"/>
              <w:bottom w:w="0" w:type="dxa"/>
              <w:right w:w="17" w:type="dxa"/>
            </w:tcMar>
          </w:tcPr>
          <w:p w14:paraId="255ED43C" w14:textId="77777777" w:rsidR="00A239EC" w:rsidRPr="000F2E96" w:rsidRDefault="00A239EC" w:rsidP="00A239EC">
            <w:pPr>
              <w:pStyle w:val="INKStandaard"/>
              <w:spacing w:line="240" w:lineRule="auto"/>
              <w:rPr>
                <w:rFonts w:ascii="Aptos" w:hAnsi="Aptos" w:cs="Times New Roman"/>
                <w:color w:val="auto"/>
                <w:spacing w:val="0"/>
                <w:sz w:val="20"/>
                <w:szCs w:val="20"/>
              </w:rPr>
            </w:pPr>
          </w:p>
        </w:tc>
        <w:sdt>
          <w:sdtPr>
            <w:rPr>
              <w:rFonts w:ascii="Aptos" w:hAnsi="Aptos"/>
              <w:sz w:val="20"/>
              <w:szCs w:val="20"/>
            </w:rPr>
            <w:id w:val="-648977409"/>
            <w:placeholder>
              <w:docPart w:val="B7FA8588D27340FDA3132E831C9D9937"/>
            </w:placeholder>
            <w:showingPlcHdr/>
          </w:sdtPr>
          <w:sdtEndPr/>
          <w:sdtContent>
            <w:tc>
              <w:tcPr>
                <w:tcW w:w="7796" w:type="dxa"/>
                <w:gridSpan w:val="2"/>
              </w:tcPr>
              <w:p w14:paraId="7C51D66A" w14:textId="3BFF7F3E" w:rsidR="00A239EC" w:rsidRPr="000F2E96" w:rsidRDefault="00A239EC" w:rsidP="00A239EC">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A239EC" w:rsidRPr="000F2E96" w14:paraId="6C55FF40"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32A5C879" w14:textId="7FABE6AD"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1D088EAB" w14:textId="5FB85BC6" w:rsidR="00A239EC" w:rsidRPr="000F2E96" w:rsidRDefault="00A239EC" w:rsidP="00A239EC">
            <w:pPr>
              <w:pStyle w:val="Geenafstand"/>
              <w:ind w:left="57"/>
            </w:pPr>
            <w:r w:rsidRPr="000F2E96">
              <w:t>Hoe gaat uw organisatie om met zendingen die te laat afgeleverd worden of, in het slechtste geval kwijtraken?</w:t>
            </w:r>
          </w:p>
        </w:tc>
      </w:tr>
      <w:tr w:rsidR="00A239EC" w:rsidRPr="000F2E96" w14:paraId="009EBE10"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313A6F45"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3A2E1EE1" w14:textId="7E16FF86"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820927727"/>
            <w:placeholder>
              <w:docPart w:val="DDFA7AA437294641942FCD1823BC2983"/>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663757B" w14:textId="1A3A0DC0"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1E2D6BD1" w14:textId="77777777" w:rsidTr="00A239EC">
        <w:trPr>
          <w:trHeight w:val="255"/>
        </w:trPr>
        <w:tc>
          <w:tcPr>
            <w:tcW w:w="709" w:type="dxa"/>
            <w:vMerge/>
            <w:noWrap/>
            <w:tcMar>
              <w:top w:w="17" w:type="dxa"/>
              <w:left w:w="17" w:type="dxa"/>
              <w:bottom w:w="0" w:type="dxa"/>
              <w:right w:w="17" w:type="dxa"/>
            </w:tcMar>
          </w:tcPr>
          <w:p w14:paraId="5CC987CB" w14:textId="77777777" w:rsidR="00A239EC" w:rsidRPr="000F2E96" w:rsidRDefault="00A239EC" w:rsidP="00A239EC">
            <w:pPr>
              <w:pStyle w:val="INKStandaard"/>
              <w:spacing w:line="240" w:lineRule="auto"/>
              <w:rPr>
                <w:rFonts w:ascii="Aptos" w:hAnsi="Aptos" w:cs="Times New Roman"/>
                <w:color w:val="auto"/>
                <w:spacing w:val="0"/>
                <w:sz w:val="20"/>
                <w:szCs w:val="20"/>
              </w:rPr>
            </w:pPr>
          </w:p>
        </w:tc>
        <w:sdt>
          <w:sdtPr>
            <w:rPr>
              <w:rFonts w:ascii="Aptos" w:hAnsi="Aptos"/>
              <w:sz w:val="20"/>
              <w:szCs w:val="20"/>
            </w:rPr>
            <w:id w:val="-430359282"/>
            <w:placeholder>
              <w:docPart w:val="80F2D0B42DFD487783D69E4B520E3B68"/>
            </w:placeholder>
            <w:showingPlcHdr/>
          </w:sdtPr>
          <w:sdtEndPr/>
          <w:sdtContent>
            <w:tc>
              <w:tcPr>
                <w:tcW w:w="7796" w:type="dxa"/>
                <w:gridSpan w:val="2"/>
              </w:tcPr>
              <w:p w14:paraId="64EE1F23" w14:textId="084E77B8" w:rsidR="00A239EC" w:rsidRPr="000F2E96" w:rsidRDefault="00A239EC" w:rsidP="00A239EC">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A239EC" w:rsidRPr="000F2E96" w14:paraId="1F2C4DD2" w14:textId="77777777" w:rsidTr="00A239EC">
        <w:trPr>
          <w:trHeight w:val="255"/>
        </w:trPr>
        <w:tc>
          <w:tcPr>
            <w:tcW w:w="709" w:type="dxa"/>
            <w:vMerge w:val="restart"/>
            <w:shd w:val="clear" w:color="auto" w:fill="F2F2F2" w:themeFill="background1" w:themeFillShade="F2"/>
            <w:noWrap/>
            <w:tcMar>
              <w:top w:w="17" w:type="dxa"/>
              <w:left w:w="17" w:type="dxa"/>
              <w:bottom w:w="0" w:type="dxa"/>
              <w:right w:w="17" w:type="dxa"/>
            </w:tcMar>
          </w:tcPr>
          <w:p w14:paraId="635FD425" w14:textId="77777777" w:rsidR="00A239EC" w:rsidRPr="000F2E96" w:rsidRDefault="00A239EC" w:rsidP="00A239EC">
            <w:pPr>
              <w:pStyle w:val="INKStandaard"/>
              <w:numPr>
                <w:ilvl w:val="0"/>
                <w:numId w:val="33"/>
              </w:numPr>
              <w:spacing w:line="240" w:lineRule="auto"/>
              <w:jc w:val="right"/>
              <w:rPr>
                <w:rFonts w:ascii="Aptos" w:hAnsi="Aptos"/>
                <w:sz w:val="20"/>
                <w:szCs w:val="20"/>
              </w:rPr>
            </w:pPr>
          </w:p>
        </w:tc>
        <w:tc>
          <w:tcPr>
            <w:tcW w:w="7796" w:type="dxa"/>
            <w:gridSpan w:val="2"/>
            <w:shd w:val="clear" w:color="auto" w:fill="F2F2F2" w:themeFill="background1" w:themeFillShade="F2"/>
          </w:tcPr>
          <w:p w14:paraId="6E5A744B" w14:textId="3A36C229" w:rsidR="00A239EC" w:rsidRPr="000F2E96" w:rsidRDefault="00A239EC" w:rsidP="00A239EC">
            <w:pPr>
              <w:pStyle w:val="Geenafstand"/>
              <w:ind w:left="57"/>
            </w:pPr>
            <w:r w:rsidRPr="001118E9">
              <w:t>Hoe ver is uw totale proces geautomatiseerd en kunnen de systemen waarmee u werkt op andere software systemen</w:t>
            </w:r>
            <w:r>
              <w:t xml:space="preserve"> (in ieder geval op het transportmanagement systeem van de Rijksorganisatie Beveiliging &amp; Logistiek: </w:t>
            </w:r>
            <w:proofErr w:type="spellStart"/>
            <w:r>
              <w:t>MendriX</w:t>
            </w:r>
            <w:proofErr w:type="spellEnd"/>
            <w:r>
              <w:t xml:space="preserve"> TMS) </w:t>
            </w:r>
            <w:r w:rsidRPr="001118E9">
              <w:t>aan worden gesloten (ook bij eventuele onderaannemers)? En in welke mate gebeurt dit nu al?</w:t>
            </w:r>
          </w:p>
        </w:tc>
      </w:tr>
      <w:tr w:rsidR="00A239EC" w:rsidRPr="000F2E96" w14:paraId="62224F9D" w14:textId="77777777" w:rsidTr="00A239EC">
        <w:trPr>
          <w:trHeight w:val="255"/>
        </w:trPr>
        <w:tc>
          <w:tcPr>
            <w:tcW w:w="709" w:type="dxa"/>
            <w:vMerge/>
            <w:shd w:val="clear" w:color="auto" w:fill="F2F2F2" w:themeFill="background1" w:themeFillShade="F2"/>
            <w:noWrap/>
            <w:tcMar>
              <w:top w:w="17" w:type="dxa"/>
              <w:left w:w="17" w:type="dxa"/>
              <w:bottom w:w="0" w:type="dxa"/>
              <w:right w:w="17" w:type="dxa"/>
            </w:tcMar>
          </w:tcPr>
          <w:p w14:paraId="36D7F48E" w14:textId="77777777" w:rsidR="00A239EC" w:rsidRPr="000F2E96" w:rsidRDefault="00A239EC" w:rsidP="00A239EC">
            <w:pPr>
              <w:pStyle w:val="INKStandaard"/>
              <w:spacing w:line="240" w:lineRule="auto"/>
              <w:rPr>
                <w:rFonts w:ascii="Aptos" w:hAnsi="Aptos"/>
                <w:i/>
                <w:iCs/>
                <w:color w:val="7F7F7F" w:themeColor="text1" w:themeTint="80"/>
                <w:sz w:val="18"/>
                <w:szCs w:val="18"/>
              </w:rPr>
            </w:pPr>
          </w:p>
        </w:tc>
        <w:tc>
          <w:tcPr>
            <w:tcW w:w="5950" w:type="dxa"/>
            <w:shd w:val="clear" w:color="auto" w:fill="F2F2F2" w:themeFill="background1" w:themeFillShade="F2"/>
          </w:tcPr>
          <w:p w14:paraId="01B22C69" w14:textId="4F2A1471"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2081815418"/>
            <w:placeholder>
              <w:docPart w:val="02DD16C03C7F4F8E919E32A103EF7C75"/>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2B5E77AF" w14:textId="07196603" w:rsidR="00A239EC" w:rsidRPr="000F2E96" w:rsidRDefault="00A239EC" w:rsidP="00A239EC">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A239EC" w:rsidRPr="000F2E96" w14:paraId="319776A6" w14:textId="77777777" w:rsidTr="00A239EC">
        <w:trPr>
          <w:trHeight w:val="255"/>
        </w:trPr>
        <w:tc>
          <w:tcPr>
            <w:tcW w:w="709" w:type="dxa"/>
            <w:vMerge/>
            <w:noWrap/>
            <w:tcMar>
              <w:top w:w="17" w:type="dxa"/>
              <w:left w:w="17" w:type="dxa"/>
              <w:bottom w:w="0" w:type="dxa"/>
              <w:right w:w="17" w:type="dxa"/>
            </w:tcMar>
          </w:tcPr>
          <w:p w14:paraId="59B01970" w14:textId="77777777" w:rsidR="00A239EC" w:rsidRPr="000F2E96" w:rsidRDefault="00A239EC" w:rsidP="00A239EC">
            <w:pPr>
              <w:pStyle w:val="INKStandaard"/>
              <w:spacing w:line="240" w:lineRule="auto"/>
              <w:rPr>
                <w:rFonts w:ascii="Aptos" w:hAnsi="Aptos" w:cs="Times New Roman"/>
                <w:color w:val="auto"/>
                <w:spacing w:val="0"/>
                <w:sz w:val="20"/>
                <w:szCs w:val="20"/>
              </w:rPr>
            </w:pPr>
          </w:p>
        </w:tc>
        <w:sdt>
          <w:sdtPr>
            <w:rPr>
              <w:rFonts w:ascii="Aptos" w:hAnsi="Aptos"/>
              <w:sz w:val="20"/>
              <w:szCs w:val="20"/>
            </w:rPr>
            <w:id w:val="-524322565"/>
            <w:placeholder>
              <w:docPart w:val="642D2C1A7CFB4476B8AA0A96DB2A32FE"/>
            </w:placeholder>
            <w:showingPlcHdr/>
          </w:sdtPr>
          <w:sdtEndPr/>
          <w:sdtContent>
            <w:tc>
              <w:tcPr>
                <w:tcW w:w="7796" w:type="dxa"/>
                <w:gridSpan w:val="2"/>
              </w:tcPr>
              <w:p w14:paraId="59551F1D" w14:textId="69C48050" w:rsidR="00A239EC" w:rsidRPr="000F2E96" w:rsidRDefault="00A239EC" w:rsidP="00A239EC">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bl>
    <w:p w14:paraId="4BFDD1A0" w14:textId="77777777" w:rsidR="000F2AED" w:rsidRPr="000F2E96" w:rsidRDefault="000F2AED" w:rsidP="00E36211">
      <w:pPr>
        <w:pStyle w:val="INKStandaard"/>
        <w:spacing w:line="240" w:lineRule="auto"/>
        <w:rPr>
          <w:rFonts w:ascii="Aptos" w:hAnsi="Aptos"/>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6092"/>
        <w:gridCol w:w="1846"/>
      </w:tblGrid>
      <w:tr w:rsidR="00104355" w:rsidRPr="000F2E96" w14:paraId="7CB45825" w14:textId="77777777" w:rsidTr="0037500F">
        <w:trPr>
          <w:trHeight w:val="255"/>
        </w:trPr>
        <w:tc>
          <w:tcPr>
            <w:tcW w:w="8505" w:type="dxa"/>
            <w:gridSpan w:val="3"/>
            <w:shd w:val="clear" w:color="auto" w:fill="548DD4" w:themeFill="text2" w:themeFillTint="99"/>
            <w:noWrap/>
            <w:tcMar>
              <w:top w:w="17" w:type="dxa"/>
              <w:left w:w="17" w:type="dxa"/>
              <w:bottom w:w="0" w:type="dxa"/>
              <w:right w:w="17" w:type="dxa"/>
            </w:tcMar>
          </w:tcPr>
          <w:p w14:paraId="2F4ECA51" w14:textId="24F3CAA9" w:rsidR="00104355" w:rsidRPr="000F2E96" w:rsidRDefault="00CD48DE" w:rsidP="00F6230D">
            <w:pPr>
              <w:pStyle w:val="INKStandaard"/>
              <w:spacing w:line="240" w:lineRule="auto"/>
              <w:ind w:left="57"/>
              <w:rPr>
                <w:rFonts w:ascii="Aptos" w:hAnsi="Aptos"/>
                <w:sz w:val="20"/>
                <w:szCs w:val="20"/>
              </w:rPr>
            </w:pPr>
            <w:r w:rsidRPr="000F2E96">
              <w:rPr>
                <w:rFonts w:ascii="Aptos" w:hAnsi="Aptos"/>
                <w:b/>
                <w:sz w:val="20"/>
                <w:szCs w:val="20"/>
              </w:rPr>
              <w:t xml:space="preserve">Vragen over </w:t>
            </w:r>
            <w:r w:rsidR="005F1FD5" w:rsidRPr="000F2E96">
              <w:rPr>
                <w:rFonts w:ascii="Aptos" w:hAnsi="Aptos"/>
                <w:b/>
                <w:sz w:val="20"/>
                <w:szCs w:val="20"/>
              </w:rPr>
              <w:t>productgroepen</w:t>
            </w:r>
          </w:p>
        </w:tc>
      </w:tr>
      <w:tr w:rsidR="00F6230D" w:rsidRPr="000F2E96" w14:paraId="6FC323BA"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770767D6" w14:textId="35A8A729"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72277BBE" w14:textId="0E2473B2" w:rsidR="00F6230D" w:rsidRPr="000F2E96" w:rsidRDefault="00F6230D" w:rsidP="00F6230D">
            <w:pPr>
              <w:pStyle w:val="Geenafstand"/>
              <w:ind w:left="57"/>
            </w:pPr>
            <w:r w:rsidRPr="000F2E96">
              <w:t xml:space="preserve">Is de huidige indeling in productgroepen voor </w:t>
            </w:r>
            <w:r w:rsidRPr="00E556BA">
              <w:rPr>
                <w:b/>
                <w:bCs/>
              </w:rPr>
              <w:t>koeriersdiensten</w:t>
            </w:r>
            <w:r w:rsidRPr="000F2E96">
              <w:t xml:space="preserve"> naar uw idee logisch? Als u daaraan aanpassingen mocht maken, hoe zou u deze dan indelen?</w:t>
            </w:r>
          </w:p>
        </w:tc>
      </w:tr>
      <w:tr w:rsidR="00F6230D" w:rsidRPr="000F2E96" w14:paraId="049ED255"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4F4BB36B"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2C3E9294" w14:textId="5AEE8C30"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373814737"/>
            <w:placeholder>
              <w:docPart w:val="5C9E4775A2614826B96D0240BDFD826D"/>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778A02EA" w14:textId="63E84699"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49FA03A0" w14:textId="77777777" w:rsidTr="00F6230D">
        <w:trPr>
          <w:trHeight w:val="255"/>
        </w:trPr>
        <w:tc>
          <w:tcPr>
            <w:tcW w:w="567" w:type="dxa"/>
            <w:vMerge/>
            <w:shd w:val="clear" w:color="auto" w:fill="FFFFFF" w:themeFill="background1"/>
            <w:noWrap/>
            <w:tcMar>
              <w:top w:w="17" w:type="dxa"/>
              <w:left w:w="17" w:type="dxa"/>
              <w:bottom w:w="0" w:type="dxa"/>
              <w:right w:w="17" w:type="dxa"/>
            </w:tcMar>
          </w:tcPr>
          <w:p w14:paraId="14AA13D6"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133170071"/>
            <w:placeholder>
              <w:docPart w:val="FDB5A4FA5A6D403B8FAE560E24039EAA"/>
            </w:placeholder>
            <w:showingPlcHdr/>
          </w:sdtPr>
          <w:sdtEndPr/>
          <w:sdtContent>
            <w:tc>
              <w:tcPr>
                <w:tcW w:w="7938" w:type="dxa"/>
                <w:gridSpan w:val="2"/>
                <w:shd w:val="clear" w:color="auto" w:fill="FFFFFF" w:themeFill="background1"/>
              </w:tcPr>
              <w:p w14:paraId="5BF7BC27" w14:textId="793B91BD"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018240DA"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1769FAB4" w14:textId="508F02A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57C37C3E" w14:textId="699CA53B" w:rsidR="00F6230D" w:rsidRPr="000F2E96" w:rsidRDefault="00F6230D" w:rsidP="00F6230D">
            <w:pPr>
              <w:pStyle w:val="Geenafstand"/>
              <w:ind w:left="57"/>
            </w:pPr>
            <w:r w:rsidRPr="000F2E96">
              <w:t xml:space="preserve">Is de huidige indeling in productgroepen voor </w:t>
            </w:r>
            <w:r w:rsidRPr="00E556BA">
              <w:rPr>
                <w:b/>
                <w:bCs/>
              </w:rPr>
              <w:t>transportdiensten</w:t>
            </w:r>
            <w:r w:rsidRPr="000F2E96">
              <w:t xml:space="preserve"> naar uw idee logisch? Als u daaraan aanpassingen mocht maken, hoe zou u deze dan indelen?</w:t>
            </w:r>
          </w:p>
        </w:tc>
      </w:tr>
      <w:tr w:rsidR="00F6230D" w:rsidRPr="000F2E96" w14:paraId="21BCCDA4"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4F07F29E"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7CFE9500" w14:textId="4C6FA675"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645046250"/>
            <w:placeholder>
              <w:docPart w:val="2A543DB7D3B642898A1FDC45EFCC7849"/>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4DA72ED7" w14:textId="42AA945B"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5720A392" w14:textId="77777777" w:rsidTr="00F6230D">
        <w:trPr>
          <w:trHeight w:val="255"/>
        </w:trPr>
        <w:tc>
          <w:tcPr>
            <w:tcW w:w="567" w:type="dxa"/>
            <w:vMerge/>
            <w:shd w:val="clear" w:color="auto" w:fill="FFFFFF" w:themeFill="background1"/>
            <w:noWrap/>
            <w:tcMar>
              <w:top w:w="17" w:type="dxa"/>
              <w:left w:w="17" w:type="dxa"/>
              <w:bottom w:w="0" w:type="dxa"/>
              <w:right w:w="17" w:type="dxa"/>
            </w:tcMar>
          </w:tcPr>
          <w:p w14:paraId="2AD9B6B7"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906286174"/>
            <w:placeholder>
              <w:docPart w:val="736E7784F9B14442A052D7B9B203ABD1"/>
            </w:placeholder>
            <w:showingPlcHdr/>
          </w:sdtPr>
          <w:sdtEndPr/>
          <w:sdtContent>
            <w:tc>
              <w:tcPr>
                <w:tcW w:w="7938" w:type="dxa"/>
                <w:gridSpan w:val="2"/>
                <w:shd w:val="clear" w:color="auto" w:fill="FFFFFF" w:themeFill="background1"/>
              </w:tcPr>
              <w:p w14:paraId="6329D6C1" w14:textId="542BE038"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12CEA4F0"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1A3002BD" w14:textId="0E4D30F3"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EE5D950" w14:textId="50BD5CF9" w:rsidR="00F6230D" w:rsidRPr="000F2E96" w:rsidRDefault="00F6230D" w:rsidP="00F6230D">
            <w:pPr>
              <w:pStyle w:val="Geenafstand"/>
              <w:ind w:left="57"/>
            </w:pPr>
            <w:r w:rsidRPr="000F2E96">
              <w:t>Ziet u mogelijkheden voor een eventuele samenvoeging</w:t>
            </w:r>
            <w:r>
              <w:t xml:space="preserve"> van bovenstaande diensten en/of productgroepen</w:t>
            </w:r>
            <w:r w:rsidRPr="000F2E96">
              <w:t xml:space="preserve"> </w:t>
            </w:r>
            <w:r>
              <w:t xml:space="preserve">onder koeriers- en transportdiensten? </w:t>
            </w:r>
            <w:r w:rsidRPr="000F2E96">
              <w:t xml:space="preserve">Zo ja, welke? </w:t>
            </w:r>
          </w:p>
        </w:tc>
      </w:tr>
      <w:tr w:rsidR="00F6230D" w:rsidRPr="000F2E96" w14:paraId="7B2EEC40"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555012DE"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1C9A3A9F" w14:textId="145BF3D6"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23369535"/>
            <w:placeholder>
              <w:docPart w:val="7E0651337A78428590B60CA42E3A9324"/>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63C79869" w14:textId="4DECF276"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3DCA6FB6" w14:textId="77777777" w:rsidTr="00F6230D">
        <w:trPr>
          <w:trHeight w:val="255"/>
        </w:trPr>
        <w:tc>
          <w:tcPr>
            <w:tcW w:w="567" w:type="dxa"/>
            <w:vMerge/>
            <w:shd w:val="clear" w:color="auto" w:fill="FFFFFF" w:themeFill="background1"/>
            <w:noWrap/>
            <w:tcMar>
              <w:top w:w="17" w:type="dxa"/>
              <w:left w:w="17" w:type="dxa"/>
              <w:bottom w:w="0" w:type="dxa"/>
              <w:right w:w="17" w:type="dxa"/>
            </w:tcMar>
          </w:tcPr>
          <w:p w14:paraId="259372E7"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123234781"/>
            <w:placeholder>
              <w:docPart w:val="C13D4522F09F4CDDBB60FD089B8BA4DE"/>
            </w:placeholder>
            <w:showingPlcHdr/>
          </w:sdtPr>
          <w:sdtEndPr/>
          <w:sdtContent>
            <w:tc>
              <w:tcPr>
                <w:tcW w:w="7938" w:type="dxa"/>
                <w:gridSpan w:val="2"/>
                <w:shd w:val="clear" w:color="auto" w:fill="FFFFFF" w:themeFill="background1"/>
              </w:tcPr>
              <w:p w14:paraId="522A59F8" w14:textId="6245473C"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0C37EDEA"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1A2C732F" w14:textId="28D2E75E"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64B924A" w14:textId="3ECED24C" w:rsidR="00F6230D" w:rsidRPr="000F2E96" w:rsidRDefault="00F6230D" w:rsidP="00F6230D">
            <w:pPr>
              <w:pStyle w:val="Geenafstand"/>
              <w:ind w:left="57"/>
            </w:pPr>
            <w:r>
              <w:t xml:space="preserve">Ziet u nog belemmeringen om de opdracht uit te voeren als u kijkt naar hoe de opdracht nu is vormgegeven? Zo ja, welke? </w:t>
            </w:r>
          </w:p>
        </w:tc>
      </w:tr>
      <w:tr w:rsidR="00F6230D" w:rsidRPr="000F2E96" w14:paraId="6DA7168A"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6B159975"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58AED2FE" w14:textId="603E16B1"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623687883"/>
            <w:placeholder>
              <w:docPart w:val="AE29FB1377A54A43A72DB02D9AC8B964"/>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45E141D3" w14:textId="25ED2B17"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4FBE3D46" w14:textId="77777777" w:rsidTr="00F6230D">
        <w:trPr>
          <w:trHeight w:val="255"/>
        </w:trPr>
        <w:tc>
          <w:tcPr>
            <w:tcW w:w="567" w:type="dxa"/>
            <w:vMerge/>
            <w:noWrap/>
            <w:tcMar>
              <w:top w:w="17" w:type="dxa"/>
              <w:left w:w="17" w:type="dxa"/>
              <w:bottom w:w="0" w:type="dxa"/>
              <w:right w:w="17" w:type="dxa"/>
            </w:tcMar>
          </w:tcPr>
          <w:p w14:paraId="36F17823"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265348866"/>
            <w:placeholder>
              <w:docPart w:val="18DAA5FA19E94E3CA980C04F23F7F458"/>
            </w:placeholder>
            <w:showingPlcHdr/>
          </w:sdtPr>
          <w:sdtEndPr/>
          <w:sdtContent>
            <w:tc>
              <w:tcPr>
                <w:tcW w:w="7938" w:type="dxa"/>
                <w:gridSpan w:val="2"/>
              </w:tcPr>
              <w:p w14:paraId="3E1892A3" w14:textId="37F564D5"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7F2DAFB5"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1D4F34F0"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7FC9543F" w14:textId="4EF3DBD2" w:rsidR="00F6230D" w:rsidRPr="00CA55DE" w:rsidRDefault="00F6230D" w:rsidP="00F6230D">
            <w:pPr>
              <w:pStyle w:val="Geenafstand"/>
              <w:ind w:left="57"/>
              <w:rPr>
                <w:strike/>
              </w:rPr>
            </w:pPr>
            <w:r>
              <w:t xml:space="preserve">De aanbestedende dienst  onderzoekt of de indeling in productgroepen  van zowel koeriers- als transportdiensten zou  kunnen worden vereenvoudigd. </w:t>
            </w:r>
            <w:proofErr w:type="spellStart"/>
            <w:r>
              <w:t>Bijvooreeld</w:t>
            </w:r>
            <w:proofErr w:type="spellEnd"/>
            <w:r>
              <w:t xml:space="preserve"> zoals onderstaande indeling die zou gelden geldt voor zowel koeriers- als transportdiensten. Enige uitzondering daarin is productgroep 5d die alleen geldt voor transportdiensten.  </w:t>
            </w:r>
          </w:p>
          <w:p w14:paraId="67B602D3" w14:textId="77777777" w:rsidR="00F6230D" w:rsidRDefault="00F6230D" w:rsidP="00F6230D">
            <w:pPr>
              <w:pStyle w:val="Geenafstand"/>
              <w:ind w:left="57"/>
            </w:pPr>
          </w:p>
          <w:p w14:paraId="0247B2D0" w14:textId="13A37CAC" w:rsidR="00F6230D" w:rsidRDefault="00F6230D" w:rsidP="00F6230D">
            <w:pPr>
              <w:pStyle w:val="Geenafstand"/>
              <w:ind w:left="57"/>
            </w:pPr>
            <w:r>
              <w:t>Wat vindt u van deze indeling? Welke voor- en nadelen ziet u?</w:t>
            </w:r>
          </w:p>
          <w:p w14:paraId="02AE98EF" w14:textId="5019CBEB" w:rsidR="00F6230D" w:rsidRPr="000F2E96" w:rsidRDefault="00F6230D" w:rsidP="00F6230D">
            <w:pPr>
              <w:pStyle w:val="INKStandaard"/>
              <w:spacing w:line="240" w:lineRule="auto"/>
              <w:ind w:left="57"/>
              <w:rPr>
                <w:rFonts w:ascii="Aptos" w:hAnsi="Aptos"/>
                <w:sz w:val="20"/>
                <w:szCs w:val="20"/>
              </w:rPr>
            </w:pPr>
            <w:r>
              <w:rPr>
                <w:noProof/>
              </w:rPr>
              <w:drawing>
                <wp:inline distT="0" distB="0" distL="0" distR="0" wp14:anchorId="08B0E50B" wp14:editId="72D506E3">
                  <wp:extent cx="4947285" cy="1903095"/>
                  <wp:effectExtent l="0" t="0" r="5715" b="1905"/>
                  <wp:docPr id="13724158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15831" name=""/>
                          <pic:cNvPicPr/>
                        </pic:nvPicPr>
                        <pic:blipFill>
                          <a:blip r:embed="rId12"/>
                          <a:stretch>
                            <a:fillRect/>
                          </a:stretch>
                        </pic:blipFill>
                        <pic:spPr>
                          <a:xfrm>
                            <a:off x="0" y="0"/>
                            <a:ext cx="4947285" cy="1903095"/>
                          </a:xfrm>
                          <a:prstGeom prst="rect">
                            <a:avLst/>
                          </a:prstGeom>
                        </pic:spPr>
                      </pic:pic>
                    </a:graphicData>
                  </a:graphic>
                </wp:inline>
              </w:drawing>
            </w:r>
          </w:p>
        </w:tc>
      </w:tr>
      <w:tr w:rsidR="00F6230D" w:rsidRPr="000F2E96" w14:paraId="3605C735"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37F5F62E"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16BABD60" w14:textId="4BA72A90"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335119805"/>
            <w:placeholder>
              <w:docPart w:val="625B043E152842F7B868CB6CE0DD0C48"/>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4FFD7C8" w14:textId="37339079"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2F066A76" w14:textId="77777777" w:rsidTr="00F6230D">
        <w:trPr>
          <w:trHeight w:val="255"/>
        </w:trPr>
        <w:tc>
          <w:tcPr>
            <w:tcW w:w="567" w:type="dxa"/>
            <w:vMerge/>
            <w:noWrap/>
            <w:tcMar>
              <w:top w:w="17" w:type="dxa"/>
              <w:left w:w="17" w:type="dxa"/>
              <w:bottom w:w="0" w:type="dxa"/>
              <w:right w:w="17" w:type="dxa"/>
            </w:tcMar>
          </w:tcPr>
          <w:p w14:paraId="39EED9BA"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87740297"/>
            <w:placeholder>
              <w:docPart w:val="B77FBD18274148FD814FF59BACA91E93"/>
            </w:placeholder>
            <w:showingPlcHdr/>
          </w:sdtPr>
          <w:sdtEndPr/>
          <w:sdtContent>
            <w:tc>
              <w:tcPr>
                <w:tcW w:w="7938" w:type="dxa"/>
                <w:gridSpan w:val="2"/>
              </w:tcPr>
              <w:p w14:paraId="16B814E6" w14:textId="701E53EE"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61179118"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4B01369A"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0898984E" w14:textId="00F166A4" w:rsidR="00F6230D" w:rsidRPr="000F2E96" w:rsidRDefault="00F6230D" w:rsidP="00F6230D">
            <w:pPr>
              <w:pStyle w:val="Geenafstand"/>
              <w:ind w:left="57"/>
            </w:pPr>
            <w:r>
              <w:t>Heeft u andere toevoegingen/ideeën ten aanzien van de productgroepen die u</w:t>
            </w:r>
            <w:r w:rsidRPr="000F2E96">
              <w:t xml:space="preserve"> aan de aanbestedende dienst wilt meegeven</w:t>
            </w:r>
            <w:r>
              <w:t>?</w:t>
            </w:r>
          </w:p>
        </w:tc>
      </w:tr>
      <w:tr w:rsidR="00F6230D" w:rsidRPr="000F2E96" w14:paraId="022CF9AC"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2C81E09D"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60263EBA" w14:textId="7F2F91E0"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2059158804"/>
            <w:placeholder>
              <w:docPart w:val="D8ED10E9C1714A70A037F91D7108515B"/>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36414CD3" w14:textId="0FEDAF03"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5CE494F2" w14:textId="77777777" w:rsidTr="00F6230D">
        <w:trPr>
          <w:trHeight w:val="255"/>
        </w:trPr>
        <w:tc>
          <w:tcPr>
            <w:tcW w:w="567" w:type="dxa"/>
            <w:vMerge/>
            <w:noWrap/>
            <w:tcMar>
              <w:top w:w="17" w:type="dxa"/>
              <w:left w:w="17" w:type="dxa"/>
              <w:bottom w:w="0" w:type="dxa"/>
              <w:right w:w="17" w:type="dxa"/>
            </w:tcMar>
          </w:tcPr>
          <w:p w14:paraId="520CBC28"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177315639"/>
            <w:placeholder>
              <w:docPart w:val="B696B431F3274A2387DFAAF592F10516"/>
            </w:placeholder>
            <w:showingPlcHdr/>
          </w:sdtPr>
          <w:sdtEndPr/>
          <w:sdtContent>
            <w:tc>
              <w:tcPr>
                <w:tcW w:w="7938" w:type="dxa"/>
                <w:gridSpan w:val="2"/>
              </w:tcPr>
              <w:p w14:paraId="1272E5BF" w14:textId="563A181A"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bl>
    <w:p w14:paraId="206EBAB8" w14:textId="77777777" w:rsidR="000A7AF2" w:rsidRDefault="000A7AF2" w:rsidP="00E36211">
      <w:pPr>
        <w:pStyle w:val="INKStandaard"/>
        <w:spacing w:line="240" w:lineRule="auto"/>
        <w:rPr>
          <w:rFonts w:ascii="Aptos" w:hAnsi="Aptos"/>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6092"/>
        <w:gridCol w:w="1846"/>
      </w:tblGrid>
      <w:tr w:rsidR="00DC3A86" w:rsidRPr="000F2E96" w14:paraId="4F5C4E66" w14:textId="77777777" w:rsidTr="00D03B35">
        <w:trPr>
          <w:trHeight w:val="267"/>
        </w:trPr>
        <w:tc>
          <w:tcPr>
            <w:tcW w:w="8505" w:type="dxa"/>
            <w:gridSpan w:val="3"/>
            <w:shd w:val="clear" w:color="auto" w:fill="548DD4" w:themeFill="text2" w:themeFillTint="99"/>
            <w:noWrap/>
            <w:tcMar>
              <w:top w:w="17" w:type="dxa"/>
              <w:left w:w="17" w:type="dxa"/>
              <w:bottom w:w="0" w:type="dxa"/>
              <w:right w:w="17" w:type="dxa"/>
            </w:tcMar>
          </w:tcPr>
          <w:p w14:paraId="01BC2880" w14:textId="77777777" w:rsidR="00DC3A86" w:rsidRPr="000F2E96" w:rsidRDefault="00DC3A86" w:rsidP="00F6230D">
            <w:pPr>
              <w:pStyle w:val="INKStandaard"/>
              <w:spacing w:line="240" w:lineRule="auto"/>
              <w:ind w:left="57"/>
              <w:rPr>
                <w:rFonts w:ascii="Aptos" w:hAnsi="Aptos"/>
                <w:sz w:val="20"/>
                <w:szCs w:val="20"/>
              </w:rPr>
            </w:pPr>
            <w:r w:rsidRPr="000F2E96">
              <w:rPr>
                <w:rFonts w:ascii="Aptos" w:hAnsi="Aptos"/>
                <w:b/>
                <w:bCs/>
                <w:sz w:val="20"/>
                <w:szCs w:val="20"/>
              </w:rPr>
              <w:t>Prijzen, tarieven en indexering</w:t>
            </w:r>
          </w:p>
          <w:p w14:paraId="2A6A6974" w14:textId="77777777" w:rsidR="00DC3A86" w:rsidRPr="000F2E96" w:rsidRDefault="00DC3A86" w:rsidP="00F6230D">
            <w:pPr>
              <w:pStyle w:val="INKStandaard"/>
              <w:spacing w:line="240" w:lineRule="auto"/>
              <w:ind w:left="57"/>
              <w:rPr>
                <w:rFonts w:ascii="Aptos" w:hAnsi="Aptos"/>
                <w:sz w:val="20"/>
                <w:szCs w:val="20"/>
              </w:rPr>
            </w:pPr>
            <w:r w:rsidRPr="000F2E96">
              <w:rPr>
                <w:rFonts w:ascii="Aptos" w:hAnsi="Aptos"/>
                <w:sz w:val="20"/>
                <w:szCs w:val="20"/>
              </w:rPr>
              <w:t>In het kader van goed opdrachtgeverschap wil de Rijksoverheid graag eerlijke tarieven betalen</w:t>
            </w:r>
            <w:r>
              <w:rPr>
                <w:rFonts w:ascii="Aptos" w:hAnsi="Aptos"/>
                <w:sz w:val="20"/>
                <w:szCs w:val="20"/>
              </w:rPr>
              <w:t>.</w:t>
            </w:r>
          </w:p>
        </w:tc>
      </w:tr>
      <w:tr w:rsidR="00F6230D" w:rsidRPr="000F2E96" w14:paraId="7AFF78EC"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233885EF"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4A76E45C" w14:textId="77777777" w:rsidR="00F6230D" w:rsidRPr="000F2E96" w:rsidRDefault="00F6230D" w:rsidP="00F6230D">
            <w:pPr>
              <w:pStyle w:val="Geenafstand"/>
              <w:ind w:left="57"/>
              <w:rPr>
                <w:snapToGrid w:val="0"/>
              </w:rPr>
            </w:pPr>
            <w:r w:rsidRPr="000F2E96">
              <w:rPr>
                <w:snapToGrid w:val="0"/>
              </w:rPr>
              <w:t xml:space="preserve">Voor het vaststellen van tariferingen kunnen verschillende aspecten worden meegenomen. Op dit moment denken wij aan onder andere: </w:t>
            </w:r>
          </w:p>
          <w:p w14:paraId="4E2382A6" w14:textId="77777777" w:rsidR="00F6230D" w:rsidRPr="000F2E96" w:rsidRDefault="00F6230D" w:rsidP="00F6230D">
            <w:pPr>
              <w:pStyle w:val="Geenafstand"/>
              <w:numPr>
                <w:ilvl w:val="0"/>
                <w:numId w:val="46"/>
              </w:numPr>
              <w:rPr>
                <w:snapToGrid w:val="0"/>
              </w:rPr>
            </w:pPr>
            <w:r w:rsidRPr="000F2E96">
              <w:rPr>
                <w:snapToGrid w:val="0"/>
              </w:rPr>
              <w:t>kilometertarief;</w:t>
            </w:r>
          </w:p>
          <w:p w14:paraId="7828AB08" w14:textId="69D7F55E" w:rsidR="00F6230D" w:rsidRPr="000F2E96" w:rsidRDefault="00F6230D" w:rsidP="00F6230D">
            <w:pPr>
              <w:pStyle w:val="Geenafstand"/>
              <w:numPr>
                <w:ilvl w:val="0"/>
                <w:numId w:val="46"/>
              </w:numPr>
              <w:rPr>
                <w:snapToGrid w:val="0"/>
              </w:rPr>
            </w:pPr>
            <w:r>
              <w:rPr>
                <w:snapToGrid w:val="0"/>
              </w:rPr>
              <w:t>vaste trajecten;</w:t>
            </w:r>
          </w:p>
          <w:p w14:paraId="779386BA" w14:textId="17E4C422" w:rsidR="00F6230D" w:rsidRDefault="00F6230D" w:rsidP="00F6230D">
            <w:pPr>
              <w:pStyle w:val="Geenafstand"/>
              <w:numPr>
                <w:ilvl w:val="0"/>
                <w:numId w:val="46"/>
              </w:numPr>
              <w:rPr>
                <w:snapToGrid w:val="0"/>
              </w:rPr>
            </w:pPr>
            <w:r w:rsidRPr="000F2E96">
              <w:rPr>
                <w:snapToGrid w:val="0"/>
              </w:rPr>
              <w:t>tijdsduur</w:t>
            </w:r>
            <w:r>
              <w:rPr>
                <w:snapToGrid w:val="0"/>
              </w:rPr>
              <w:t>;</w:t>
            </w:r>
          </w:p>
          <w:p w14:paraId="3A2B51F7" w14:textId="5B82E6DD" w:rsidR="00F6230D" w:rsidRPr="000F2E96" w:rsidRDefault="00F6230D" w:rsidP="00F6230D">
            <w:pPr>
              <w:pStyle w:val="Geenafstand"/>
              <w:numPr>
                <w:ilvl w:val="0"/>
                <w:numId w:val="46"/>
              </w:numPr>
              <w:rPr>
                <w:snapToGrid w:val="0"/>
              </w:rPr>
            </w:pPr>
            <w:r>
              <w:rPr>
                <w:snapToGrid w:val="0"/>
              </w:rPr>
              <w:t>gewicht;</w:t>
            </w:r>
          </w:p>
          <w:p w14:paraId="71A4817B" w14:textId="26268322" w:rsidR="00F6230D" w:rsidRDefault="00F6230D" w:rsidP="00F6230D">
            <w:pPr>
              <w:pStyle w:val="Geenafstand"/>
              <w:numPr>
                <w:ilvl w:val="0"/>
                <w:numId w:val="46"/>
              </w:numPr>
              <w:rPr>
                <w:snapToGrid w:val="0"/>
              </w:rPr>
            </w:pPr>
            <w:r>
              <w:rPr>
                <w:snapToGrid w:val="0"/>
              </w:rPr>
              <w:t>uurtarief.</w:t>
            </w:r>
          </w:p>
          <w:p w14:paraId="0C541537" w14:textId="77777777" w:rsidR="00F6230D" w:rsidRPr="000F2E96" w:rsidRDefault="00F6230D" w:rsidP="00F6230D">
            <w:pPr>
              <w:pStyle w:val="Geenafstand"/>
              <w:ind w:left="57"/>
              <w:rPr>
                <w:snapToGrid w:val="0"/>
              </w:rPr>
            </w:pPr>
          </w:p>
          <w:p w14:paraId="10BE98FA" w14:textId="77777777" w:rsidR="00F6230D" w:rsidRPr="000F2E96" w:rsidRDefault="00F6230D" w:rsidP="00F6230D">
            <w:pPr>
              <w:pStyle w:val="Geenafstand"/>
              <w:ind w:left="57"/>
              <w:rPr>
                <w:highlight w:val="green"/>
              </w:rPr>
            </w:pPr>
            <w:r w:rsidRPr="00F246FF">
              <w:rPr>
                <w:snapToGrid w:val="0"/>
              </w:rPr>
              <w:t>Welke ontwikkelingen en adviezen kunt u meegeven over prijs/tariferingen gelet op bovenstaande en mogelijk niet benoemde aspecten?</w:t>
            </w:r>
          </w:p>
        </w:tc>
      </w:tr>
      <w:tr w:rsidR="00F6230D" w:rsidRPr="000F2E96" w14:paraId="3AA02452"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694568A2"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35CEE83A" w14:textId="1BB9CF60"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86538574"/>
            <w:placeholder>
              <w:docPart w:val="72EF56CCAD8F4D36A4D9E0EAFB1BD424"/>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5DAFC186" w14:textId="5D089213"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4C44B31C" w14:textId="77777777" w:rsidTr="00F6230D">
        <w:trPr>
          <w:trHeight w:val="255"/>
        </w:trPr>
        <w:tc>
          <w:tcPr>
            <w:tcW w:w="567" w:type="dxa"/>
            <w:vMerge/>
            <w:noWrap/>
            <w:tcMar>
              <w:top w:w="17" w:type="dxa"/>
              <w:left w:w="17" w:type="dxa"/>
              <w:bottom w:w="0" w:type="dxa"/>
              <w:right w:w="17" w:type="dxa"/>
            </w:tcMar>
          </w:tcPr>
          <w:p w14:paraId="4196C3E6"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912307309"/>
            <w:placeholder>
              <w:docPart w:val="E566B87D9BC1481087C1DBABF1B901F7"/>
            </w:placeholder>
            <w:showingPlcHdr/>
          </w:sdtPr>
          <w:sdtEndPr/>
          <w:sdtContent>
            <w:tc>
              <w:tcPr>
                <w:tcW w:w="7938" w:type="dxa"/>
                <w:gridSpan w:val="2"/>
              </w:tcPr>
              <w:p w14:paraId="2C9E342F" w14:textId="222EB919"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66477C3A"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02981051"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17235D81" w14:textId="1D32006C" w:rsidR="00F6230D" w:rsidRDefault="00F6230D" w:rsidP="00F6230D">
            <w:pPr>
              <w:pStyle w:val="Geenafstand"/>
              <w:ind w:left="57"/>
              <w:rPr>
                <w:snapToGrid w:val="0"/>
              </w:rPr>
            </w:pPr>
            <w:r>
              <w:rPr>
                <w:snapToGrid w:val="0"/>
              </w:rPr>
              <w:t xml:space="preserve">Tarieven kunnen op verschillende manieren worden bepaald, </w:t>
            </w:r>
            <w:r w:rsidRPr="000F2E96">
              <w:t xml:space="preserve">Op </w:t>
            </w:r>
            <w:r w:rsidRPr="00F246FF">
              <w:rPr>
                <w:snapToGrid w:val="0"/>
              </w:rPr>
              <w:t xml:space="preserve">dit moment hanteert de Rijksoverheid </w:t>
            </w:r>
            <w:r>
              <w:rPr>
                <w:snapToGrid w:val="0"/>
              </w:rPr>
              <w:t xml:space="preserve">zes </w:t>
            </w:r>
            <w:r w:rsidRPr="00F246FF">
              <w:rPr>
                <w:snapToGrid w:val="0"/>
              </w:rPr>
              <w:t xml:space="preserve">productgroepen voor binnenlandse </w:t>
            </w:r>
            <w:r w:rsidRPr="00F246FF">
              <w:rPr>
                <w:b/>
                <w:bCs/>
                <w:snapToGrid w:val="0"/>
              </w:rPr>
              <w:t>koeriersdiensten</w:t>
            </w:r>
            <w:r w:rsidRPr="00F246FF">
              <w:rPr>
                <w:snapToGrid w:val="0"/>
              </w:rPr>
              <w:t xml:space="preserve"> waarbij de prijs op de volgende manier tot stand komt:</w:t>
            </w:r>
          </w:p>
          <w:p w14:paraId="15E4213D" w14:textId="77777777" w:rsidR="00F6230D" w:rsidRPr="00F6230D" w:rsidRDefault="00F6230D" w:rsidP="00F6230D">
            <w:pPr>
              <w:pStyle w:val="Geenafstand"/>
              <w:ind w:left="57"/>
              <w:rPr>
                <w:snapToGrid w:val="0"/>
              </w:rPr>
            </w:pPr>
          </w:p>
          <w:p w14:paraId="6ECDD9AF" w14:textId="08662047" w:rsidR="00F6230D" w:rsidRDefault="00F6230D" w:rsidP="00F6230D">
            <w:pPr>
              <w:pStyle w:val="Geenafstand"/>
              <w:ind w:left="57"/>
            </w:pPr>
            <w:r>
              <w:rPr>
                <w:noProof/>
              </w:rPr>
              <w:drawing>
                <wp:inline distT="0" distB="0" distL="0" distR="0" wp14:anchorId="0A12DACA" wp14:editId="40D320F4">
                  <wp:extent cx="4947285" cy="1279525"/>
                  <wp:effectExtent l="0" t="0" r="5715" b="0"/>
                  <wp:docPr id="15216048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04881" name=""/>
                          <pic:cNvPicPr/>
                        </pic:nvPicPr>
                        <pic:blipFill>
                          <a:blip r:embed="rId13"/>
                          <a:stretch>
                            <a:fillRect/>
                          </a:stretch>
                        </pic:blipFill>
                        <pic:spPr>
                          <a:xfrm>
                            <a:off x="0" y="0"/>
                            <a:ext cx="4947285" cy="1279525"/>
                          </a:xfrm>
                          <a:prstGeom prst="rect">
                            <a:avLst/>
                          </a:prstGeom>
                        </pic:spPr>
                      </pic:pic>
                    </a:graphicData>
                  </a:graphic>
                </wp:inline>
              </w:drawing>
            </w:r>
          </w:p>
          <w:p w14:paraId="31355696" w14:textId="6BDBDDC6" w:rsidR="00F6230D" w:rsidRPr="000F2E96" w:rsidRDefault="00F6230D" w:rsidP="00F6230D">
            <w:pPr>
              <w:pStyle w:val="Geenafstand"/>
              <w:ind w:left="57"/>
              <w:rPr>
                <w:sz w:val="18"/>
                <w:szCs w:val="18"/>
                <w:highlight w:val="green"/>
              </w:rPr>
            </w:pPr>
            <w:r w:rsidRPr="00F246FF">
              <w:t xml:space="preserve">Hoe kijkt u naar bovenstaande opdeling? Ziet u </w:t>
            </w:r>
            <w:r w:rsidRPr="00CA55DE">
              <w:t>logischere of betere</w:t>
            </w:r>
            <w:r>
              <w:rPr>
                <w:strike/>
              </w:rPr>
              <w:t xml:space="preserve"> </w:t>
            </w:r>
            <w:r w:rsidRPr="00F246FF">
              <w:t>mogelijkheden</w:t>
            </w:r>
            <w:r>
              <w:t xml:space="preserve"> ?</w:t>
            </w:r>
            <w:r w:rsidRPr="00F246FF">
              <w:t xml:space="preserve"> </w:t>
            </w:r>
            <w:r>
              <w:t>Z</w:t>
            </w:r>
            <w:r w:rsidRPr="00F246FF">
              <w:t xml:space="preserve">o ja welke? </w:t>
            </w:r>
          </w:p>
        </w:tc>
      </w:tr>
      <w:tr w:rsidR="00F6230D" w:rsidRPr="000F2E96" w14:paraId="0B041373"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36E6CE8E"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5F759EB3" w14:textId="600CF6B5"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153745987"/>
            <w:placeholder>
              <w:docPart w:val="C8198F3E5549464C83982A87D7D97F88"/>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3E562CDE" w14:textId="706111BF"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3A03C04C" w14:textId="77777777" w:rsidTr="00F6230D">
        <w:trPr>
          <w:trHeight w:val="255"/>
        </w:trPr>
        <w:tc>
          <w:tcPr>
            <w:tcW w:w="567" w:type="dxa"/>
            <w:vMerge/>
            <w:noWrap/>
            <w:tcMar>
              <w:top w:w="17" w:type="dxa"/>
              <w:left w:w="17" w:type="dxa"/>
              <w:bottom w:w="0" w:type="dxa"/>
              <w:right w:w="17" w:type="dxa"/>
            </w:tcMar>
          </w:tcPr>
          <w:p w14:paraId="4B594129"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07012701"/>
            <w:placeholder>
              <w:docPart w:val="4DC43633CF4B4E6DA20054EA363D881C"/>
            </w:placeholder>
            <w:showingPlcHdr/>
          </w:sdtPr>
          <w:sdtEndPr/>
          <w:sdtContent>
            <w:tc>
              <w:tcPr>
                <w:tcW w:w="7938" w:type="dxa"/>
                <w:gridSpan w:val="2"/>
              </w:tcPr>
              <w:p w14:paraId="366ACB3D" w14:textId="6B8ED5B3"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76D42087"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3CF4F4FB"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851840B" w14:textId="5B2162F1" w:rsidR="00F6230D" w:rsidRDefault="00F6230D" w:rsidP="00F6230D">
            <w:pPr>
              <w:pStyle w:val="Geenafstand"/>
              <w:ind w:left="57"/>
              <w:rPr>
                <w:snapToGrid w:val="0"/>
              </w:rPr>
            </w:pPr>
            <w:r>
              <w:rPr>
                <w:snapToGrid w:val="0"/>
              </w:rPr>
              <w:t>Tarieven kunnen op verschillende manieren worden bepaald</w:t>
            </w:r>
            <w:r>
              <w:t xml:space="preserve">. </w:t>
            </w:r>
            <w:r w:rsidRPr="000F2E96">
              <w:t xml:space="preserve">Op </w:t>
            </w:r>
            <w:r w:rsidRPr="000928ED">
              <w:rPr>
                <w:snapToGrid w:val="0"/>
              </w:rPr>
              <w:t xml:space="preserve">dit moment hanteert de Rijksoverheid </w:t>
            </w:r>
            <w:r>
              <w:rPr>
                <w:snapToGrid w:val="0"/>
              </w:rPr>
              <w:t xml:space="preserve">zes </w:t>
            </w:r>
            <w:r w:rsidRPr="000928ED">
              <w:rPr>
                <w:snapToGrid w:val="0"/>
              </w:rPr>
              <w:t xml:space="preserve">productgroepen voor binnenlandse </w:t>
            </w:r>
            <w:r>
              <w:rPr>
                <w:b/>
                <w:bCs/>
                <w:snapToGrid w:val="0"/>
              </w:rPr>
              <w:t>transportdienste</w:t>
            </w:r>
            <w:r w:rsidRPr="000928ED">
              <w:rPr>
                <w:b/>
                <w:bCs/>
                <w:snapToGrid w:val="0"/>
              </w:rPr>
              <w:t>n</w:t>
            </w:r>
            <w:r w:rsidRPr="000928ED">
              <w:rPr>
                <w:snapToGrid w:val="0"/>
              </w:rPr>
              <w:t xml:space="preserve"> waarbij de prijs op de volgende manier tot stand komt:</w:t>
            </w:r>
          </w:p>
          <w:p w14:paraId="1532EC0F" w14:textId="77777777" w:rsidR="00F6230D" w:rsidRDefault="00F6230D" w:rsidP="00F6230D">
            <w:pPr>
              <w:pStyle w:val="Geenafstand"/>
              <w:ind w:left="57"/>
              <w:rPr>
                <w:snapToGrid w:val="0"/>
              </w:rPr>
            </w:pPr>
          </w:p>
          <w:p w14:paraId="53A6BCA7" w14:textId="50F0F22C" w:rsidR="00F6230D" w:rsidRPr="000B30EE" w:rsidRDefault="00F6230D" w:rsidP="00F6230D">
            <w:pPr>
              <w:pStyle w:val="Geenafstand"/>
              <w:ind w:left="57"/>
            </w:pPr>
            <w:r>
              <w:rPr>
                <w:noProof/>
              </w:rPr>
              <w:drawing>
                <wp:inline distT="0" distB="0" distL="0" distR="0" wp14:anchorId="4A2F2916" wp14:editId="7C591A9F">
                  <wp:extent cx="4947285" cy="3099435"/>
                  <wp:effectExtent l="0" t="0" r="5715" b="5715"/>
                  <wp:docPr id="13494628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62817" name=""/>
                          <pic:cNvPicPr/>
                        </pic:nvPicPr>
                        <pic:blipFill>
                          <a:blip r:embed="rId14"/>
                          <a:stretch>
                            <a:fillRect/>
                          </a:stretch>
                        </pic:blipFill>
                        <pic:spPr>
                          <a:xfrm>
                            <a:off x="0" y="0"/>
                            <a:ext cx="4947285" cy="3099435"/>
                          </a:xfrm>
                          <a:prstGeom prst="rect">
                            <a:avLst/>
                          </a:prstGeom>
                        </pic:spPr>
                      </pic:pic>
                    </a:graphicData>
                  </a:graphic>
                </wp:inline>
              </w:drawing>
            </w:r>
          </w:p>
          <w:p w14:paraId="2A436706" w14:textId="6A88CF69" w:rsidR="00F6230D" w:rsidRPr="000F2E96" w:rsidRDefault="00F6230D" w:rsidP="00F6230D">
            <w:pPr>
              <w:pStyle w:val="Geenafstand"/>
              <w:ind w:left="57"/>
              <w:rPr>
                <w:sz w:val="18"/>
                <w:szCs w:val="18"/>
              </w:rPr>
            </w:pPr>
            <w:r w:rsidRPr="00F246FF">
              <w:rPr>
                <w:snapToGrid w:val="0"/>
                <w:szCs w:val="20"/>
              </w:rPr>
              <w:t xml:space="preserve">Hoe kijkt u naar bovenstaande opdeling? Ziet u </w:t>
            </w:r>
            <w:r>
              <w:rPr>
                <w:snapToGrid w:val="0"/>
                <w:szCs w:val="20"/>
              </w:rPr>
              <w:t xml:space="preserve">logischere of betere </w:t>
            </w:r>
            <w:r w:rsidRPr="00F246FF">
              <w:rPr>
                <w:snapToGrid w:val="0"/>
                <w:szCs w:val="20"/>
              </w:rPr>
              <w:t xml:space="preserve"> mogelijkheden</w:t>
            </w:r>
            <w:r>
              <w:rPr>
                <w:snapToGrid w:val="0"/>
                <w:szCs w:val="20"/>
              </w:rPr>
              <w:t>? Z</w:t>
            </w:r>
            <w:r w:rsidRPr="00F246FF">
              <w:rPr>
                <w:snapToGrid w:val="0"/>
                <w:szCs w:val="20"/>
              </w:rPr>
              <w:t>o ja welke?</w:t>
            </w:r>
          </w:p>
        </w:tc>
      </w:tr>
      <w:tr w:rsidR="00F6230D" w:rsidRPr="000F2E96" w14:paraId="4D56DE0D"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5996D7AB"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42F0C298" w14:textId="63FAAFB7"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921364851"/>
            <w:placeholder>
              <w:docPart w:val="1206D46BBCC247F2BF73AAF5DFEEDED0"/>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29661C42" w14:textId="17DCE830"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20717E24" w14:textId="77777777" w:rsidTr="00F6230D">
        <w:trPr>
          <w:trHeight w:val="255"/>
        </w:trPr>
        <w:tc>
          <w:tcPr>
            <w:tcW w:w="567" w:type="dxa"/>
            <w:vMerge/>
            <w:noWrap/>
            <w:tcMar>
              <w:top w:w="17" w:type="dxa"/>
              <w:left w:w="17" w:type="dxa"/>
              <w:bottom w:w="0" w:type="dxa"/>
              <w:right w:w="17" w:type="dxa"/>
            </w:tcMar>
          </w:tcPr>
          <w:p w14:paraId="1B5D89F2"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623906711"/>
            <w:placeholder>
              <w:docPart w:val="753D1F22C38C44C8AC8E4A10B0C29439"/>
            </w:placeholder>
            <w:showingPlcHdr/>
          </w:sdtPr>
          <w:sdtEndPr/>
          <w:sdtContent>
            <w:tc>
              <w:tcPr>
                <w:tcW w:w="7938" w:type="dxa"/>
                <w:gridSpan w:val="2"/>
              </w:tcPr>
              <w:p w14:paraId="18917CE8" w14:textId="4C2C8A36"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1737F2C0"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3D00E4D9"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66583464" w14:textId="66083F12" w:rsidR="00F6230D" w:rsidRPr="00F246FF" w:rsidRDefault="00F6230D" w:rsidP="00F6230D">
            <w:pPr>
              <w:pStyle w:val="Geenafstand"/>
              <w:ind w:left="57"/>
              <w:rPr>
                <w:snapToGrid w:val="0"/>
              </w:rPr>
            </w:pPr>
            <w:r w:rsidRPr="00F246FF">
              <w:rPr>
                <w:snapToGrid w:val="0"/>
              </w:rPr>
              <w:t xml:space="preserve">Op dit moment hanteert de Rijksoverheid binnen </w:t>
            </w:r>
            <w:r>
              <w:rPr>
                <w:snapToGrid w:val="0"/>
              </w:rPr>
              <w:t>alle</w:t>
            </w:r>
            <w:r w:rsidRPr="00F246FF">
              <w:rPr>
                <w:snapToGrid w:val="0"/>
              </w:rPr>
              <w:t xml:space="preserve"> productgroepen</w:t>
            </w:r>
            <w:r>
              <w:rPr>
                <w:snapToGrid w:val="0"/>
              </w:rPr>
              <w:t xml:space="preserve"> (m.u.v. productgroep 1 t/m 3 van binnenlandse koeriersdiensten)</w:t>
            </w:r>
            <w:r w:rsidRPr="00F246FF">
              <w:rPr>
                <w:snapToGrid w:val="0"/>
              </w:rPr>
              <w:t xml:space="preserve"> </w:t>
            </w:r>
            <w:r>
              <w:rPr>
                <w:snapToGrid w:val="0"/>
              </w:rPr>
              <w:t xml:space="preserve">tijdsafhankelijke </w:t>
            </w:r>
            <w:r w:rsidRPr="00F246FF">
              <w:rPr>
                <w:snapToGrid w:val="0"/>
              </w:rPr>
              <w:t>toeslagen</w:t>
            </w:r>
            <w:r>
              <w:rPr>
                <w:snapToGrid w:val="0"/>
              </w:rPr>
              <w:t xml:space="preserve"> </w:t>
            </w:r>
            <w:r w:rsidRPr="00F246FF">
              <w:rPr>
                <w:snapToGrid w:val="0"/>
              </w:rPr>
              <w:t>voor onderstaande tijden</w:t>
            </w:r>
            <w:r>
              <w:rPr>
                <w:snapToGrid w:val="0"/>
              </w:rPr>
              <w:t>. Dit betreft een percentage bovenop de afgegeven tarieven voor:</w:t>
            </w:r>
            <w:r w:rsidRPr="00F246FF">
              <w:rPr>
                <w:snapToGrid w:val="0"/>
              </w:rPr>
              <w:t xml:space="preserve"> </w:t>
            </w:r>
          </w:p>
          <w:p w14:paraId="60DEDF2E" w14:textId="77777777" w:rsidR="00F6230D" w:rsidRPr="00F246FF" w:rsidRDefault="00F6230D" w:rsidP="00A239EC">
            <w:pPr>
              <w:pStyle w:val="Geenafstand"/>
              <w:numPr>
                <w:ilvl w:val="0"/>
                <w:numId w:val="51"/>
              </w:numPr>
              <w:rPr>
                <w:snapToGrid w:val="0"/>
              </w:rPr>
            </w:pPr>
            <w:r w:rsidRPr="00F246FF">
              <w:rPr>
                <w:snapToGrid w:val="0"/>
              </w:rPr>
              <w:t xml:space="preserve">Avond (18:00 tot 22:00) </w:t>
            </w:r>
          </w:p>
          <w:p w14:paraId="6124D567" w14:textId="77777777" w:rsidR="00F6230D" w:rsidRPr="00F246FF" w:rsidRDefault="00F6230D" w:rsidP="00A239EC">
            <w:pPr>
              <w:pStyle w:val="Geenafstand"/>
              <w:numPr>
                <w:ilvl w:val="0"/>
                <w:numId w:val="51"/>
              </w:numPr>
              <w:rPr>
                <w:snapToGrid w:val="0"/>
              </w:rPr>
            </w:pPr>
            <w:r w:rsidRPr="00F246FF">
              <w:rPr>
                <w:snapToGrid w:val="0"/>
              </w:rPr>
              <w:t>Nacht (22:00 tot 07:00)</w:t>
            </w:r>
          </w:p>
          <w:p w14:paraId="5D1BCD9F" w14:textId="77777777" w:rsidR="00F6230D" w:rsidRPr="00F246FF" w:rsidRDefault="00F6230D" w:rsidP="00A239EC">
            <w:pPr>
              <w:pStyle w:val="Geenafstand"/>
              <w:numPr>
                <w:ilvl w:val="0"/>
                <w:numId w:val="51"/>
              </w:numPr>
              <w:rPr>
                <w:snapToGrid w:val="0"/>
              </w:rPr>
            </w:pPr>
            <w:r w:rsidRPr="00F246FF">
              <w:rPr>
                <w:snapToGrid w:val="0"/>
              </w:rPr>
              <w:t xml:space="preserve">Zaterdag </w:t>
            </w:r>
          </w:p>
          <w:p w14:paraId="0EAC3A9C" w14:textId="77777777" w:rsidR="00F6230D" w:rsidRPr="00F246FF" w:rsidRDefault="00F6230D" w:rsidP="00A239EC">
            <w:pPr>
              <w:pStyle w:val="Geenafstand"/>
              <w:numPr>
                <w:ilvl w:val="0"/>
                <w:numId w:val="51"/>
              </w:numPr>
              <w:rPr>
                <w:snapToGrid w:val="0"/>
              </w:rPr>
            </w:pPr>
            <w:r w:rsidRPr="00F246FF">
              <w:rPr>
                <w:snapToGrid w:val="0"/>
              </w:rPr>
              <w:t>Zon- en feestdagen.</w:t>
            </w:r>
          </w:p>
          <w:p w14:paraId="00513117" w14:textId="77777777" w:rsidR="00F6230D" w:rsidRPr="00F246FF" w:rsidRDefault="00F6230D" w:rsidP="00F6230D">
            <w:pPr>
              <w:pStyle w:val="Geenafstand"/>
              <w:ind w:left="57"/>
              <w:rPr>
                <w:snapToGrid w:val="0"/>
              </w:rPr>
            </w:pPr>
          </w:p>
          <w:p w14:paraId="45D4FE98" w14:textId="798EE8A5" w:rsidR="00F6230D" w:rsidRPr="000F2E96" w:rsidRDefault="00F6230D" w:rsidP="00F6230D">
            <w:pPr>
              <w:pStyle w:val="Geenafstand"/>
              <w:ind w:left="57"/>
              <w:rPr>
                <w:sz w:val="18"/>
                <w:szCs w:val="18"/>
                <w:highlight w:val="green"/>
              </w:rPr>
            </w:pPr>
            <w:r w:rsidRPr="00F246FF">
              <w:rPr>
                <w:snapToGrid w:val="0"/>
              </w:rPr>
              <w:t>Hoe kijkt u naar bovenstaande opdeling</w:t>
            </w:r>
            <w:r>
              <w:rPr>
                <w:snapToGrid w:val="0"/>
              </w:rPr>
              <w:t xml:space="preserve">? </w:t>
            </w:r>
            <w:r w:rsidRPr="000928ED">
              <w:t>Ziet u andere mogelijkheden, zo ja welke?</w:t>
            </w:r>
          </w:p>
        </w:tc>
      </w:tr>
      <w:tr w:rsidR="00F6230D" w:rsidRPr="000F2E96" w14:paraId="5375C188"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2E4AC7A5"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58687655" w14:textId="29E4354C"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752894061"/>
            <w:placeholder>
              <w:docPart w:val="4DF9035CF247410EBE80B4CD2EA903F9"/>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3A9078C4" w14:textId="71E20624"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5BF02E24" w14:textId="77777777" w:rsidTr="00F6230D">
        <w:trPr>
          <w:trHeight w:val="255"/>
        </w:trPr>
        <w:tc>
          <w:tcPr>
            <w:tcW w:w="567" w:type="dxa"/>
            <w:vMerge/>
            <w:noWrap/>
            <w:tcMar>
              <w:top w:w="17" w:type="dxa"/>
              <w:left w:w="17" w:type="dxa"/>
              <w:bottom w:w="0" w:type="dxa"/>
              <w:right w:w="17" w:type="dxa"/>
            </w:tcMar>
          </w:tcPr>
          <w:p w14:paraId="3C143C36"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737938770"/>
            <w:placeholder>
              <w:docPart w:val="7066C4EAB7574B43A7FE45761A57548E"/>
            </w:placeholder>
            <w:showingPlcHdr/>
          </w:sdtPr>
          <w:sdtEndPr/>
          <w:sdtContent>
            <w:tc>
              <w:tcPr>
                <w:tcW w:w="7938" w:type="dxa"/>
                <w:gridSpan w:val="2"/>
              </w:tcPr>
              <w:p w14:paraId="678E5F70" w14:textId="1B43F73A"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7CBC768D"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28270ED8"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04E6D73" w14:textId="3D3D5154" w:rsidR="00F6230D" w:rsidRDefault="00F6230D" w:rsidP="00A239EC">
            <w:pPr>
              <w:pStyle w:val="Geenafstand"/>
              <w:ind w:left="57"/>
              <w:rPr>
                <w:snapToGrid w:val="0"/>
              </w:rPr>
            </w:pPr>
            <w:r>
              <w:rPr>
                <w:snapToGrid w:val="0"/>
              </w:rPr>
              <w:t>Op dit moment hanteert de Rijksoverheid binnen de productgroepen een aantal overige toeslagen. Dit betreft een bedrag per zending voor:</w:t>
            </w:r>
          </w:p>
          <w:p w14:paraId="006B9A72" w14:textId="77777777" w:rsidR="00A239EC" w:rsidRDefault="00A239EC" w:rsidP="00A239EC">
            <w:pPr>
              <w:pStyle w:val="Geenafstand"/>
              <w:ind w:left="57"/>
              <w:rPr>
                <w:snapToGrid w:val="0"/>
              </w:rPr>
            </w:pPr>
          </w:p>
          <w:p w14:paraId="0AED195E" w14:textId="44F2EA8A" w:rsidR="00A239EC" w:rsidRPr="00A239EC" w:rsidRDefault="00A239EC" w:rsidP="00A239EC">
            <w:pPr>
              <w:pStyle w:val="Geenafstand"/>
              <w:ind w:left="57"/>
              <w:rPr>
                <w:snapToGrid w:val="0"/>
              </w:rPr>
            </w:pPr>
            <w:r>
              <w:rPr>
                <w:noProof/>
              </w:rPr>
              <w:lastRenderedPageBreak/>
              <w:drawing>
                <wp:inline distT="0" distB="0" distL="0" distR="0" wp14:anchorId="361C7D3C" wp14:editId="2C7BDBB6">
                  <wp:extent cx="4947285" cy="1962785"/>
                  <wp:effectExtent l="0" t="0" r="5715" b="0"/>
                  <wp:docPr id="15803368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36854" name=""/>
                          <pic:cNvPicPr/>
                        </pic:nvPicPr>
                        <pic:blipFill>
                          <a:blip r:embed="rId15"/>
                          <a:stretch>
                            <a:fillRect/>
                          </a:stretch>
                        </pic:blipFill>
                        <pic:spPr>
                          <a:xfrm>
                            <a:off x="0" y="0"/>
                            <a:ext cx="4947285" cy="1962785"/>
                          </a:xfrm>
                          <a:prstGeom prst="rect">
                            <a:avLst/>
                          </a:prstGeom>
                        </pic:spPr>
                      </pic:pic>
                    </a:graphicData>
                  </a:graphic>
                </wp:inline>
              </w:drawing>
            </w:r>
          </w:p>
          <w:p w14:paraId="7D71404B" w14:textId="5CB4350A" w:rsidR="00F6230D" w:rsidRPr="00F246FF" w:rsidRDefault="00F6230D" w:rsidP="00F6230D">
            <w:pPr>
              <w:pStyle w:val="Geenafstand"/>
              <w:ind w:left="57"/>
              <w:rPr>
                <w:snapToGrid w:val="0"/>
              </w:rPr>
            </w:pPr>
            <w:r w:rsidRPr="00F246FF">
              <w:rPr>
                <w:snapToGrid w:val="0"/>
              </w:rPr>
              <w:t>Hoe kijkt u naar bovenstaande opdeling</w:t>
            </w:r>
            <w:r>
              <w:rPr>
                <w:snapToGrid w:val="0"/>
              </w:rPr>
              <w:t xml:space="preserve">? </w:t>
            </w:r>
            <w:r w:rsidRPr="000928ED">
              <w:t>Ziet u andere mogelijkheden, zo ja welke?</w:t>
            </w:r>
          </w:p>
        </w:tc>
      </w:tr>
      <w:tr w:rsidR="00F6230D" w:rsidRPr="000F2E96" w14:paraId="1082FDF5"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59B0EE76"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651D026C" w14:textId="01BAD3F0"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61762670"/>
            <w:placeholder>
              <w:docPart w:val="C6D6853299534E5B897D47A661536FE5"/>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24F2C52C" w14:textId="6DC59E90"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4053A8A6" w14:textId="77777777" w:rsidTr="00F6230D">
        <w:trPr>
          <w:trHeight w:val="255"/>
        </w:trPr>
        <w:tc>
          <w:tcPr>
            <w:tcW w:w="567" w:type="dxa"/>
            <w:vMerge/>
            <w:noWrap/>
            <w:tcMar>
              <w:top w:w="17" w:type="dxa"/>
              <w:left w:w="17" w:type="dxa"/>
              <w:bottom w:w="0" w:type="dxa"/>
              <w:right w:w="17" w:type="dxa"/>
            </w:tcMar>
          </w:tcPr>
          <w:p w14:paraId="36B153E2"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48721380"/>
            <w:placeholder>
              <w:docPart w:val="DE5CA756B910451C8A7CD8E591EC5C02"/>
            </w:placeholder>
            <w:showingPlcHdr/>
          </w:sdtPr>
          <w:sdtEndPr/>
          <w:sdtContent>
            <w:tc>
              <w:tcPr>
                <w:tcW w:w="7938" w:type="dxa"/>
                <w:gridSpan w:val="2"/>
              </w:tcPr>
              <w:p w14:paraId="0C5552BC" w14:textId="0207C5AE"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792B896C"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6479C48A"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2E75D2FA" w14:textId="6DB45B43" w:rsidR="00F6230D" w:rsidRPr="004E3BBF" w:rsidRDefault="00F6230D" w:rsidP="00F6230D">
            <w:pPr>
              <w:pStyle w:val="Geenafstand"/>
              <w:ind w:left="57"/>
              <w:rPr>
                <w:snapToGrid w:val="0"/>
              </w:rPr>
            </w:pPr>
            <w:r w:rsidRPr="00F246FF">
              <w:rPr>
                <w:snapToGrid w:val="0"/>
              </w:rPr>
              <w:t>Hoe gaat u om met tarifering van spoedritten en mogelijke retourkilometers/</w:t>
            </w:r>
            <w:r>
              <w:rPr>
                <w:snapToGrid w:val="0"/>
              </w:rPr>
              <w:t xml:space="preserve"> </w:t>
            </w:r>
            <w:r w:rsidRPr="00F246FF">
              <w:rPr>
                <w:snapToGrid w:val="0"/>
              </w:rPr>
              <w:t>vervolgritten?</w:t>
            </w:r>
          </w:p>
        </w:tc>
      </w:tr>
      <w:tr w:rsidR="00F6230D" w:rsidRPr="000F2E96" w14:paraId="33963A44"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5C0C3FA9"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1643F4D0" w14:textId="6E84A187"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334063381"/>
            <w:placeholder>
              <w:docPart w:val="8E7046D4AE0C42C0BF8EE288218FA6EC"/>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48139DB6" w14:textId="31666330"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0C4C22FC" w14:textId="77777777" w:rsidTr="00F6230D">
        <w:trPr>
          <w:trHeight w:val="255"/>
        </w:trPr>
        <w:tc>
          <w:tcPr>
            <w:tcW w:w="567" w:type="dxa"/>
            <w:vMerge/>
            <w:noWrap/>
            <w:tcMar>
              <w:top w:w="17" w:type="dxa"/>
              <w:left w:w="17" w:type="dxa"/>
              <w:bottom w:w="0" w:type="dxa"/>
              <w:right w:w="17" w:type="dxa"/>
            </w:tcMar>
          </w:tcPr>
          <w:p w14:paraId="51DA971C"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974564140"/>
            <w:placeholder>
              <w:docPart w:val="442AEBF1F8AB42B1AC5442AB47C6D236"/>
            </w:placeholder>
            <w:showingPlcHdr/>
          </w:sdtPr>
          <w:sdtEndPr/>
          <w:sdtContent>
            <w:tc>
              <w:tcPr>
                <w:tcW w:w="7938" w:type="dxa"/>
                <w:gridSpan w:val="2"/>
              </w:tcPr>
              <w:p w14:paraId="254612CE" w14:textId="661911DB"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45402B35"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5FE6CF39"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4A8A7F5" w14:textId="65E8CEC9" w:rsidR="00F6230D" w:rsidRPr="004E3BBF" w:rsidRDefault="00F6230D" w:rsidP="00F6230D">
            <w:pPr>
              <w:pStyle w:val="Geenafstand"/>
              <w:ind w:left="57"/>
              <w:rPr>
                <w:snapToGrid w:val="0"/>
              </w:rPr>
            </w:pPr>
            <w:r w:rsidRPr="00891064">
              <w:rPr>
                <w:snapToGrid w:val="0"/>
              </w:rPr>
              <w:t>In welke mate heeft het gewicht en formaat van verschillende artikelen invloed op de prijsbepaling?</w:t>
            </w:r>
          </w:p>
        </w:tc>
      </w:tr>
      <w:tr w:rsidR="00F6230D" w:rsidRPr="000F2E96" w14:paraId="760999CD"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4A019918"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49C67BDA" w14:textId="0E9B966C"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64634308"/>
            <w:placeholder>
              <w:docPart w:val="04C132227DA340B09E150DF89C2EA5BF"/>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5E8A2DBD" w14:textId="01A54EED"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61E7F6D1" w14:textId="77777777" w:rsidTr="00F6230D">
        <w:trPr>
          <w:trHeight w:val="255"/>
        </w:trPr>
        <w:tc>
          <w:tcPr>
            <w:tcW w:w="567" w:type="dxa"/>
            <w:vMerge/>
            <w:shd w:val="clear" w:color="auto" w:fill="auto"/>
            <w:noWrap/>
            <w:tcMar>
              <w:top w:w="17" w:type="dxa"/>
              <w:left w:w="17" w:type="dxa"/>
              <w:bottom w:w="0" w:type="dxa"/>
              <w:right w:w="17" w:type="dxa"/>
            </w:tcMar>
          </w:tcPr>
          <w:p w14:paraId="17B282F1" w14:textId="77777777" w:rsidR="00F6230D" w:rsidRPr="000F2AED"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879360020"/>
            <w:placeholder>
              <w:docPart w:val="1DD7643CDFF849BBB1B68E9E4A29298B"/>
            </w:placeholder>
            <w:showingPlcHdr/>
          </w:sdtPr>
          <w:sdtEndPr/>
          <w:sdtContent>
            <w:tc>
              <w:tcPr>
                <w:tcW w:w="7938" w:type="dxa"/>
                <w:gridSpan w:val="2"/>
                <w:shd w:val="clear" w:color="auto" w:fill="auto"/>
              </w:tcPr>
              <w:p w14:paraId="695E4E1F" w14:textId="5345B4CC" w:rsidR="00F6230D" w:rsidRPr="000F2AED"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CC1FC6" w14:paraId="1E2BF809"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1BEFF88D"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601EF1B8" w14:textId="77777777" w:rsidR="00F6230D" w:rsidRPr="00CC1FC6" w:rsidRDefault="00F6230D" w:rsidP="00F6230D">
            <w:pPr>
              <w:pStyle w:val="INKStandaard"/>
              <w:spacing w:line="240" w:lineRule="auto"/>
              <w:ind w:left="57"/>
              <w:rPr>
                <w:rFonts w:ascii="Aptos" w:hAnsi="Aptos"/>
                <w:sz w:val="20"/>
                <w:szCs w:val="20"/>
                <w:highlight w:val="green"/>
              </w:rPr>
            </w:pPr>
            <w:r w:rsidRPr="006A051D">
              <w:rPr>
                <w:rFonts w:ascii="Aptos" w:hAnsi="Aptos"/>
                <w:snapToGrid w:val="0"/>
                <w:sz w:val="20"/>
                <w:szCs w:val="20"/>
              </w:rPr>
              <w:t>Een ander idee is dat wij onafhankelijk onderzoek uit laten voeren en op basis van dit onderzoek stellen wij de vooraf marktconforme tarieven vast. Hiermee is de prijs geen onderscheidende factor meer en focussen wij ons alleen op kwaliteit. Hoe kijkt u naar deze ontwikkeling?</w:t>
            </w:r>
          </w:p>
        </w:tc>
      </w:tr>
      <w:tr w:rsidR="00F6230D" w:rsidRPr="000F2E96" w14:paraId="7EC7EF8E"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73D5BDBF"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17D74318" w14:textId="058AF59F"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9905691"/>
            <w:placeholder>
              <w:docPart w:val="EEEB84DE548D45EBA0D64BDE13196F8D"/>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3835B0AF" w14:textId="1FFE76B9"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AED" w14:paraId="0296E027" w14:textId="77777777" w:rsidTr="00F6230D">
        <w:trPr>
          <w:trHeight w:val="255"/>
        </w:trPr>
        <w:tc>
          <w:tcPr>
            <w:tcW w:w="567" w:type="dxa"/>
            <w:vMerge/>
            <w:shd w:val="clear" w:color="auto" w:fill="auto"/>
            <w:noWrap/>
            <w:tcMar>
              <w:top w:w="17" w:type="dxa"/>
              <w:left w:w="17" w:type="dxa"/>
              <w:bottom w:w="0" w:type="dxa"/>
              <w:right w:w="17" w:type="dxa"/>
            </w:tcMar>
          </w:tcPr>
          <w:p w14:paraId="692D411C" w14:textId="77777777" w:rsidR="00F6230D" w:rsidRPr="000F2AED"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99102178"/>
            <w:placeholder>
              <w:docPart w:val="EF2F3399641B4DCB8CB9C644F72FC743"/>
            </w:placeholder>
            <w:showingPlcHdr/>
          </w:sdtPr>
          <w:sdtEndPr/>
          <w:sdtContent>
            <w:tc>
              <w:tcPr>
                <w:tcW w:w="7938" w:type="dxa"/>
                <w:gridSpan w:val="2"/>
                <w:shd w:val="clear" w:color="auto" w:fill="auto"/>
              </w:tcPr>
              <w:p w14:paraId="573E0D73" w14:textId="7A74BF30" w:rsidR="00F6230D" w:rsidRPr="000F2AED"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AED" w14:paraId="1D716C3C"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5AD84802" w14:textId="77777777" w:rsidR="00F6230D" w:rsidRPr="000F2AED"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64F5B61" w14:textId="77777777" w:rsidR="00F6230D" w:rsidRPr="000F2AED" w:rsidRDefault="00F6230D" w:rsidP="00F6230D">
            <w:pPr>
              <w:pStyle w:val="Geenafstand"/>
              <w:ind w:left="57"/>
            </w:pPr>
            <w:r w:rsidRPr="004E3BBF">
              <w:rPr>
                <w:snapToGrid w:val="0"/>
              </w:rPr>
              <w:t>Hoe kijkt u aan tegen een brandstofclausule? Indien uw organisatie daar een voorstander van is, hoe kan deze in de uitvraag het best worden meegenomen? Zo ja, hoe kan volgens u de geldende brandstofprijs en eventuele brandstoftoeslag het best worden bepaald?</w:t>
            </w:r>
          </w:p>
        </w:tc>
      </w:tr>
      <w:tr w:rsidR="00F6230D" w:rsidRPr="000F2E96" w14:paraId="7FBFA62C"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3DF7B545"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23520507" w14:textId="443AA6B1"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219030864"/>
            <w:placeholder>
              <w:docPart w:val="41ECC5A7CB4F4481BFA20CC76A19A027"/>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C979F1C" w14:textId="087F9529"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7D98DEE4" w14:textId="77777777" w:rsidTr="00F6230D">
        <w:trPr>
          <w:trHeight w:val="255"/>
        </w:trPr>
        <w:tc>
          <w:tcPr>
            <w:tcW w:w="567" w:type="dxa"/>
            <w:vMerge/>
            <w:noWrap/>
            <w:tcMar>
              <w:top w:w="17" w:type="dxa"/>
              <w:left w:w="17" w:type="dxa"/>
              <w:bottom w:w="0" w:type="dxa"/>
              <w:right w:w="17" w:type="dxa"/>
            </w:tcMar>
          </w:tcPr>
          <w:p w14:paraId="2C0D0754"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054994082"/>
            <w:placeholder>
              <w:docPart w:val="0DCC8F62F5D04860BE133CD82B5DD707"/>
            </w:placeholder>
            <w:showingPlcHdr/>
          </w:sdtPr>
          <w:sdtEndPr/>
          <w:sdtContent>
            <w:tc>
              <w:tcPr>
                <w:tcW w:w="7938" w:type="dxa"/>
                <w:gridSpan w:val="2"/>
              </w:tcPr>
              <w:p w14:paraId="7656DE3E" w14:textId="1CD08A3B"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44DFF8D0"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6CABC018"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13F54EE2" w14:textId="5AD44B3F" w:rsidR="00F6230D" w:rsidRPr="000F2E96" w:rsidRDefault="00F6230D" w:rsidP="00F6230D">
            <w:pPr>
              <w:pStyle w:val="Geenafstand"/>
              <w:ind w:left="57"/>
              <w:rPr>
                <w:sz w:val="18"/>
                <w:szCs w:val="18"/>
                <w:highlight w:val="green"/>
              </w:rPr>
            </w:pPr>
            <w:r w:rsidRPr="004E3BBF">
              <w:rPr>
                <w:snapToGrid w:val="0"/>
              </w:rPr>
              <w:t xml:space="preserve">Welke andere punten </w:t>
            </w:r>
            <w:r>
              <w:rPr>
                <w:snapToGrid w:val="0"/>
              </w:rPr>
              <w:t xml:space="preserve">dienen volgens u </w:t>
            </w:r>
            <w:r w:rsidRPr="004E3BBF">
              <w:rPr>
                <w:snapToGrid w:val="0"/>
              </w:rPr>
              <w:t xml:space="preserve">overwogen worden in een </w:t>
            </w:r>
            <w:proofErr w:type="spellStart"/>
            <w:r w:rsidRPr="004E3BBF">
              <w:rPr>
                <w:snapToGrid w:val="0"/>
              </w:rPr>
              <w:t>prijsuitvraag</w:t>
            </w:r>
            <w:proofErr w:type="spellEnd"/>
            <w:r w:rsidRPr="004E3BBF">
              <w:rPr>
                <w:snapToGrid w:val="0"/>
              </w:rPr>
              <w:t>?</w:t>
            </w:r>
          </w:p>
        </w:tc>
      </w:tr>
      <w:tr w:rsidR="00F6230D" w:rsidRPr="000F2E96" w14:paraId="61047020"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19A275FC"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5F590CB1" w14:textId="30DC3F2E"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382629869"/>
            <w:placeholder>
              <w:docPart w:val="45AC50F6BD674495B0E25734446F1978"/>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7648C6ED" w14:textId="58992864"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1533E53F" w14:textId="77777777" w:rsidTr="00F6230D">
        <w:trPr>
          <w:trHeight w:val="255"/>
        </w:trPr>
        <w:tc>
          <w:tcPr>
            <w:tcW w:w="567" w:type="dxa"/>
            <w:vMerge/>
            <w:noWrap/>
            <w:tcMar>
              <w:top w:w="17" w:type="dxa"/>
              <w:left w:w="17" w:type="dxa"/>
              <w:bottom w:w="0" w:type="dxa"/>
              <w:right w:w="17" w:type="dxa"/>
            </w:tcMar>
          </w:tcPr>
          <w:p w14:paraId="5EFF3F61"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937796903"/>
            <w:placeholder>
              <w:docPart w:val="765A76E993A248A18254F79119B330B5"/>
            </w:placeholder>
            <w:showingPlcHdr/>
          </w:sdtPr>
          <w:sdtEndPr/>
          <w:sdtContent>
            <w:tc>
              <w:tcPr>
                <w:tcW w:w="7938" w:type="dxa"/>
                <w:gridSpan w:val="2"/>
              </w:tcPr>
              <w:p w14:paraId="024E698D" w14:textId="7E151E82"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0CDEE50B"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02EE5D03"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0D72EC46" w14:textId="727398D3" w:rsidR="00F6230D" w:rsidRPr="000F2E96" w:rsidRDefault="00F6230D" w:rsidP="00F6230D">
            <w:pPr>
              <w:pStyle w:val="Geenafstand"/>
              <w:ind w:left="57"/>
              <w:rPr>
                <w:sz w:val="18"/>
                <w:szCs w:val="18"/>
                <w:highlight w:val="green"/>
              </w:rPr>
            </w:pPr>
            <w:r w:rsidRPr="004E3BBF">
              <w:rPr>
                <w:snapToGrid w:val="0"/>
              </w:rPr>
              <w:t>Hoe verwacht u de vrachtwagenheffing te verdisconteren in uw tarieven?</w:t>
            </w:r>
          </w:p>
        </w:tc>
      </w:tr>
      <w:tr w:rsidR="00F6230D" w:rsidRPr="000F2E96" w14:paraId="46F93346"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76364C46"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5E059689" w14:textId="25EDA81B"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140008698"/>
            <w:placeholder>
              <w:docPart w:val="BE28223225CA4C36BEC1FC6E308B4313"/>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76CE0CF" w14:textId="035B73D9"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2C587CE5" w14:textId="77777777" w:rsidTr="00F6230D">
        <w:trPr>
          <w:trHeight w:val="255"/>
        </w:trPr>
        <w:tc>
          <w:tcPr>
            <w:tcW w:w="567" w:type="dxa"/>
            <w:vMerge/>
            <w:noWrap/>
            <w:tcMar>
              <w:top w:w="17" w:type="dxa"/>
              <w:left w:w="17" w:type="dxa"/>
              <w:bottom w:w="0" w:type="dxa"/>
              <w:right w:w="17" w:type="dxa"/>
            </w:tcMar>
          </w:tcPr>
          <w:p w14:paraId="21C57281"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1945605744"/>
            <w:placeholder>
              <w:docPart w:val="20C9B8307890485B98E4B38B015B69B2"/>
            </w:placeholder>
            <w:showingPlcHdr/>
          </w:sdtPr>
          <w:sdtEndPr/>
          <w:sdtContent>
            <w:tc>
              <w:tcPr>
                <w:tcW w:w="7938" w:type="dxa"/>
                <w:gridSpan w:val="2"/>
              </w:tcPr>
              <w:p w14:paraId="6130E89B" w14:textId="530E7252"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F6230D" w:rsidRPr="000F2E96" w14:paraId="187BA0F4" w14:textId="77777777" w:rsidTr="00F6230D">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59BC16F6"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1FC9B6EF" w14:textId="77777777" w:rsidR="00F6230D" w:rsidRPr="000F2E96" w:rsidRDefault="00F6230D" w:rsidP="00F6230D">
            <w:pPr>
              <w:pStyle w:val="Geenafstand"/>
              <w:ind w:left="57"/>
            </w:pPr>
            <w:r w:rsidRPr="004E3BBF">
              <w:rPr>
                <w:snapToGrid w:val="0"/>
              </w:rPr>
              <w:t xml:space="preserve">Zijn er naast </w:t>
            </w:r>
            <w:r>
              <w:rPr>
                <w:snapToGrid w:val="0"/>
              </w:rPr>
              <w:t xml:space="preserve"> bovenstaande heffing </w:t>
            </w:r>
            <w:r w:rsidRPr="004E3BBF">
              <w:rPr>
                <w:snapToGrid w:val="0"/>
              </w:rPr>
              <w:t>nog ontwikkelingen te verwachten die van invloed zullen zijn op de tarieven? Zo ja, kunt u aangeven welke en zou u kunnen aangeven hoe u verwacht daar mee om te gaan?</w:t>
            </w:r>
          </w:p>
        </w:tc>
      </w:tr>
      <w:tr w:rsidR="00F6230D" w:rsidRPr="000F2E96" w14:paraId="0D7CEB75" w14:textId="77777777" w:rsidTr="00F6230D">
        <w:trPr>
          <w:trHeight w:val="255"/>
        </w:trPr>
        <w:tc>
          <w:tcPr>
            <w:tcW w:w="567" w:type="dxa"/>
            <w:vMerge/>
            <w:shd w:val="clear" w:color="auto" w:fill="F2F2F2" w:themeFill="background1" w:themeFillShade="F2"/>
            <w:noWrap/>
            <w:tcMar>
              <w:top w:w="17" w:type="dxa"/>
              <w:left w:w="17" w:type="dxa"/>
              <w:bottom w:w="0" w:type="dxa"/>
              <w:right w:w="17" w:type="dxa"/>
            </w:tcMar>
          </w:tcPr>
          <w:p w14:paraId="7C9E4AAE" w14:textId="77777777" w:rsidR="00F6230D" w:rsidRPr="000F2E96" w:rsidRDefault="00F6230D" w:rsidP="00F6230D">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59DA77F9" w14:textId="593FE1B7"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169525718"/>
            <w:placeholder>
              <w:docPart w:val="B88DE1F8C7E1401CA6EF95140CECB2D5"/>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2D39624D" w14:textId="11D2CAE4" w:rsidR="00F6230D" w:rsidRPr="000F2E96" w:rsidRDefault="00F6230D" w:rsidP="00F6230D">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19270DFA" w14:textId="77777777" w:rsidTr="00F6230D">
        <w:trPr>
          <w:trHeight w:val="255"/>
        </w:trPr>
        <w:tc>
          <w:tcPr>
            <w:tcW w:w="567" w:type="dxa"/>
            <w:vMerge/>
            <w:noWrap/>
            <w:tcMar>
              <w:top w:w="17" w:type="dxa"/>
              <w:left w:w="17" w:type="dxa"/>
              <w:bottom w:w="0" w:type="dxa"/>
              <w:right w:w="17" w:type="dxa"/>
            </w:tcMar>
          </w:tcPr>
          <w:p w14:paraId="53315558" w14:textId="77777777" w:rsidR="00F6230D" w:rsidRPr="000F2E96" w:rsidRDefault="00F6230D" w:rsidP="00F6230D">
            <w:pPr>
              <w:pStyle w:val="INKStandaard"/>
              <w:spacing w:line="240" w:lineRule="auto"/>
              <w:rPr>
                <w:rFonts w:ascii="Aptos" w:hAnsi="Aptos" w:cs="Times New Roman"/>
                <w:color w:val="auto"/>
                <w:spacing w:val="0"/>
                <w:sz w:val="20"/>
                <w:szCs w:val="20"/>
              </w:rPr>
            </w:pPr>
          </w:p>
        </w:tc>
        <w:sdt>
          <w:sdtPr>
            <w:rPr>
              <w:rFonts w:ascii="Aptos" w:hAnsi="Aptos"/>
              <w:sz w:val="20"/>
              <w:szCs w:val="20"/>
            </w:rPr>
            <w:id w:val="-372771197"/>
            <w:placeholder>
              <w:docPart w:val="61363EA9352541519D588D5771852172"/>
            </w:placeholder>
            <w:showingPlcHdr/>
          </w:sdtPr>
          <w:sdtEndPr/>
          <w:sdtContent>
            <w:tc>
              <w:tcPr>
                <w:tcW w:w="7938" w:type="dxa"/>
                <w:gridSpan w:val="2"/>
              </w:tcPr>
              <w:p w14:paraId="0C61A5EC" w14:textId="3894BA09" w:rsidR="00F6230D" w:rsidRPr="000F2E96" w:rsidRDefault="00F6230D" w:rsidP="00F6230D">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bl>
    <w:p w14:paraId="51D0ACC5" w14:textId="77777777" w:rsidR="00CA55DE" w:rsidRDefault="00CA55DE" w:rsidP="00F6230D">
      <w:pPr>
        <w:pStyle w:val="INKStandaard"/>
        <w:spacing w:line="240" w:lineRule="auto"/>
        <w:jc w:val="right"/>
        <w:rPr>
          <w:rFonts w:ascii="Aptos" w:hAnsi="Aptos"/>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6092"/>
        <w:gridCol w:w="1846"/>
      </w:tblGrid>
      <w:tr w:rsidR="001118E9" w:rsidRPr="000F2E96" w14:paraId="6429D9B6" w14:textId="77777777" w:rsidTr="007620D7">
        <w:trPr>
          <w:trHeight w:val="255"/>
        </w:trPr>
        <w:tc>
          <w:tcPr>
            <w:tcW w:w="8505" w:type="dxa"/>
            <w:gridSpan w:val="3"/>
            <w:shd w:val="clear" w:color="auto" w:fill="548DD4" w:themeFill="text2" w:themeFillTint="99"/>
            <w:noWrap/>
            <w:tcMar>
              <w:top w:w="17" w:type="dxa"/>
              <w:left w:w="17" w:type="dxa"/>
              <w:bottom w:w="0" w:type="dxa"/>
              <w:right w:w="17" w:type="dxa"/>
            </w:tcMar>
          </w:tcPr>
          <w:p w14:paraId="45122532" w14:textId="1C70DB4B" w:rsidR="001118E9" w:rsidRPr="0030615F" w:rsidRDefault="001118E9" w:rsidP="00F6230D">
            <w:pPr>
              <w:pStyle w:val="INKStandaard"/>
              <w:spacing w:line="240" w:lineRule="auto"/>
              <w:ind w:left="57"/>
              <w:rPr>
                <w:rFonts w:ascii="Aptos" w:hAnsi="Aptos"/>
                <w:b/>
                <w:bCs/>
                <w:sz w:val="20"/>
                <w:szCs w:val="20"/>
              </w:rPr>
            </w:pPr>
            <w:r>
              <w:rPr>
                <w:rFonts w:ascii="Aptos" w:hAnsi="Aptos"/>
                <w:b/>
                <w:bCs/>
                <w:sz w:val="20"/>
                <w:szCs w:val="20"/>
              </w:rPr>
              <w:t>Innovatie</w:t>
            </w:r>
            <w:r w:rsidR="00E505BE">
              <w:rPr>
                <w:rFonts w:ascii="Aptos" w:hAnsi="Aptos"/>
                <w:b/>
                <w:bCs/>
                <w:sz w:val="20"/>
                <w:szCs w:val="20"/>
              </w:rPr>
              <w:t>s</w:t>
            </w:r>
          </w:p>
        </w:tc>
      </w:tr>
      <w:tr w:rsidR="003E2479" w:rsidRPr="000F2E96" w14:paraId="0753CDD7"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34920032" w14:textId="57478D2F"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601E5946" w14:textId="6BC42526" w:rsidR="003E2479" w:rsidRPr="000F2E96" w:rsidRDefault="003E2479" w:rsidP="003E2479">
            <w:pPr>
              <w:pStyle w:val="Geenafstand"/>
              <w:ind w:left="57"/>
            </w:pPr>
            <w:r>
              <w:t xml:space="preserve">Welke </w:t>
            </w:r>
            <w:r w:rsidRPr="001118E9">
              <w:t>innovaties spelen er in de markt en/of in uw organisatie?</w:t>
            </w:r>
          </w:p>
        </w:tc>
      </w:tr>
      <w:tr w:rsidR="003E2479" w:rsidRPr="000F2E96" w14:paraId="57D0DBC9"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0737D0F0"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350C6ACD" w14:textId="41CAA7EB"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81269671"/>
            <w:placeholder>
              <w:docPart w:val="198D5382B444451FB159D09756B5A246"/>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386A0F11" w14:textId="7B11E574"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673032F8" w14:textId="77777777" w:rsidTr="003E2479">
        <w:trPr>
          <w:trHeight w:val="255"/>
        </w:trPr>
        <w:tc>
          <w:tcPr>
            <w:tcW w:w="567" w:type="dxa"/>
            <w:vMerge/>
            <w:noWrap/>
            <w:tcMar>
              <w:top w:w="17" w:type="dxa"/>
              <w:left w:w="17" w:type="dxa"/>
              <w:bottom w:w="0" w:type="dxa"/>
              <w:right w:w="17" w:type="dxa"/>
            </w:tcMar>
          </w:tcPr>
          <w:p w14:paraId="3AE2091F"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137379242"/>
            <w:placeholder>
              <w:docPart w:val="8E7DF0B7095841E4B83A17FF6A93962A"/>
            </w:placeholder>
            <w:showingPlcHdr/>
          </w:sdtPr>
          <w:sdtEndPr/>
          <w:sdtContent>
            <w:tc>
              <w:tcPr>
                <w:tcW w:w="7938" w:type="dxa"/>
                <w:gridSpan w:val="2"/>
              </w:tcPr>
              <w:p w14:paraId="028C9B58" w14:textId="7436E864"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7EFC6BF1"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31429412" w14:textId="34CABF96"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62374FC7" w14:textId="476F79AB" w:rsidR="003E2479" w:rsidRPr="000F2E96" w:rsidRDefault="003E2479" w:rsidP="003E2479">
            <w:pPr>
              <w:pStyle w:val="Geenafstand"/>
              <w:ind w:left="57"/>
            </w:pPr>
            <w:r w:rsidRPr="001118E9">
              <w:t>Hoe dient volgens u de aanbestedende dienst om te gaan met het meenemen van innovatie binnen deze aanbesteding?</w:t>
            </w:r>
          </w:p>
        </w:tc>
      </w:tr>
      <w:tr w:rsidR="003E2479" w:rsidRPr="000F2E96" w14:paraId="307019CF"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7F457184"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34C5F6E9" w14:textId="3623495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658959548"/>
            <w:placeholder>
              <w:docPart w:val="9CBB6FA2230A483288B395CEEAD2F6D4"/>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299E13F3" w14:textId="50779E8F"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6D9400AF" w14:textId="77777777" w:rsidTr="003E2479">
        <w:trPr>
          <w:trHeight w:val="255"/>
        </w:trPr>
        <w:tc>
          <w:tcPr>
            <w:tcW w:w="567" w:type="dxa"/>
            <w:vMerge/>
            <w:noWrap/>
            <w:tcMar>
              <w:top w:w="17" w:type="dxa"/>
              <w:left w:w="17" w:type="dxa"/>
              <w:bottom w:w="0" w:type="dxa"/>
              <w:right w:w="17" w:type="dxa"/>
            </w:tcMar>
          </w:tcPr>
          <w:p w14:paraId="5001E3AC"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568491985"/>
            <w:placeholder>
              <w:docPart w:val="537E61E2602B4C6D8A0AE81A4106FCDD"/>
            </w:placeholder>
            <w:showingPlcHdr/>
          </w:sdtPr>
          <w:sdtEndPr/>
          <w:sdtContent>
            <w:tc>
              <w:tcPr>
                <w:tcW w:w="7938" w:type="dxa"/>
                <w:gridSpan w:val="2"/>
              </w:tcPr>
              <w:p w14:paraId="579AED72" w14:textId="296C1A0E"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bl>
    <w:p w14:paraId="54EB0A83" w14:textId="77777777" w:rsidR="00DC3A86" w:rsidRPr="000F2E96" w:rsidRDefault="00DC3A86" w:rsidP="00DC3A86">
      <w:pPr>
        <w:pStyle w:val="INKStandaard"/>
        <w:spacing w:line="240" w:lineRule="auto"/>
        <w:rPr>
          <w:rFonts w:ascii="Aptos" w:hAnsi="Aptos"/>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6093"/>
        <w:gridCol w:w="1845"/>
      </w:tblGrid>
      <w:tr w:rsidR="00DC3A86" w:rsidRPr="000F2E96" w14:paraId="71D0DCBD" w14:textId="77777777" w:rsidTr="00D03B35">
        <w:trPr>
          <w:trHeight w:val="255"/>
        </w:trPr>
        <w:tc>
          <w:tcPr>
            <w:tcW w:w="8505" w:type="dxa"/>
            <w:gridSpan w:val="3"/>
            <w:shd w:val="clear" w:color="auto" w:fill="548DD4" w:themeFill="text2" w:themeFillTint="99"/>
            <w:noWrap/>
            <w:tcMar>
              <w:top w:w="17" w:type="dxa"/>
              <w:left w:w="17" w:type="dxa"/>
              <w:bottom w:w="0" w:type="dxa"/>
              <w:right w:w="17" w:type="dxa"/>
            </w:tcMar>
          </w:tcPr>
          <w:p w14:paraId="57FF2239" w14:textId="77777777" w:rsidR="00DC3A86" w:rsidRPr="000F2E96" w:rsidRDefault="00DC3A86" w:rsidP="003E2479">
            <w:pPr>
              <w:pStyle w:val="INKStandaard"/>
              <w:spacing w:line="240" w:lineRule="auto"/>
              <w:ind w:left="57"/>
              <w:rPr>
                <w:rFonts w:ascii="Aptos" w:hAnsi="Aptos"/>
                <w:sz w:val="20"/>
                <w:szCs w:val="20"/>
              </w:rPr>
            </w:pPr>
            <w:r w:rsidRPr="000F2E96">
              <w:rPr>
                <w:rFonts w:ascii="Aptos" w:hAnsi="Aptos"/>
                <w:b/>
                <w:bCs/>
                <w:sz w:val="20"/>
                <w:szCs w:val="20"/>
              </w:rPr>
              <w:t>Maatschappelijk verantwoord opdrachtgeven en inkopen (MVOI)</w:t>
            </w:r>
          </w:p>
        </w:tc>
      </w:tr>
      <w:tr w:rsidR="00F6230D" w:rsidRPr="000F2E96" w14:paraId="72A775FE"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74B13E69" w14:textId="77777777" w:rsidR="00F6230D" w:rsidRPr="000F2E96" w:rsidRDefault="00F6230D"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4EB436CF" w14:textId="77777777" w:rsidR="00F6230D" w:rsidRPr="000F2E96" w:rsidRDefault="00F6230D" w:rsidP="003E2479">
            <w:pPr>
              <w:pStyle w:val="Geenafstand"/>
              <w:ind w:left="57"/>
            </w:pPr>
            <w:r w:rsidRPr="000F2E96">
              <w:rPr>
                <w:snapToGrid w:val="0"/>
              </w:rPr>
              <w:t>Het klimaatakkoord is als een rode draad verweven in vele projecten en inkooptrajecten van de Rijksoverheid. De overheid heeft een voorbeeldfunctie en wil voor de categorie logistiek toe naar ‘zero emissie tenzij…’. In welke mate is uw organisatie op dit moment klaar voor deze ambitie? Past deze ambitie bij deze opdracht? En wat heeft u nodig om deze doelstellingen te bereiken?</w:t>
            </w:r>
          </w:p>
        </w:tc>
      </w:tr>
      <w:tr w:rsidR="00F6230D" w:rsidRPr="000F2E96" w14:paraId="3E5B09BC"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45DC5BA7" w14:textId="77777777" w:rsidR="00F6230D" w:rsidRPr="000F2E96" w:rsidRDefault="00F6230D"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1D668677" w14:textId="4C5AD046" w:rsidR="00F6230D" w:rsidRPr="000F2E96" w:rsidRDefault="00F6230D"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332077475"/>
            <w:placeholder>
              <w:docPart w:val="0CB9A16056244386AE811AA77BBE497F"/>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01413A02" w14:textId="1B305305" w:rsidR="00F6230D" w:rsidRPr="000F2E96" w:rsidRDefault="00F6230D"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F6230D" w:rsidRPr="000F2E96" w14:paraId="737D8985" w14:textId="77777777" w:rsidTr="003E2479">
        <w:trPr>
          <w:trHeight w:val="255"/>
        </w:trPr>
        <w:tc>
          <w:tcPr>
            <w:tcW w:w="567" w:type="dxa"/>
            <w:vMerge/>
            <w:noWrap/>
            <w:tcMar>
              <w:top w:w="17" w:type="dxa"/>
              <w:left w:w="17" w:type="dxa"/>
              <w:bottom w:w="0" w:type="dxa"/>
              <w:right w:w="17" w:type="dxa"/>
            </w:tcMar>
          </w:tcPr>
          <w:p w14:paraId="78EA4494" w14:textId="77777777" w:rsidR="00F6230D" w:rsidRPr="000F2E96" w:rsidRDefault="00F6230D"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687595663"/>
            <w:placeholder>
              <w:docPart w:val="17BA2BB7C02E438985DE9F22B9D51B43"/>
            </w:placeholder>
            <w:showingPlcHdr/>
          </w:sdtPr>
          <w:sdtEndPr/>
          <w:sdtContent>
            <w:tc>
              <w:tcPr>
                <w:tcW w:w="7938" w:type="dxa"/>
                <w:gridSpan w:val="2"/>
              </w:tcPr>
              <w:p w14:paraId="4591552D" w14:textId="1966367C" w:rsidR="00F6230D" w:rsidRPr="000F2E96" w:rsidRDefault="00F6230D"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05E564E3"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39E75F71"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7C4533E9" w14:textId="77777777" w:rsidR="003E2479" w:rsidRPr="000F2E96" w:rsidRDefault="003E2479" w:rsidP="003E2479">
            <w:pPr>
              <w:pStyle w:val="Geenafstand"/>
              <w:ind w:left="57"/>
            </w:pPr>
            <w:r>
              <w:t>Welke instrumenten gebruikt u om de verdere verduurzaming van uw activiteiten (en uw eigen organisatie) te monitoren?</w:t>
            </w:r>
          </w:p>
        </w:tc>
      </w:tr>
      <w:tr w:rsidR="003E2479" w:rsidRPr="000F2E96" w14:paraId="586F9D8A"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29EBDF93"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4C5C1A07" w14:textId="4A6DC8B1"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804506837"/>
            <w:placeholder>
              <w:docPart w:val="DBB87E8DD45E4F55A3E519337A485123"/>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045F55EA" w14:textId="499D3861"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6D062ED2" w14:textId="77777777" w:rsidTr="003E2479">
        <w:trPr>
          <w:trHeight w:val="255"/>
        </w:trPr>
        <w:tc>
          <w:tcPr>
            <w:tcW w:w="567" w:type="dxa"/>
            <w:vMerge/>
            <w:noWrap/>
            <w:tcMar>
              <w:top w:w="17" w:type="dxa"/>
              <w:left w:w="17" w:type="dxa"/>
              <w:bottom w:w="0" w:type="dxa"/>
              <w:right w:w="17" w:type="dxa"/>
            </w:tcMar>
          </w:tcPr>
          <w:p w14:paraId="037A9D1B"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726188753"/>
            <w:placeholder>
              <w:docPart w:val="2BE3E669A297446C983E3CAFB2276683"/>
            </w:placeholder>
            <w:showingPlcHdr/>
          </w:sdtPr>
          <w:sdtEndPr/>
          <w:sdtContent>
            <w:tc>
              <w:tcPr>
                <w:tcW w:w="7938" w:type="dxa"/>
                <w:gridSpan w:val="2"/>
              </w:tcPr>
              <w:p w14:paraId="4CFBA56D" w14:textId="08571DC7"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1CDB996C"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1A2522FF"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1DBC5067" w14:textId="77777777" w:rsidR="003E2479" w:rsidRDefault="003E2479" w:rsidP="003E2479">
            <w:pPr>
              <w:pStyle w:val="Geenafstand"/>
              <w:ind w:left="57"/>
            </w:pPr>
            <w:r w:rsidRPr="000F2E96">
              <w:t>Hoe ziet het wagenpark van uw organisatie er op dit moment uit? Denk aan: aantal en type voertuigen, brandstof, zero emissie etc.</w:t>
            </w:r>
            <w:r>
              <w:t xml:space="preserve"> </w:t>
            </w:r>
          </w:p>
          <w:p w14:paraId="5C6548FF" w14:textId="77777777" w:rsidR="003E2479" w:rsidRDefault="003E2479" w:rsidP="003E2479">
            <w:pPr>
              <w:pStyle w:val="Geenafstand"/>
              <w:ind w:left="57"/>
            </w:pPr>
          </w:p>
          <w:p w14:paraId="34AE46B7" w14:textId="77777777" w:rsidR="003E2479" w:rsidRPr="000F2E96" w:rsidRDefault="003E2479" w:rsidP="003E2479">
            <w:pPr>
              <w:pStyle w:val="Geenafstand"/>
              <w:ind w:left="57"/>
            </w:pPr>
            <w:r>
              <w:t xml:space="preserve">Geef hierbij aan hoe de verdeling van uw wagenpark er op dit moment uitziet waarin u onderscheid maakt in een verdeling (percentage-%) van het aantal emissieklasse 5-, emissieklasse 6-, elektrische voertuigen, alternatieve brandstoffen etc. </w:t>
            </w:r>
          </w:p>
        </w:tc>
      </w:tr>
      <w:tr w:rsidR="003E2479" w:rsidRPr="000F2E96" w14:paraId="62E95868"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1DA148EF"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2F998DE4" w14:textId="0D63D75B"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440617464"/>
            <w:placeholder>
              <w:docPart w:val="D4308D3B852E46888914AB025FA76FD2"/>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30E52C83" w14:textId="00E39F69"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47824982" w14:textId="77777777" w:rsidTr="003E2479">
        <w:trPr>
          <w:trHeight w:val="255"/>
        </w:trPr>
        <w:tc>
          <w:tcPr>
            <w:tcW w:w="567" w:type="dxa"/>
            <w:vMerge/>
            <w:noWrap/>
            <w:tcMar>
              <w:top w:w="17" w:type="dxa"/>
              <w:left w:w="17" w:type="dxa"/>
              <w:bottom w:w="0" w:type="dxa"/>
              <w:right w:w="17" w:type="dxa"/>
            </w:tcMar>
          </w:tcPr>
          <w:p w14:paraId="7D534A26"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526725144"/>
            <w:placeholder>
              <w:docPart w:val="1CEE8DA220FD490BB2230F3D88EF526A"/>
            </w:placeholder>
            <w:showingPlcHdr/>
          </w:sdtPr>
          <w:sdtEndPr/>
          <w:sdtContent>
            <w:tc>
              <w:tcPr>
                <w:tcW w:w="7938" w:type="dxa"/>
                <w:gridSpan w:val="2"/>
              </w:tcPr>
              <w:p w14:paraId="2CF17E2D" w14:textId="003ED34E"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68981AA6"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6C4ACCCD"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0C9FC6BE" w14:textId="77777777" w:rsidR="003E2479" w:rsidRPr="000F2E96" w:rsidRDefault="003E2479" w:rsidP="003E2479">
            <w:pPr>
              <w:pStyle w:val="Geenafstand"/>
              <w:ind w:left="57"/>
            </w:pPr>
            <w:r w:rsidRPr="000F2E96">
              <w:t>Heeft u op dit moment elektrische voertuigen in bestelling? Zo ja, hoeveel en wanneer worden deze geleverd</w:t>
            </w:r>
            <w:r>
              <w:t>?</w:t>
            </w:r>
            <w:r w:rsidRPr="000F2E96">
              <w:t xml:space="preserve"> </w:t>
            </w:r>
          </w:p>
        </w:tc>
      </w:tr>
      <w:tr w:rsidR="003E2479" w:rsidRPr="000F2E96" w14:paraId="13F26082"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5016E6B6"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2E4331EA" w14:textId="651EDAB0"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31252907"/>
            <w:placeholder>
              <w:docPart w:val="5832D4EEB28546B7915465A9ED85776F"/>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62DEAF27" w14:textId="01EEED43"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796F0350" w14:textId="77777777" w:rsidTr="003E2479">
        <w:trPr>
          <w:trHeight w:val="255"/>
        </w:trPr>
        <w:tc>
          <w:tcPr>
            <w:tcW w:w="567" w:type="dxa"/>
            <w:vMerge/>
            <w:noWrap/>
            <w:tcMar>
              <w:top w:w="17" w:type="dxa"/>
              <w:left w:w="17" w:type="dxa"/>
              <w:bottom w:w="0" w:type="dxa"/>
              <w:right w:w="17" w:type="dxa"/>
            </w:tcMar>
          </w:tcPr>
          <w:p w14:paraId="35BE6392"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04430380"/>
            <w:placeholder>
              <w:docPart w:val="95356983CE864DC9931A3138EE6688F7"/>
            </w:placeholder>
            <w:showingPlcHdr/>
          </w:sdtPr>
          <w:sdtEndPr/>
          <w:sdtContent>
            <w:tc>
              <w:tcPr>
                <w:tcW w:w="7938" w:type="dxa"/>
                <w:gridSpan w:val="2"/>
              </w:tcPr>
              <w:p w14:paraId="546D1FEF" w14:textId="1FCEA327"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734C1A63"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32DF1F0E"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4B733D4" w14:textId="77777777" w:rsidR="003E2479" w:rsidRPr="000F2E96" w:rsidRDefault="003E2479" w:rsidP="003E2479">
            <w:pPr>
              <w:pStyle w:val="Geenafstand"/>
              <w:ind w:left="57"/>
            </w:pPr>
            <w:r w:rsidRPr="000F2E96">
              <w:t xml:space="preserve">In hoeverre kunt u en bent u bereid uw wagenpark (verder) te verduurzamen om zo de CO2-uitstoot </w:t>
            </w:r>
            <w:r>
              <w:t xml:space="preserve">en uitstoot van </w:t>
            </w:r>
            <w:proofErr w:type="spellStart"/>
            <w:r>
              <w:t>NOx</w:t>
            </w:r>
            <w:proofErr w:type="spellEnd"/>
            <w:r>
              <w:t xml:space="preserve"> en fijnstof </w:t>
            </w:r>
            <w:r w:rsidRPr="000F2E96">
              <w:t>verder te beperken? Licht toe wat hier voor nodig is, denk aan: investeringen, terugverdientijd, levertijden van eventuele nieuwe voertuigen, etc.</w:t>
            </w:r>
          </w:p>
        </w:tc>
      </w:tr>
      <w:tr w:rsidR="003E2479" w:rsidRPr="000F2E96" w14:paraId="132501BA"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69BBE716"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499D4804" w14:textId="6C2EBD3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354614990"/>
            <w:placeholder>
              <w:docPart w:val="9A1CCF115C9A42B1BA91AEB27AECF960"/>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31E0ABA1" w14:textId="0AF59A7A"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1AB02845" w14:textId="77777777" w:rsidTr="003E2479">
        <w:trPr>
          <w:trHeight w:val="255"/>
        </w:trPr>
        <w:tc>
          <w:tcPr>
            <w:tcW w:w="567" w:type="dxa"/>
            <w:vMerge/>
            <w:noWrap/>
            <w:tcMar>
              <w:top w:w="17" w:type="dxa"/>
              <w:left w:w="17" w:type="dxa"/>
              <w:bottom w:w="0" w:type="dxa"/>
              <w:right w:w="17" w:type="dxa"/>
            </w:tcMar>
          </w:tcPr>
          <w:p w14:paraId="0305AAC3"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689873285"/>
            <w:placeholder>
              <w:docPart w:val="AFACAC63AA804D5A8C619FA5605A0F5E"/>
            </w:placeholder>
            <w:showingPlcHdr/>
          </w:sdtPr>
          <w:sdtEndPr/>
          <w:sdtContent>
            <w:tc>
              <w:tcPr>
                <w:tcW w:w="7938" w:type="dxa"/>
                <w:gridSpan w:val="2"/>
              </w:tcPr>
              <w:p w14:paraId="0DC005EE" w14:textId="0E46474F"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4A91C43E"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7305AA5E"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B65C70B" w14:textId="77777777" w:rsidR="003E2479" w:rsidRPr="000F2E96" w:rsidRDefault="003E2479" w:rsidP="003E2479">
            <w:pPr>
              <w:pStyle w:val="Geenafstand"/>
              <w:ind w:left="57"/>
            </w:pPr>
            <w:r w:rsidRPr="000F2E96">
              <w:t>In hoeverre bent u in staat om aan de Euro6 norm te voldoen en geldt dit dan voor uw gehele wagenpark en eventuele derden die u inzet voor uw dienstverlening?</w:t>
            </w:r>
          </w:p>
        </w:tc>
      </w:tr>
      <w:tr w:rsidR="003E2479" w:rsidRPr="000F2E96" w14:paraId="45A3CFF0"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356056F9"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552250CB" w14:textId="754704D4"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053682993"/>
            <w:placeholder>
              <w:docPart w:val="E78FBBD883AC43DF832DA19A690F1012"/>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20826685" w14:textId="12C1AB5C"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4796E55B" w14:textId="77777777" w:rsidTr="003E2479">
        <w:trPr>
          <w:trHeight w:val="255"/>
        </w:trPr>
        <w:tc>
          <w:tcPr>
            <w:tcW w:w="567" w:type="dxa"/>
            <w:vMerge/>
            <w:noWrap/>
            <w:tcMar>
              <w:top w:w="17" w:type="dxa"/>
              <w:left w:w="17" w:type="dxa"/>
              <w:bottom w:w="0" w:type="dxa"/>
              <w:right w:w="17" w:type="dxa"/>
            </w:tcMar>
          </w:tcPr>
          <w:p w14:paraId="170ACED7"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15647587"/>
            <w:placeholder>
              <w:docPart w:val="65DB01F8711F44C1A27EAF3258B24A2C"/>
            </w:placeholder>
            <w:showingPlcHdr/>
          </w:sdtPr>
          <w:sdtEndPr/>
          <w:sdtContent>
            <w:tc>
              <w:tcPr>
                <w:tcW w:w="7938" w:type="dxa"/>
                <w:gridSpan w:val="2"/>
              </w:tcPr>
              <w:p w14:paraId="386CF8F0" w14:textId="1D3057D2"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7C1C9226"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0302C1A8"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1BCBFFAF" w14:textId="0A025C13" w:rsidR="003E2479" w:rsidRPr="000F2E96" w:rsidRDefault="003E2479" w:rsidP="003E2479">
            <w:pPr>
              <w:pStyle w:val="Geenafstand"/>
              <w:ind w:left="57"/>
            </w:pPr>
            <w:r>
              <w:t xml:space="preserve">Op welke wijze gaat u, in het kader van de in de voorgenomen opdracht te verrichten werkzaamheden, voldoen aan lokale milieu eisen en normen zoals bijvoorbeeld specifiek milieuzones en zero-emissie zones? </w:t>
            </w:r>
          </w:p>
        </w:tc>
      </w:tr>
      <w:tr w:rsidR="003E2479" w:rsidRPr="000F2E96" w14:paraId="04C9D5EA"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3E350E9B"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6F1FA7C6" w14:textId="5B4892C8"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849376645"/>
            <w:placeholder>
              <w:docPart w:val="7F84132A7AD844379DA47A7FCC979587"/>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2C744D65" w14:textId="197AF275"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43112ECC" w14:textId="77777777" w:rsidTr="003E2479">
        <w:trPr>
          <w:trHeight w:val="255"/>
        </w:trPr>
        <w:tc>
          <w:tcPr>
            <w:tcW w:w="567" w:type="dxa"/>
            <w:vMerge/>
            <w:noWrap/>
            <w:tcMar>
              <w:top w:w="17" w:type="dxa"/>
              <w:left w:w="17" w:type="dxa"/>
              <w:bottom w:w="0" w:type="dxa"/>
              <w:right w:w="17" w:type="dxa"/>
            </w:tcMar>
          </w:tcPr>
          <w:p w14:paraId="2BFE86CF"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757749008"/>
            <w:placeholder>
              <w:docPart w:val="E8449F194B584D97962D260159EEDEF0"/>
            </w:placeholder>
            <w:showingPlcHdr/>
          </w:sdtPr>
          <w:sdtEndPr/>
          <w:sdtContent>
            <w:tc>
              <w:tcPr>
                <w:tcW w:w="7938" w:type="dxa"/>
                <w:gridSpan w:val="2"/>
              </w:tcPr>
              <w:p w14:paraId="4E202AA7" w14:textId="043F930F"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2A69A928"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6E85DDC0"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20990BE2" w14:textId="77777777" w:rsidR="003E2479" w:rsidRPr="000F2E96" w:rsidRDefault="003E2479" w:rsidP="003E2479">
            <w:pPr>
              <w:pStyle w:val="Geenafstand"/>
              <w:ind w:left="57"/>
              <w:rPr>
                <w:rFonts w:cs="Arial"/>
              </w:rPr>
            </w:pPr>
            <w:r>
              <w:t xml:space="preserve">Wat doet u om uw overige bedrijfsvoering (denk aan locaties, gebruik middelen etc.) te verduurzamen? </w:t>
            </w:r>
            <w:r w:rsidRPr="000F2E96">
              <w:rPr>
                <w:rStyle w:val="cf01"/>
                <w:rFonts w:ascii="Aptos" w:hAnsi="Aptos"/>
              </w:rPr>
              <w:t xml:space="preserve"> </w:t>
            </w:r>
          </w:p>
        </w:tc>
      </w:tr>
      <w:tr w:rsidR="003E2479" w:rsidRPr="000F2E96" w14:paraId="76F370FF"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44887B48"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328B2505" w14:textId="3812DC99"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144196341"/>
            <w:placeholder>
              <w:docPart w:val="6D38D682083A48F5AB444F4ABF1FA834"/>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1F180138" w14:textId="2432BD1E"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42E13768" w14:textId="77777777" w:rsidTr="003E2479">
        <w:trPr>
          <w:trHeight w:val="255"/>
        </w:trPr>
        <w:tc>
          <w:tcPr>
            <w:tcW w:w="567" w:type="dxa"/>
            <w:vMerge/>
            <w:noWrap/>
            <w:tcMar>
              <w:top w:w="17" w:type="dxa"/>
              <w:left w:w="17" w:type="dxa"/>
              <w:bottom w:w="0" w:type="dxa"/>
              <w:right w:w="17" w:type="dxa"/>
            </w:tcMar>
          </w:tcPr>
          <w:p w14:paraId="7DB7FBA1"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970094386"/>
            <w:placeholder>
              <w:docPart w:val="009EDC0579124E0ABB1C90B6EFDB295D"/>
            </w:placeholder>
            <w:showingPlcHdr/>
          </w:sdtPr>
          <w:sdtEndPr/>
          <w:sdtContent>
            <w:tc>
              <w:tcPr>
                <w:tcW w:w="7938" w:type="dxa"/>
                <w:gridSpan w:val="2"/>
              </w:tcPr>
              <w:p w14:paraId="7442D48E" w14:textId="3F7A8271"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0478B94A"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5517794E"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00958E17" w14:textId="77777777" w:rsidR="003E2479" w:rsidRPr="000F2E96" w:rsidRDefault="003E2479" w:rsidP="003E2479">
            <w:pPr>
              <w:pStyle w:val="Geenafstand"/>
              <w:ind w:left="57"/>
              <w:rPr>
                <w:rFonts w:cs="Arial"/>
              </w:rPr>
            </w:pPr>
            <w:r w:rsidRPr="000F2E96">
              <w:t>Welk advies zou u meegeven aan de aanbestedende dienst met betrekking tot duurzaamheidseisen in deze aanbesteding?</w:t>
            </w:r>
            <w:r w:rsidRPr="000F2E96">
              <w:rPr>
                <w:rStyle w:val="cf01"/>
                <w:rFonts w:ascii="Aptos" w:hAnsi="Aptos"/>
              </w:rPr>
              <w:t xml:space="preserve"> </w:t>
            </w:r>
          </w:p>
        </w:tc>
      </w:tr>
      <w:tr w:rsidR="003E2479" w:rsidRPr="000F2E96" w14:paraId="5B3D7239" w14:textId="77777777" w:rsidTr="003E2479">
        <w:trPr>
          <w:trHeight w:val="255"/>
        </w:trPr>
        <w:tc>
          <w:tcPr>
            <w:tcW w:w="567" w:type="dxa"/>
            <w:vMerge/>
            <w:noWrap/>
            <w:tcMar>
              <w:top w:w="17" w:type="dxa"/>
              <w:left w:w="17" w:type="dxa"/>
              <w:bottom w:w="0" w:type="dxa"/>
              <w:right w:w="17" w:type="dxa"/>
            </w:tcMar>
          </w:tcPr>
          <w:p w14:paraId="13008EA7" w14:textId="77777777" w:rsidR="003E2479" w:rsidRPr="000F2E96" w:rsidRDefault="003E2479" w:rsidP="003E2479">
            <w:pPr>
              <w:pStyle w:val="INKStandaard"/>
              <w:spacing w:line="240" w:lineRule="auto"/>
              <w:rPr>
                <w:rFonts w:ascii="Aptos" w:hAnsi="Aptos" w:cs="Times New Roman"/>
                <w:color w:val="auto"/>
                <w:spacing w:val="0"/>
                <w:sz w:val="20"/>
                <w:szCs w:val="20"/>
              </w:rPr>
            </w:pPr>
          </w:p>
        </w:tc>
        <w:tc>
          <w:tcPr>
            <w:tcW w:w="6093" w:type="dxa"/>
          </w:tcPr>
          <w:p w14:paraId="7C1EC95E" w14:textId="10E65DA0" w:rsidR="003E2479" w:rsidRDefault="003E2479" w:rsidP="003E2479">
            <w:pPr>
              <w:pStyle w:val="INKStandaard"/>
              <w:spacing w:line="240" w:lineRule="auto"/>
              <w:ind w:left="57"/>
              <w:rPr>
                <w:rFonts w:ascii="Aptos" w:hAnsi="Aptos"/>
                <w:sz w:val="20"/>
                <w:szCs w:val="20"/>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393340341"/>
            <w:placeholder>
              <w:docPart w:val="098275C990DD472F81E22CD3A4D3B619"/>
            </w:placeholder>
            <w:showingPlcHdr/>
            <w:dropDownList>
              <w:listItem w:value="Kies een item."/>
              <w:listItem w:displayText="Openbaar" w:value="Openbaar"/>
              <w:listItem w:displayText="Niet-openbaar" w:value="Niet-openbaar"/>
            </w:dropDownList>
          </w:sdtPr>
          <w:sdtEndPr/>
          <w:sdtContent>
            <w:tc>
              <w:tcPr>
                <w:tcW w:w="1845" w:type="dxa"/>
              </w:tcPr>
              <w:p w14:paraId="176D680D" w14:textId="70A28369" w:rsidR="003E2479" w:rsidRDefault="003E2479" w:rsidP="003E2479">
                <w:pPr>
                  <w:pStyle w:val="INKStandaard"/>
                  <w:spacing w:line="240" w:lineRule="auto"/>
                  <w:ind w:left="57"/>
                  <w:rPr>
                    <w:rFonts w:ascii="Aptos" w:hAnsi="Aptos"/>
                    <w:sz w:val="20"/>
                    <w:szCs w:val="20"/>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0AA380A3" w14:textId="77777777" w:rsidTr="003E2479">
        <w:trPr>
          <w:trHeight w:val="255"/>
        </w:trPr>
        <w:tc>
          <w:tcPr>
            <w:tcW w:w="567" w:type="dxa"/>
            <w:vMerge/>
            <w:noWrap/>
            <w:tcMar>
              <w:top w:w="17" w:type="dxa"/>
              <w:left w:w="17" w:type="dxa"/>
              <w:bottom w:w="0" w:type="dxa"/>
              <w:right w:w="17" w:type="dxa"/>
            </w:tcMar>
          </w:tcPr>
          <w:p w14:paraId="75C86531"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825583132"/>
            <w:placeholder>
              <w:docPart w:val="8F7E7D71CC604C0181CD44A8B29E5727"/>
            </w:placeholder>
            <w:showingPlcHdr/>
          </w:sdtPr>
          <w:sdtEndPr/>
          <w:sdtContent>
            <w:tc>
              <w:tcPr>
                <w:tcW w:w="7938" w:type="dxa"/>
                <w:gridSpan w:val="2"/>
              </w:tcPr>
              <w:p w14:paraId="6E8F4DAB" w14:textId="1CBC32CC"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56FB0C5B"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3D8AB17A"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0CC75B02" w14:textId="77777777" w:rsidR="003E2479" w:rsidRPr="000F2E96" w:rsidRDefault="003E2479" w:rsidP="003E2479">
            <w:pPr>
              <w:pStyle w:val="Geenafstand"/>
              <w:ind w:left="57"/>
            </w:pPr>
            <w:r w:rsidRPr="000F2E96">
              <w:t xml:space="preserve">Hoe geeft u op dit moment invulling aan Social Return? </w:t>
            </w:r>
          </w:p>
        </w:tc>
      </w:tr>
      <w:tr w:rsidR="003E2479" w:rsidRPr="000F2E96" w14:paraId="277D3FFD"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24FD5E07" w14:textId="563EA86A"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3" w:type="dxa"/>
            <w:shd w:val="clear" w:color="auto" w:fill="F2F2F2" w:themeFill="background1" w:themeFillShade="F2"/>
          </w:tcPr>
          <w:p w14:paraId="7815D479" w14:textId="6920844B"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477842012"/>
            <w:placeholder>
              <w:docPart w:val="AE5915F42C3B4B99B8459B5D07DD933B"/>
            </w:placeholder>
            <w:showingPlcHdr/>
            <w:dropDownList>
              <w:listItem w:value="Kies een item."/>
              <w:listItem w:displayText="Openbaar" w:value="Openbaar"/>
              <w:listItem w:displayText="Niet-openbaar" w:value="Niet-openbaar"/>
            </w:dropDownList>
          </w:sdtPr>
          <w:sdtEndPr/>
          <w:sdtContent>
            <w:tc>
              <w:tcPr>
                <w:tcW w:w="1845" w:type="dxa"/>
                <w:shd w:val="clear" w:color="auto" w:fill="F2F2F2" w:themeFill="background1" w:themeFillShade="F2"/>
              </w:tcPr>
              <w:p w14:paraId="788528DB" w14:textId="0FD9C9C9"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7B669375" w14:textId="1ECD03DB" w:rsidTr="003E2479">
        <w:trPr>
          <w:trHeight w:val="255"/>
        </w:trPr>
        <w:tc>
          <w:tcPr>
            <w:tcW w:w="567" w:type="dxa"/>
            <w:vMerge/>
            <w:noWrap/>
            <w:tcMar>
              <w:top w:w="17" w:type="dxa"/>
              <w:left w:w="17" w:type="dxa"/>
              <w:bottom w:w="0" w:type="dxa"/>
              <w:right w:w="17" w:type="dxa"/>
            </w:tcMar>
          </w:tcPr>
          <w:p w14:paraId="0B0C8C14" w14:textId="50187B4A"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707592606"/>
            <w:placeholder>
              <w:docPart w:val="98691864A83A4AA9A9962D202AE7658A"/>
            </w:placeholder>
            <w:showingPlcHdr/>
          </w:sdtPr>
          <w:sdtEndPr/>
          <w:sdtContent>
            <w:tc>
              <w:tcPr>
                <w:tcW w:w="7938" w:type="dxa"/>
                <w:gridSpan w:val="2"/>
              </w:tcPr>
              <w:p w14:paraId="3A19AE65" w14:textId="52CD7F0F"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bl>
    <w:p w14:paraId="09898D6F" w14:textId="77777777" w:rsidR="001551FC" w:rsidRPr="000F2E96" w:rsidRDefault="001551FC" w:rsidP="00F6230D">
      <w:pPr>
        <w:pStyle w:val="INKStandaard"/>
        <w:spacing w:line="240" w:lineRule="auto"/>
        <w:jc w:val="right"/>
        <w:rPr>
          <w:rFonts w:ascii="Aptos" w:hAnsi="Aptos"/>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6092"/>
        <w:gridCol w:w="1846"/>
      </w:tblGrid>
      <w:tr w:rsidR="00104355" w:rsidRPr="000F2E96" w14:paraId="29C045A3" w14:textId="77777777" w:rsidTr="0037500F">
        <w:trPr>
          <w:trHeight w:val="267"/>
        </w:trPr>
        <w:tc>
          <w:tcPr>
            <w:tcW w:w="8505" w:type="dxa"/>
            <w:gridSpan w:val="3"/>
            <w:shd w:val="clear" w:color="auto" w:fill="548DD4" w:themeFill="text2" w:themeFillTint="99"/>
            <w:noWrap/>
            <w:tcMar>
              <w:top w:w="17" w:type="dxa"/>
              <w:left w:w="17" w:type="dxa"/>
              <w:bottom w:w="0" w:type="dxa"/>
              <w:right w:w="17" w:type="dxa"/>
            </w:tcMar>
          </w:tcPr>
          <w:p w14:paraId="4F91DC61" w14:textId="48B9E2F8" w:rsidR="000B019F" w:rsidRPr="000F2E96" w:rsidRDefault="00CD48DE" w:rsidP="003E2479">
            <w:pPr>
              <w:pStyle w:val="INKStandaard"/>
              <w:spacing w:line="240" w:lineRule="auto"/>
              <w:ind w:left="57"/>
              <w:rPr>
                <w:rFonts w:ascii="Aptos" w:hAnsi="Aptos"/>
                <w:sz w:val="20"/>
                <w:szCs w:val="20"/>
              </w:rPr>
            </w:pPr>
            <w:r w:rsidRPr="000F2E96">
              <w:rPr>
                <w:rFonts w:ascii="Aptos" w:hAnsi="Aptos"/>
                <w:b/>
                <w:sz w:val="20"/>
                <w:szCs w:val="20"/>
              </w:rPr>
              <w:lastRenderedPageBreak/>
              <w:t xml:space="preserve">Algemene vragen en ruimte voor advies </w:t>
            </w:r>
          </w:p>
        </w:tc>
      </w:tr>
      <w:tr w:rsidR="003E2479" w:rsidRPr="000F2E96" w14:paraId="597253CA"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5D198A73"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7E14DCC" w14:textId="423A8C6B" w:rsidR="003E2479" w:rsidRPr="000F2E96" w:rsidRDefault="003E2479" w:rsidP="003E2479">
            <w:pPr>
              <w:pStyle w:val="Geenafstand"/>
              <w:ind w:left="57"/>
            </w:pPr>
            <w:r w:rsidRPr="000F2E96">
              <w:t>Hoe borgt u dat onderaannemers een eerlijk loon/inkomen krijgen</w:t>
            </w:r>
            <w:r>
              <w:t xml:space="preserve">? Hoe voorkomt u dat zij niet te maken krijgen met een onredelijk hoge werkdruk? </w:t>
            </w:r>
            <w:r w:rsidRPr="000F2E96">
              <w:t xml:space="preserve"> </w:t>
            </w:r>
          </w:p>
        </w:tc>
      </w:tr>
      <w:tr w:rsidR="003E2479" w:rsidRPr="000F2E96" w14:paraId="194C4DEA"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42AF3DC7"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12054D91" w14:textId="0F142EEE"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2002227413"/>
            <w:placeholder>
              <w:docPart w:val="186EEB1D8AFF41C080F6183886953E53"/>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707D7DB4" w14:textId="4BF23AE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3B18E444" w14:textId="77777777" w:rsidTr="003E2479">
        <w:trPr>
          <w:trHeight w:val="255"/>
        </w:trPr>
        <w:tc>
          <w:tcPr>
            <w:tcW w:w="567" w:type="dxa"/>
            <w:vMerge/>
            <w:noWrap/>
            <w:tcMar>
              <w:top w:w="17" w:type="dxa"/>
              <w:left w:w="17" w:type="dxa"/>
              <w:bottom w:w="0" w:type="dxa"/>
              <w:right w:w="17" w:type="dxa"/>
            </w:tcMar>
          </w:tcPr>
          <w:p w14:paraId="4656976E"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563407300"/>
            <w:placeholder>
              <w:docPart w:val="4E57B251C2A1437E9835DBAF97771A24"/>
            </w:placeholder>
            <w:showingPlcHdr/>
          </w:sdtPr>
          <w:sdtEndPr/>
          <w:sdtContent>
            <w:tc>
              <w:tcPr>
                <w:tcW w:w="7938" w:type="dxa"/>
                <w:gridSpan w:val="2"/>
              </w:tcPr>
              <w:p w14:paraId="1F55D6A9" w14:textId="258408CC"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575F702C"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7C84491A"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79F56CE4" w14:textId="62CD1974" w:rsidR="003E2479" w:rsidRPr="000F2E96" w:rsidRDefault="003E2479" w:rsidP="003E2479">
            <w:pPr>
              <w:pStyle w:val="Geenafstand"/>
              <w:ind w:left="57"/>
            </w:pPr>
            <w:r>
              <w:t>Al het personeel (ook onderaannemers, ZZP-</w:t>
            </w:r>
            <w:proofErr w:type="spellStart"/>
            <w:r>
              <w:t>ers</w:t>
            </w:r>
            <w:proofErr w:type="spellEnd"/>
            <w:r>
              <w:t xml:space="preserve">, derden etc.) dat in het kader van de voorgenomen opdracht werkzaamheden verricht voor opdrachtnemer dient te beschikken over een </w:t>
            </w:r>
            <w:proofErr w:type="spellStart"/>
            <w:r>
              <w:t>VOGnp</w:t>
            </w:r>
            <w:proofErr w:type="spellEnd"/>
            <w:r>
              <w:t xml:space="preserve">. Hoe denk u aan deze verplichting te kunnen voldoen? </w:t>
            </w:r>
          </w:p>
        </w:tc>
      </w:tr>
      <w:tr w:rsidR="003E2479" w:rsidRPr="000F2E96" w14:paraId="5FC52162"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24A9D13A" w14:textId="77777777"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035F1FE1" w14:textId="4D7A51D9"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762438063"/>
            <w:placeholder>
              <w:docPart w:val="0794C1AFA49049D78A623B023E899C24"/>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7356B0AF" w14:textId="0052CD1E"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6727D13C" w14:textId="77777777" w:rsidTr="003E2479">
        <w:trPr>
          <w:trHeight w:val="255"/>
        </w:trPr>
        <w:tc>
          <w:tcPr>
            <w:tcW w:w="567" w:type="dxa"/>
            <w:vMerge/>
            <w:noWrap/>
            <w:tcMar>
              <w:top w:w="17" w:type="dxa"/>
              <w:left w:w="17" w:type="dxa"/>
              <w:bottom w:w="0" w:type="dxa"/>
              <w:right w:w="17" w:type="dxa"/>
            </w:tcMar>
          </w:tcPr>
          <w:p w14:paraId="520DE75D" w14:textId="77777777"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935200128"/>
            <w:placeholder>
              <w:docPart w:val="13B4A1589EBD4AF2B2529D23E88ECD7E"/>
            </w:placeholder>
            <w:showingPlcHdr/>
          </w:sdtPr>
          <w:sdtEndPr/>
          <w:sdtContent>
            <w:tc>
              <w:tcPr>
                <w:tcW w:w="7938" w:type="dxa"/>
                <w:gridSpan w:val="2"/>
              </w:tcPr>
              <w:p w14:paraId="289E9787" w14:textId="7A6D0D38"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6CEE6830"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28DA636C"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5D24EEEA" w14:textId="6D1EEB45" w:rsidR="003E2479" w:rsidRPr="000F2E96" w:rsidRDefault="003E2479" w:rsidP="003E2479">
            <w:pPr>
              <w:pStyle w:val="Geenafstand"/>
              <w:ind w:left="57"/>
            </w:pPr>
            <w:r w:rsidRPr="000F2E96">
              <w:t>Welke certificeringen heeft uw organisatie</w:t>
            </w:r>
            <w:r>
              <w:t xml:space="preserve"> (denk aan: ISO-, PSO- CO2-prestatieladder certificering etc.)</w:t>
            </w:r>
            <w:r w:rsidRPr="000F2E96">
              <w:t>? Welke zijn volgens u van belang voor</w:t>
            </w:r>
            <w:r>
              <w:t xml:space="preserve"> deze aanbesteding? </w:t>
            </w:r>
          </w:p>
        </w:tc>
      </w:tr>
      <w:tr w:rsidR="003E2479" w:rsidRPr="000F2E96" w14:paraId="74905BB5"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4A9CAD8A" w14:textId="07C3483B"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111FE9D5" w14:textId="4DF0BF70"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469555477"/>
            <w:placeholder>
              <w:docPart w:val="FFDAFD0E8768418D96D5220791B09FE6"/>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05A558A" w14:textId="7777777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68CE96CE" w14:textId="468E142A" w:rsidTr="003E2479">
        <w:trPr>
          <w:trHeight w:val="255"/>
        </w:trPr>
        <w:tc>
          <w:tcPr>
            <w:tcW w:w="567" w:type="dxa"/>
            <w:vMerge/>
            <w:noWrap/>
            <w:tcMar>
              <w:top w:w="17" w:type="dxa"/>
              <w:left w:w="17" w:type="dxa"/>
              <w:bottom w:w="0" w:type="dxa"/>
              <w:right w:w="17" w:type="dxa"/>
            </w:tcMar>
          </w:tcPr>
          <w:p w14:paraId="611B2105" w14:textId="41EBA26F"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339661349"/>
            <w:placeholder>
              <w:docPart w:val="CB61CFFBB1954068986B13BDBEB8B868"/>
            </w:placeholder>
            <w:showingPlcHdr/>
          </w:sdtPr>
          <w:sdtEndPr/>
          <w:sdtContent>
            <w:tc>
              <w:tcPr>
                <w:tcW w:w="7938" w:type="dxa"/>
                <w:gridSpan w:val="2"/>
              </w:tcPr>
              <w:p w14:paraId="53A8796E" w14:textId="52A5B8B1"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5AFA0D49"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587C3C71"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127B290" w14:textId="77777777" w:rsidR="003E2479" w:rsidRPr="000F2E96" w:rsidRDefault="003E2479" w:rsidP="003E2479">
            <w:pPr>
              <w:pStyle w:val="Geenafstand"/>
              <w:ind w:left="57"/>
            </w:pPr>
            <w:r w:rsidRPr="000F2E96">
              <w:t>Welke risico’s ziet u ten aanzien van de voorbereiding van de aanbesteding, de aanbestedingsfase, de implementatie en de uitvoering van de opdracht? Op welke wijze kunnen deze risico’s beperkt worden?</w:t>
            </w:r>
          </w:p>
        </w:tc>
      </w:tr>
      <w:tr w:rsidR="003E2479" w:rsidRPr="000F2E96" w14:paraId="5DD9BEF6"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0875124B" w14:textId="57CF9160"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45DC9498" w14:textId="5ABCF17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871997068"/>
            <w:placeholder>
              <w:docPart w:val="102DCE50D13F4BDEBB6230EF8D7630AE"/>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3A3D5459" w14:textId="7777777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10370FAE" w14:textId="0324EE1A" w:rsidTr="003E2479">
        <w:trPr>
          <w:trHeight w:val="255"/>
        </w:trPr>
        <w:tc>
          <w:tcPr>
            <w:tcW w:w="567" w:type="dxa"/>
            <w:vMerge/>
            <w:noWrap/>
            <w:tcMar>
              <w:top w:w="17" w:type="dxa"/>
              <w:left w:w="17" w:type="dxa"/>
              <w:bottom w:w="0" w:type="dxa"/>
              <w:right w:w="17" w:type="dxa"/>
            </w:tcMar>
          </w:tcPr>
          <w:p w14:paraId="057FBB0A" w14:textId="00438E3C"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990912889"/>
            <w:placeholder>
              <w:docPart w:val="58C1374BAFB241009DC2EE676EC7C875"/>
            </w:placeholder>
            <w:showingPlcHdr/>
          </w:sdtPr>
          <w:sdtEndPr/>
          <w:sdtContent>
            <w:tc>
              <w:tcPr>
                <w:tcW w:w="7938" w:type="dxa"/>
                <w:gridSpan w:val="2"/>
              </w:tcPr>
              <w:p w14:paraId="3ACF2074" w14:textId="3768F8D0"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7BA5B443"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2B613DA9"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4C873FC1" w14:textId="77777777" w:rsidR="003E2479" w:rsidRPr="000F2E96" w:rsidRDefault="003E2479" w:rsidP="003E2479">
            <w:pPr>
              <w:pStyle w:val="Geenafstand"/>
              <w:ind w:left="57"/>
            </w:pPr>
            <w:r w:rsidRPr="000F2E96">
              <w:t xml:space="preserve">Welke </w:t>
            </w:r>
            <w:r>
              <w:t xml:space="preserve">mogelijkheden </w:t>
            </w:r>
            <w:r w:rsidRPr="000F2E96">
              <w:t xml:space="preserve">ziet u om de organisatie </w:t>
            </w:r>
            <w:r>
              <w:t xml:space="preserve">van </w:t>
            </w:r>
            <w:r w:rsidRPr="000F2E96">
              <w:t>koeriers- en/of transportdiensten te verbeteren?</w:t>
            </w:r>
          </w:p>
        </w:tc>
      </w:tr>
      <w:tr w:rsidR="003E2479" w:rsidRPr="000F2E96" w14:paraId="4F8A56DB"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23A6FDED" w14:textId="303E4C28"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1F0176C9" w14:textId="03F499F2"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592003081"/>
            <w:placeholder>
              <w:docPart w:val="0AA6597EDEA44C6794BCFE3AC0B87D32"/>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636CE05" w14:textId="7777777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7F4255F8" w14:textId="7821292A" w:rsidTr="003E2479">
        <w:trPr>
          <w:trHeight w:val="255"/>
        </w:trPr>
        <w:tc>
          <w:tcPr>
            <w:tcW w:w="567" w:type="dxa"/>
            <w:vMerge/>
            <w:noWrap/>
            <w:tcMar>
              <w:top w:w="17" w:type="dxa"/>
              <w:left w:w="17" w:type="dxa"/>
              <w:bottom w:w="0" w:type="dxa"/>
              <w:right w:w="17" w:type="dxa"/>
            </w:tcMar>
          </w:tcPr>
          <w:p w14:paraId="0932DC83" w14:textId="4C27DC61"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283181838"/>
            <w:placeholder>
              <w:docPart w:val="58E359CA7ECD45258E3A9C1CD0962F2F"/>
            </w:placeholder>
            <w:showingPlcHdr/>
          </w:sdtPr>
          <w:sdtEndPr/>
          <w:sdtContent>
            <w:tc>
              <w:tcPr>
                <w:tcW w:w="7938" w:type="dxa"/>
                <w:gridSpan w:val="2"/>
              </w:tcPr>
              <w:p w14:paraId="2B353735" w14:textId="5E98ECCD"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1A7F1161"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2EE8F6C4"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3A4F97CB" w14:textId="77777777" w:rsidR="003E2479" w:rsidRPr="000F2E96" w:rsidRDefault="003E2479" w:rsidP="003E2479">
            <w:pPr>
              <w:pStyle w:val="Geenafstand"/>
              <w:ind w:left="57"/>
            </w:pPr>
            <w:r w:rsidRPr="000F2E96">
              <w:t>Bent u van plan in te schrijven op deze aanbesteding? Zo nee, kunt u aangeven waarom niet?</w:t>
            </w:r>
          </w:p>
        </w:tc>
      </w:tr>
      <w:tr w:rsidR="003E2479" w:rsidRPr="000F2E96" w14:paraId="723C755E"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7566BFCC" w14:textId="63034219"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17CA666C" w14:textId="2E16F59F"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676912782"/>
            <w:placeholder>
              <w:docPart w:val="1D4686CFBFCA4E6FA26D46DC55E22A05"/>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4AC7E8D8" w14:textId="7777777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13D839DE" w14:textId="1491309D" w:rsidTr="003E2479">
        <w:trPr>
          <w:trHeight w:val="255"/>
        </w:trPr>
        <w:tc>
          <w:tcPr>
            <w:tcW w:w="567" w:type="dxa"/>
            <w:vMerge/>
            <w:noWrap/>
            <w:tcMar>
              <w:top w:w="17" w:type="dxa"/>
              <w:left w:w="17" w:type="dxa"/>
              <w:bottom w:w="0" w:type="dxa"/>
              <w:right w:w="17" w:type="dxa"/>
            </w:tcMar>
          </w:tcPr>
          <w:p w14:paraId="146F7B41" w14:textId="42FD627C"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2085444451"/>
            <w:placeholder>
              <w:docPart w:val="A0C17A4CFFF64F148F633AA4F3B3C348"/>
            </w:placeholder>
            <w:showingPlcHdr/>
          </w:sdtPr>
          <w:sdtEndPr/>
          <w:sdtContent>
            <w:tc>
              <w:tcPr>
                <w:tcW w:w="7938" w:type="dxa"/>
                <w:gridSpan w:val="2"/>
              </w:tcPr>
              <w:p w14:paraId="2102B72D" w14:textId="3E79C7EE"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07F899CE"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6930B789"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0CFE0453" w14:textId="77777777" w:rsidR="003E2479" w:rsidRPr="000F2E96" w:rsidRDefault="003E2479" w:rsidP="003E2479">
            <w:pPr>
              <w:pStyle w:val="Geenafstand"/>
              <w:ind w:left="57"/>
            </w:pPr>
            <w:r w:rsidRPr="000F2E96">
              <w:t>Welke vragen zijn in deze marktconsultatie niet gesteld die volgens u wel van belang zijn?</w:t>
            </w:r>
          </w:p>
        </w:tc>
      </w:tr>
      <w:tr w:rsidR="003E2479" w:rsidRPr="000F2E96" w14:paraId="19D60FA1"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6273BC76" w14:textId="78DD49C1"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67312968" w14:textId="1EF72AFD"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326962949"/>
            <w:placeholder>
              <w:docPart w:val="27395AD6FA5A4D18AA440233A1A31688"/>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640E761D" w14:textId="7777777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71DE2557" w14:textId="5EC569CD" w:rsidTr="003E2479">
        <w:trPr>
          <w:trHeight w:val="255"/>
        </w:trPr>
        <w:tc>
          <w:tcPr>
            <w:tcW w:w="567" w:type="dxa"/>
            <w:vMerge/>
            <w:noWrap/>
            <w:tcMar>
              <w:top w:w="17" w:type="dxa"/>
              <w:left w:w="17" w:type="dxa"/>
              <w:bottom w:w="0" w:type="dxa"/>
              <w:right w:w="17" w:type="dxa"/>
            </w:tcMar>
          </w:tcPr>
          <w:p w14:paraId="442245D7" w14:textId="1D202CDD"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376522580"/>
            <w:placeholder>
              <w:docPart w:val="3B2F9819974C4E80B6D04094A8418B44"/>
            </w:placeholder>
            <w:showingPlcHdr/>
          </w:sdtPr>
          <w:sdtEndPr/>
          <w:sdtContent>
            <w:tc>
              <w:tcPr>
                <w:tcW w:w="7938" w:type="dxa"/>
                <w:gridSpan w:val="2"/>
              </w:tcPr>
              <w:p w14:paraId="5678D655" w14:textId="553CD7A6"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r w:rsidR="003E2479" w:rsidRPr="000F2E96" w14:paraId="29D6C0A2" w14:textId="77777777" w:rsidTr="003E2479">
        <w:trPr>
          <w:trHeight w:val="255"/>
        </w:trPr>
        <w:tc>
          <w:tcPr>
            <w:tcW w:w="567" w:type="dxa"/>
            <w:vMerge w:val="restart"/>
            <w:shd w:val="clear" w:color="auto" w:fill="F2F2F2" w:themeFill="background1" w:themeFillShade="F2"/>
            <w:noWrap/>
            <w:tcMar>
              <w:top w:w="17" w:type="dxa"/>
              <w:left w:w="17" w:type="dxa"/>
              <w:bottom w:w="0" w:type="dxa"/>
              <w:right w:w="17" w:type="dxa"/>
            </w:tcMar>
          </w:tcPr>
          <w:p w14:paraId="724B6B72" w14:textId="77777777" w:rsidR="003E2479" w:rsidRPr="000F2E96" w:rsidRDefault="003E2479" w:rsidP="00F6230D">
            <w:pPr>
              <w:pStyle w:val="INKStandaard"/>
              <w:numPr>
                <w:ilvl w:val="0"/>
                <w:numId w:val="33"/>
              </w:numPr>
              <w:spacing w:line="240" w:lineRule="auto"/>
              <w:jc w:val="right"/>
              <w:rPr>
                <w:rFonts w:ascii="Aptos" w:hAnsi="Aptos"/>
                <w:sz w:val="20"/>
                <w:szCs w:val="20"/>
              </w:rPr>
            </w:pPr>
          </w:p>
        </w:tc>
        <w:tc>
          <w:tcPr>
            <w:tcW w:w="7938" w:type="dxa"/>
            <w:gridSpan w:val="2"/>
            <w:shd w:val="clear" w:color="auto" w:fill="F2F2F2" w:themeFill="background1" w:themeFillShade="F2"/>
          </w:tcPr>
          <w:p w14:paraId="5265E388" w14:textId="77777777" w:rsidR="003E2479" w:rsidRPr="000F2E96" w:rsidRDefault="003E2479" w:rsidP="003E2479">
            <w:pPr>
              <w:pStyle w:val="Geenafstand"/>
              <w:ind w:left="57"/>
            </w:pPr>
            <w:r w:rsidRPr="000F2E96">
              <w:t xml:space="preserve">Zijn er andere ontwikkelingen of overige zaken die u aan de aanbestedende dienst wilt meegeven in de voorbereiding op de mogelijke aanbesteding binnenlandse koeriers- en transportdiensten? </w:t>
            </w:r>
          </w:p>
        </w:tc>
      </w:tr>
      <w:tr w:rsidR="003E2479" w:rsidRPr="000F2E96" w14:paraId="39C915C3" w14:textId="77777777" w:rsidTr="003E2479">
        <w:trPr>
          <w:trHeight w:val="255"/>
        </w:trPr>
        <w:tc>
          <w:tcPr>
            <w:tcW w:w="567" w:type="dxa"/>
            <w:vMerge/>
            <w:shd w:val="clear" w:color="auto" w:fill="F2F2F2" w:themeFill="background1" w:themeFillShade="F2"/>
            <w:noWrap/>
            <w:tcMar>
              <w:top w:w="17" w:type="dxa"/>
              <w:left w:w="17" w:type="dxa"/>
              <w:bottom w:w="0" w:type="dxa"/>
              <w:right w:w="17" w:type="dxa"/>
            </w:tcMar>
          </w:tcPr>
          <w:p w14:paraId="5E16F26E" w14:textId="7A297DAD" w:rsidR="003E2479" w:rsidRPr="000F2E96" w:rsidRDefault="003E2479" w:rsidP="003E2479">
            <w:pPr>
              <w:pStyle w:val="INKStandaard"/>
              <w:spacing w:line="240" w:lineRule="auto"/>
              <w:rPr>
                <w:rFonts w:ascii="Aptos" w:hAnsi="Aptos"/>
                <w:i/>
                <w:iCs/>
                <w:color w:val="7F7F7F" w:themeColor="text1" w:themeTint="80"/>
                <w:sz w:val="18"/>
                <w:szCs w:val="18"/>
              </w:rPr>
            </w:pPr>
          </w:p>
        </w:tc>
        <w:tc>
          <w:tcPr>
            <w:tcW w:w="6092" w:type="dxa"/>
            <w:shd w:val="clear" w:color="auto" w:fill="F2F2F2" w:themeFill="background1" w:themeFillShade="F2"/>
          </w:tcPr>
          <w:p w14:paraId="2EA8D3BB" w14:textId="1D950D3C"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Fonts w:ascii="Aptos" w:hAnsi="Aptos"/>
                <w:i/>
                <w:iCs/>
                <w:color w:val="7F7F7F" w:themeColor="text1" w:themeTint="80"/>
                <w:sz w:val="18"/>
                <w:szCs w:val="18"/>
              </w:rPr>
              <w:t>Geef hier aan of het antwoord op de vraag (niet-)openbaar is:</w:t>
            </w:r>
          </w:p>
        </w:tc>
        <w:sdt>
          <w:sdtPr>
            <w:rPr>
              <w:rFonts w:ascii="Aptos" w:hAnsi="Aptos"/>
              <w:i/>
              <w:iCs/>
              <w:color w:val="7F7F7F" w:themeColor="text1" w:themeTint="80"/>
              <w:sz w:val="18"/>
              <w:szCs w:val="18"/>
            </w:rPr>
            <w:id w:val="-1050301416"/>
            <w:placeholder>
              <w:docPart w:val="D0CA9E12DB6747B89215029E818C11D1"/>
            </w:placeholder>
            <w:showingPlcHdr/>
            <w:dropDownList>
              <w:listItem w:value="Kies een item."/>
              <w:listItem w:displayText="Openbaar" w:value="Openbaar"/>
              <w:listItem w:displayText="Niet-openbaar" w:value="Niet-openbaar"/>
            </w:dropDownList>
          </w:sdtPr>
          <w:sdtEndPr/>
          <w:sdtContent>
            <w:tc>
              <w:tcPr>
                <w:tcW w:w="1846" w:type="dxa"/>
                <w:shd w:val="clear" w:color="auto" w:fill="F2F2F2" w:themeFill="background1" w:themeFillShade="F2"/>
              </w:tcPr>
              <w:p w14:paraId="1DCF6E59" w14:textId="77777777" w:rsidR="003E2479" w:rsidRPr="000F2E96" w:rsidRDefault="003E2479" w:rsidP="003E2479">
                <w:pPr>
                  <w:pStyle w:val="INKStandaard"/>
                  <w:spacing w:line="240" w:lineRule="auto"/>
                  <w:ind w:left="57"/>
                  <w:rPr>
                    <w:rFonts w:ascii="Aptos" w:hAnsi="Aptos"/>
                    <w:i/>
                    <w:iCs/>
                    <w:color w:val="7F7F7F" w:themeColor="text1" w:themeTint="80"/>
                    <w:sz w:val="18"/>
                    <w:szCs w:val="18"/>
                  </w:rPr>
                </w:pPr>
                <w:r w:rsidRPr="000F2E96">
                  <w:rPr>
                    <w:rStyle w:val="Tekstvantijdelijkeaanduiding"/>
                    <w:rFonts w:ascii="Aptos" w:hAnsi="Aptos"/>
                    <w:i/>
                    <w:iCs/>
                    <w:color w:val="7F7F7F" w:themeColor="text1" w:themeTint="80"/>
                    <w:sz w:val="18"/>
                    <w:szCs w:val="18"/>
                  </w:rPr>
                  <w:t>Kies een item.</w:t>
                </w:r>
              </w:p>
            </w:tc>
          </w:sdtContent>
        </w:sdt>
      </w:tr>
      <w:tr w:rsidR="003E2479" w:rsidRPr="000F2E96" w14:paraId="36896B5E" w14:textId="0EAF9867" w:rsidTr="003E2479">
        <w:trPr>
          <w:trHeight w:val="255"/>
        </w:trPr>
        <w:tc>
          <w:tcPr>
            <w:tcW w:w="567" w:type="dxa"/>
            <w:vMerge/>
            <w:noWrap/>
            <w:tcMar>
              <w:top w:w="17" w:type="dxa"/>
              <w:left w:w="17" w:type="dxa"/>
              <w:bottom w:w="0" w:type="dxa"/>
              <w:right w:w="17" w:type="dxa"/>
            </w:tcMar>
          </w:tcPr>
          <w:p w14:paraId="7254B3FA" w14:textId="47BF5D46" w:rsidR="003E2479" w:rsidRPr="000F2E96" w:rsidRDefault="003E2479" w:rsidP="003E2479">
            <w:pPr>
              <w:pStyle w:val="INKStandaard"/>
              <w:spacing w:line="240" w:lineRule="auto"/>
              <w:rPr>
                <w:rFonts w:ascii="Aptos" w:hAnsi="Aptos" w:cs="Times New Roman"/>
                <w:color w:val="auto"/>
                <w:spacing w:val="0"/>
                <w:sz w:val="20"/>
                <w:szCs w:val="20"/>
              </w:rPr>
            </w:pPr>
          </w:p>
        </w:tc>
        <w:sdt>
          <w:sdtPr>
            <w:rPr>
              <w:rFonts w:ascii="Aptos" w:hAnsi="Aptos"/>
              <w:sz w:val="20"/>
              <w:szCs w:val="20"/>
            </w:rPr>
            <w:id w:val="-1556071872"/>
            <w:placeholder>
              <w:docPart w:val="66FD4A7E447D455EA7AC05FED30D5738"/>
            </w:placeholder>
            <w:showingPlcHdr/>
          </w:sdtPr>
          <w:sdtEndPr/>
          <w:sdtContent>
            <w:tc>
              <w:tcPr>
                <w:tcW w:w="7938" w:type="dxa"/>
                <w:gridSpan w:val="2"/>
              </w:tcPr>
              <w:p w14:paraId="0176738D" w14:textId="74F0BBFF" w:rsidR="003E2479" w:rsidRPr="000F2E96" w:rsidRDefault="003E2479" w:rsidP="003E2479">
                <w:pPr>
                  <w:pStyle w:val="INKStandaard"/>
                  <w:spacing w:line="240" w:lineRule="auto"/>
                  <w:ind w:left="57"/>
                  <w:rPr>
                    <w:rFonts w:ascii="Aptos" w:hAnsi="Aptos" w:cs="Times New Roman"/>
                    <w:color w:val="auto"/>
                    <w:spacing w:val="0"/>
                    <w:sz w:val="20"/>
                    <w:szCs w:val="20"/>
                  </w:rPr>
                </w:pPr>
                <w:r w:rsidRPr="00FD470C">
                  <w:rPr>
                    <w:rStyle w:val="Tekstvantijdelijkeaanduiding"/>
                    <w:rFonts w:ascii="Aptos" w:hAnsi="Aptos"/>
                    <w:sz w:val="20"/>
                    <w:szCs w:val="20"/>
                  </w:rPr>
                  <w:t>Klik of tik om tekst in te voeren.</w:t>
                </w:r>
              </w:p>
            </w:tc>
          </w:sdtContent>
        </w:sdt>
      </w:tr>
    </w:tbl>
    <w:p w14:paraId="64C65C93" w14:textId="77777777" w:rsidR="005138F6" w:rsidRPr="000F2E96" w:rsidRDefault="005138F6" w:rsidP="003E2479">
      <w:pPr>
        <w:pStyle w:val="INKStandaard"/>
        <w:spacing w:line="240" w:lineRule="auto"/>
        <w:jc w:val="both"/>
        <w:rPr>
          <w:rFonts w:ascii="Aptos" w:hAnsi="Aptos"/>
          <w:sz w:val="20"/>
          <w:szCs w:val="20"/>
        </w:rPr>
      </w:pPr>
    </w:p>
    <w:sectPr w:rsidR="005138F6" w:rsidRPr="000F2E96" w:rsidSect="00CD48DE">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ECDCA" w14:textId="77777777" w:rsidR="00713E71" w:rsidRDefault="00713E71" w:rsidP="00BE26F5">
      <w:pPr>
        <w:spacing w:line="240" w:lineRule="auto"/>
      </w:pPr>
      <w:r>
        <w:separator/>
      </w:r>
    </w:p>
  </w:endnote>
  <w:endnote w:type="continuationSeparator" w:id="0">
    <w:p w14:paraId="609482FA" w14:textId="77777777" w:rsidR="00713E71" w:rsidRDefault="00713E71" w:rsidP="00BE2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DejaVu Sans">
    <w:altName w:val="Arial"/>
    <w:panose1 w:val="020B0603030804020204"/>
    <w:charset w:val="00"/>
    <w:family w:val="swiss"/>
    <w:pitch w:val="variable"/>
    <w:sig w:usb0="E7002EFF" w:usb1="D200FDFF" w:usb2="0A24602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410280942"/>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74C013F1" w14:textId="0D2458B5" w:rsidR="00CD48DE" w:rsidRPr="00E3718C" w:rsidRDefault="00E3718C" w:rsidP="00E3718C">
            <w:pPr>
              <w:pStyle w:val="Voettekst"/>
              <w:jc w:val="right"/>
              <w:rPr>
                <w:rFonts w:ascii="Verdana" w:hAnsi="Verdana"/>
                <w:sz w:val="16"/>
                <w:szCs w:val="16"/>
              </w:rPr>
            </w:pPr>
            <w:r w:rsidRPr="00614BEC">
              <w:rPr>
                <w:rFonts w:ascii="Aptos" w:hAnsi="Aptos"/>
                <w:sz w:val="18"/>
                <w:szCs w:val="18"/>
              </w:rPr>
              <w:t xml:space="preserve">Pagina </w:t>
            </w:r>
            <w:r w:rsidRPr="00614BEC">
              <w:rPr>
                <w:rFonts w:ascii="Aptos" w:hAnsi="Aptos"/>
                <w:b/>
                <w:sz w:val="18"/>
                <w:szCs w:val="18"/>
              </w:rPr>
              <w:fldChar w:fldCharType="begin"/>
            </w:r>
            <w:r w:rsidRPr="00614BEC">
              <w:rPr>
                <w:rFonts w:ascii="Aptos" w:hAnsi="Aptos"/>
                <w:b/>
                <w:sz w:val="18"/>
                <w:szCs w:val="18"/>
              </w:rPr>
              <w:instrText>PAGE</w:instrText>
            </w:r>
            <w:r w:rsidRPr="00614BEC">
              <w:rPr>
                <w:rFonts w:ascii="Aptos" w:hAnsi="Aptos"/>
                <w:b/>
                <w:sz w:val="18"/>
                <w:szCs w:val="18"/>
              </w:rPr>
              <w:fldChar w:fldCharType="separate"/>
            </w:r>
            <w:r>
              <w:rPr>
                <w:rFonts w:ascii="Aptos" w:hAnsi="Aptos"/>
                <w:b/>
                <w:sz w:val="18"/>
                <w:szCs w:val="18"/>
              </w:rPr>
              <w:t>2</w:t>
            </w:r>
            <w:r w:rsidRPr="00614BEC">
              <w:rPr>
                <w:rFonts w:ascii="Aptos" w:hAnsi="Aptos"/>
                <w:b/>
                <w:sz w:val="18"/>
                <w:szCs w:val="18"/>
              </w:rPr>
              <w:fldChar w:fldCharType="end"/>
            </w:r>
            <w:r w:rsidRPr="00614BEC">
              <w:rPr>
                <w:rFonts w:ascii="Aptos" w:hAnsi="Aptos"/>
                <w:sz w:val="18"/>
                <w:szCs w:val="18"/>
              </w:rPr>
              <w:t xml:space="preserve"> van </w:t>
            </w:r>
            <w:r w:rsidRPr="00614BEC">
              <w:rPr>
                <w:rFonts w:ascii="Aptos" w:hAnsi="Aptos"/>
                <w:b/>
                <w:sz w:val="18"/>
                <w:szCs w:val="18"/>
              </w:rPr>
              <w:fldChar w:fldCharType="begin"/>
            </w:r>
            <w:r w:rsidRPr="00614BEC">
              <w:rPr>
                <w:rFonts w:ascii="Aptos" w:hAnsi="Aptos"/>
                <w:b/>
                <w:sz w:val="18"/>
                <w:szCs w:val="18"/>
              </w:rPr>
              <w:instrText>NUMPAGES</w:instrText>
            </w:r>
            <w:r w:rsidRPr="00614BEC">
              <w:rPr>
                <w:rFonts w:ascii="Aptos" w:hAnsi="Aptos"/>
                <w:b/>
                <w:sz w:val="18"/>
                <w:szCs w:val="18"/>
              </w:rPr>
              <w:fldChar w:fldCharType="separate"/>
            </w:r>
            <w:r>
              <w:rPr>
                <w:rFonts w:ascii="Aptos" w:hAnsi="Aptos"/>
                <w:b/>
                <w:sz w:val="18"/>
                <w:szCs w:val="18"/>
              </w:rPr>
              <w:t>10</w:t>
            </w:r>
            <w:r w:rsidRPr="00614BEC">
              <w:rPr>
                <w:rFonts w:ascii="Aptos" w:hAnsi="Aptos"/>
                <w:b/>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6225" w14:textId="77777777" w:rsidR="00713E71" w:rsidRDefault="00713E71" w:rsidP="00BE26F5">
      <w:pPr>
        <w:spacing w:line="240" w:lineRule="auto"/>
      </w:pPr>
      <w:r>
        <w:separator/>
      </w:r>
    </w:p>
  </w:footnote>
  <w:footnote w:type="continuationSeparator" w:id="0">
    <w:p w14:paraId="26992E2A" w14:textId="77777777" w:rsidR="00713E71" w:rsidRDefault="00713E71" w:rsidP="00BE26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45E0" w14:textId="404AB4A1" w:rsidR="00E3718C" w:rsidRDefault="00E3718C" w:rsidP="00E3718C">
    <w:pPr>
      <w:pStyle w:val="Koptekst"/>
      <w:pBdr>
        <w:bottom w:val="single" w:sz="4" w:space="1" w:color="auto"/>
      </w:pBdr>
      <w:rPr>
        <w:rFonts w:ascii="Aptos" w:hAnsi="Aptos" w:cs="Arial"/>
        <w:sz w:val="18"/>
        <w:szCs w:val="18"/>
      </w:rPr>
    </w:pPr>
    <w:bookmarkStart w:id="0" w:name="_Toc454967066"/>
    <w:r w:rsidRPr="00614BEC">
      <w:rPr>
        <w:rFonts w:ascii="Aptos" w:hAnsi="Aptos" w:cs="Arial"/>
        <w:sz w:val="18"/>
        <w:szCs w:val="18"/>
      </w:rPr>
      <w:t>Marktconsultatie binnenlandse koeriers- en transportdiensten</w:t>
    </w:r>
    <w:r>
      <w:rPr>
        <w:rFonts w:ascii="Aptos" w:hAnsi="Aptos" w:cs="Arial"/>
        <w:sz w:val="18"/>
        <w:szCs w:val="18"/>
      </w:rPr>
      <w:t xml:space="preserve"> IUC24-677</w:t>
    </w:r>
    <w:r w:rsidRPr="00614BEC">
      <w:rPr>
        <w:rFonts w:ascii="Aptos" w:hAnsi="Aptos" w:cs="Arial"/>
        <w:sz w:val="18"/>
        <w:szCs w:val="18"/>
      </w:rPr>
      <w:tab/>
    </w:r>
    <w:r w:rsidRPr="002F7F8D">
      <w:rPr>
        <w:rFonts w:ascii="Aptos" w:hAnsi="Aptos" w:cs="Arial"/>
        <w:sz w:val="18"/>
        <w:szCs w:val="18"/>
      </w:rPr>
      <w:t xml:space="preserve">datum: </w:t>
    </w:r>
    <w:r w:rsidR="00914E49" w:rsidRPr="002F7F8D">
      <w:rPr>
        <w:rFonts w:ascii="Aptos" w:hAnsi="Aptos" w:cs="Arial"/>
        <w:sz w:val="18"/>
        <w:szCs w:val="18"/>
      </w:rPr>
      <w:t>1</w:t>
    </w:r>
    <w:r w:rsidR="005F572D" w:rsidRPr="002F7F8D">
      <w:rPr>
        <w:rFonts w:ascii="Aptos" w:hAnsi="Aptos" w:cs="Arial"/>
        <w:sz w:val="18"/>
        <w:szCs w:val="18"/>
      </w:rPr>
      <w:t>7</w:t>
    </w:r>
    <w:r w:rsidR="00914E49" w:rsidRPr="002F7F8D">
      <w:rPr>
        <w:rFonts w:ascii="Aptos" w:hAnsi="Aptos" w:cs="Arial"/>
        <w:sz w:val="18"/>
        <w:szCs w:val="18"/>
      </w:rPr>
      <w:t xml:space="preserve"> januari 2025</w:t>
    </w:r>
  </w:p>
  <w:p w14:paraId="1F488C7A" w14:textId="77777777" w:rsidR="00E3718C" w:rsidRDefault="00E3718C" w:rsidP="00E3718C">
    <w:pPr>
      <w:pStyle w:val="Koptekst"/>
      <w:rPr>
        <w:rFonts w:ascii="Aptos" w:hAnsi="Aptos" w:cs="Arial"/>
        <w:sz w:val="18"/>
        <w:szCs w:val="18"/>
      </w:rPr>
    </w:pPr>
  </w:p>
  <w:bookmarkEnd w:id="0"/>
  <w:p w14:paraId="4ADCD016" w14:textId="38B6F9F0" w:rsidR="00BE26F5" w:rsidRPr="00E3718C" w:rsidRDefault="00BE26F5" w:rsidP="00E371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09C"/>
    <w:multiLevelType w:val="hybridMultilevel"/>
    <w:tmpl w:val="6BE6D2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3" w15:restartNumberingAfterBreak="0">
    <w:nsid w:val="05D14E7C"/>
    <w:multiLevelType w:val="hybridMultilevel"/>
    <w:tmpl w:val="F442078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DD4F59"/>
    <w:multiLevelType w:val="hybridMultilevel"/>
    <w:tmpl w:val="46B0560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0D27D6"/>
    <w:multiLevelType w:val="hybridMultilevel"/>
    <w:tmpl w:val="DC02B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4E0695"/>
    <w:multiLevelType w:val="hybridMultilevel"/>
    <w:tmpl w:val="28A6C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AD09DB"/>
    <w:multiLevelType w:val="hybridMultilevel"/>
    <w:tmpl w:val="9142397A"/>
    <w:lvl w:ilvl="0" w:tplc="1BF02186">
      <w:start w:val="1"/>
      <w:numFmt w:val="lowerLetter"/>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10" w15:restartNumberingAfterBreak="0">
    <w:nsid w:val="15633ACC"/>
    <w:multiLevelType w:val="hybridMultilevel"/>
    <w:tmpl w:val="5E20776A"/>
    <w:lvl w:ilvl="0" w:tplc="0D1A1CFC">
      <w:start w:val="1"/>
      <w:numFmt w:val="lowerLetter"/>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11"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78483E"/>
    <w:multiLevelType w:val="hybridMultilevel"/>
    <w:tmpl w:val="5C06B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FC26F9"/>
    <w:multiLevelType w:val="hybridMultilevel"/>
    <w:tmpl w:val="33B4C6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7B2399"/>
    <w:multiLevelType w:val="hybridMultilevel"/>
    <w:tmpl w:val="2DA690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98F7EF7"/>
    <w:multiLevelType w:val="hybridMultilevel"/>
    <w:tmpl w:val="1DBC192C"/>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7" w15:restartNumberingAfterBreak="0">
    <w:nsid w:val="2A054875"/>
    <w:multiLevelType w:val="hybridMultilevel"/>
    <w:tmpl w:val="F140C04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8"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12502AC"/>
    <w:multiLevelType w:val="hybridMultilevel"/>
    <w:tmpl w:val="71F08C6E"/>
    <w:lvl w:ilvl="0" w:tplc="DBF282AC">
      <w:start w:val="1"/>
      <w:numFmt w:val="bullet"/>
      <w:lvlText w:val=""/>
      <w:lvlJc w:val="left"/>
      <w:pPr>
        <w:ind w:left="720" w:hanging="360"/>
      </w:pPr>
      <w:rPr>
        <w:rFonts w:ascii="Symbol" w:hAnsi="Symbol"/>
      </w:rPr>
    </w:lvl>
    <w:lvl w:ilvl="1" w:tplc="A4307444">
      <w:start w:val="1"/>
      <w:numFmt w:val="bullet"/>
      <w:lvlText w:val=""/>
      <w:lvlJc w:val="left"/>
      <w:pPr>
        <w:ind w:left="720" w:hanging="360"/>
      </w:pPr>
      <w:rPr>
        <w:rFonts w:ascii="Symbol" w:hAnsi="Symbol"/>
      </w:rPr>
    </w:lvl>
    <w:lvl w:ilvl="2" w:tplc="F6DE4BEC">
      <w:start w:val="1"/>
      <w:numFmt w:val="bullet"/>
      <w:lvlText w:val=""/>
      <w:lvlJc w:val="left"/>
      <w:pPr>
        <w:ind w:left="720" w:hanging="360"/>
      </w:pPr>
      <w:rPr>
        <w:rFonts w:ascii="Symbol" w:hAnsi="Symbol"/>
      </w:rPr>
    </w:lvl>
    <w:lvl w:ilvl="3" w:tplc="EA36B670">
      <w:start w:val="1"/>
      <w:numFmt w:val="bullet"/>
      <w:lvlText w:val=""/>
      <w:lvlJc w:val="left"/>
      <w:pPr>
        <w:ind w:left="720" w:hanging="360"/>
      </w:pPr>
      <w:rPr>
        <w:rFonts w:ascii="Symbol" w:hAnsi="Symbol"/>
      </w:rPr>
    </w:lvl>
    <w:lvl w:ilvl="4" w:tplc="73062940">
      <w:start w:val="1"/>
      <w:numFmt w:val="bullet"/>
      <w:lvlText w:val=""/>
      <w:lvlJc w:val="left"/>
      <w:pPr>
        <w:ind w:left="720" w:hanging="360"/>
      </w:pPr>
      <w:rPr>
        <w:rFonts w:ascii="Symbol" w:hAnsi="Symbol"/>
      </w:rPr>
    </w:lvl>
    <w:lvl w:ilvl="5" w:tplc="FF400950">
      <w:start w:val="1"/>
      <w:numFmt w:val="bullet"/>
      <w:lvlText w:val=""/>
      <w:lvlJc w:val="left"/>
      <w:pPr>
        <w:ind w:left="720" w:hanging="360"/>
      </w:pPr>
      <w:rPr>
        <w:rFonts w:ascii="Symbol" w:hAnsi="Symbol"/>
      </w:rPr>
    </w:lvl>
    <w:lvl w:ilvl="6" w:tplc="9AAEAA78">
      <w:start w:val="1"/>
      <w:numFmt w:val="bullet"/>
      <w:lvlText w:val=""/>
      <w:lvlJc w:val="left"/>
      <w:pPr>
        <w:ind w:left="720" w:hanging="360"/>
      </w:pPr>
      <w:rPr>
        <w:rFonts w:ascii="Symbol" w:hAnsi="Symbol"/>
      </w:rPr>
    </w:lvl>
    <w:lvl w:ilvl="7" w:tplc="736C71A0">
      <w:start w:val="1"/>
      <w:numFmt w:val="bullet"/>
      <w:lvlText w:val=""/>
      <w:lvlJc w:val="left"/>
      <w:pPr>
        <w:ind w:left="720" w:hanging="360"/>
      </w:pPr>
      <w:rPr>
        <w:rFonts w:ascii="Symbol" w:hAnsi="Symbol"/>
      </w:rPr>
    </w:lvl>
    <w:lvl w:ilvl="8" w:tplc="6418838E">
      <w:start w:val="1"/>
      <w:numFmt w:val="bullet"/>
      <w:lvlText w:val=""/>
      <w:lvlJc w:val="left"/>
      <w:pPr>
        <w:ind w:left="720" w:hanging="360"/>
      </w:pPr>
      <w:rPr>
        <w:rFonts w:ascii="Symbol" w:hAnsi="Symbol"/>
      </w:rPr>
    </w:lvl>
  </w:abstractNum>
  <w:abstractNum w:abstractNumId="21" w15:restartNumberingAfterBreak="0">
    <w:nsid w:val="3277453E"/>
    <w:multiLevelType w:val="hybridMultilevel"/>
    <w:tmpl w:val="A566E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201D13"/>
    <w:multiLevelType w:val="hybridMultilevel"/>
    <w:tmpl w:val="292E56E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B881400"/>
    <w:multiLevelType w:val="hybridMultilevel"/>
    <w:tmpl w:val="F9EEC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657C6B"/>
    <w:multiLevelType w:val="hybridMultilevel"/>
    <w:tmpl w:val="522A6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5615DB"/>
    <w:multiLevelType w:val="hybridMultilevel"/>
    <w:tmpl w:val="B512EDE4"/>
    <w:lvl w:ilvl="0" w:tplc="F4ACF1A2">
      <w:start w:val="1"/>
      <w:numFmt w:val="upperLetter"/>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D7021A"/>
    <w:multiLevelType w:val="hybridMultilevel"/>
    <w:tmpl w:val="9E628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284320"/>
    <w:multiLevelType w:val="hybridMultilevel"/>
    <w:tmpl w:val="E45AF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DF24C8"/>
    <w:multiLevelType w:val="hybridMultilevel"/>
    <w:tmpl w:val="7EFC1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A71AC9"/>
    <w:multiLevelType w:val="hybridMultilevel"/>
    <w:tmpl w:val="AEAA5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C345F5"/>
    <w:multiLevelType w:val="hybridMultilevel"/>
    <w:tmpl w:val="9B5A3C0A"/>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0224311"/>
    <w:multiLevelType w:val="hybridMultilevel"/>
    <w:tmpl w:val="2B583230"/>
    <w:lvl w:ilvl="0" w:tplc="0413000F">
      <w:start w:val="1"/>
      <w:numFmt w:val="decimal"/>
      <w:lvlText w:val="%1."/>
      <w:lvlJc w:val="left"/>
      <w:pPr>
        <w:ind w:left="720" w:hanging="360"/>
      </w:pPr>
    </w:lvl>
    <w:lvl w:ilvl="1" w:tplc="83A6DDFE">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4F7D40"/>
    <w:multiLevelType w:val="hybridMultilevel"/>
    <w:tmpl w:val="9A8EB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352434"/>
    <w:multiLevelType w:val="hybridMultilevel"/>
    <w:tmpl w:val="7DF21422"/>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5C77B9"/>
    <w:multiLevelType w:val="hybridMultilevel"/>
    <w:tmpl w:val="E10287A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F86313E"/>
    <w:multiLevelType w:val="hybridMultilevel"/>
    <w:tmpl w:val="6E3EC61A"/>
    <w:lvl w:ilvl="0" w:tplc="2940EB02">
      <w:start w:val="2"/>
      <w:numFmt w:val="bullet"/>
      <w:lvlText w:val="-"/>
      <w:lvlJc w:val="left"/>
      <w:pPr>
        <w:ind w:left="720" w:hanging="360"/>
      </w:pPr>
      <w:rPr>
        <w:rFonts w:ascii="Aptos" w:eastAsia="Calibri" w:hAnsi="Aptos" w:cs="BAFCC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2CD6413"/>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395449"/>
    <w:multiLevelType w:val="hybridMultilevel"/>
    <w:tmpl w:val="956251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8D55B07"/>
    <w:multiLevelType w:val="hybridMultilevel"/>
    <w:tmpl w:val="78A600C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FC74B8C"/>
    <w:multiLevelType w:val="hybridMultilevel"/>
    <w:tmpl w:val="F4C4BF4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309339">
    <w:abstractNumId w:val="28"/>
  </w:num>
  <w:num w:numId="2" w16cid:durableId="743644660">
    <w:abstractNumId w:val="18"/>
  </w:num>
  <w:num w:numId="3" w16cid:durableId="172114130">
    <w:abstractNumId w:val="5"/>
  </w:num>
  <w:num w:numId="4" w16cid:durableId="304897605">
    <w:abstractNumId w:val="18"/>
  </w:num>
  <w:num w:numId="5" w16cid:durableId="1903054107">
    <w:abstractNumId w:val="32"/>
  </w:num>
  <w:num w:numId="6" w16cid:durableId="1162963400">
    <w:abstractNumId w:val="34"/>
  </w:num>
  <w:num w:numId="7" w16cid:durableId="1847599886">
    <w:abstractNumId w:val="2"/>
  </w:num>
  <w:num w:numId="8" w16cid:durableId="480930168">
    <w:abstractNumId w:val="19"/>
  </w:num>
  <w:num w:numId="9" w16cid:durableId="137842607">
    <w:abstractNumId w:val="11"/>
  </w:num>
  <w:num w:numId="10" w16cid:durableId="498816707">
    <w:abstractNumId w:val="26"/>
  </w:num>
  <w:num w:numId="11" w16cid:durableId="1128283222">
    <w:abstractNumId w:val="47"/>
  </w:num>
  <w:num w:numId="12" w16cid:durableId="1107238622">
    <w:abstractNumId w:val="12"/>
  </w:num>
  <w:num w:numId="13" w16cid:durableId="843714830">
    <w:abstractNumId w:val="33"/>
  </w:num>
  <w:num w:numId="14" w16cid:durableId="839392495">
    <w:abstractNumId w:val="1"/>
  </w:num>
  <w:num w:numId="15" w16cid:durableId="541283373">
    <w:abstractNumId w:val="7"/>
  </w:num>
  <w:num w:numId="16" w16cid:durableId="1869372423">
    <w:abstractNumId w:val="41"/>
  </w:num>
  <w:num w:numId="17" w16cid:durableId="2074622499">
    <w:abstractNumId w:val="38"/>
  </w:num>
  <w:num w:numId="18" w16cid:durableId="1775124235">
    <w:abstractNumId w:val="40"/>
  </w:num>
  <w:num w:numId="19" w16cid:durableId="366561778">
    <w:abstractNumId w:val="25"/>
  </w:num>
  <w:num w:numId="20" w16cid:durableId="1889603134">
    <w:abstractNumId w:val="39"/>
  </w:num>
  <w:num w:numId="21" w16cid:durableId="1319576798">
    <w:abstractNumId w:val="45"/>
  </w:num>
  <w:num w:numId="22" w16cid:durableId="1132748134">
    <w:abstractNumId w:val="49"/>
  </w:num>
  <w:num w:numId="23" w16cid:durableId="1679887653">
    <w:abstractNumId w:val="43"/>
  </w:num>
  <w:num w:numId="24" w16cid:durableId="1244224643">
    <w:abstractNumId w:val="35"/>
  </w:num>
  <w:num w:numId="25" w16cid:durableId="870413113">
    <w:abstractNumId w:val="44"/>
  </w:num>
  <w:num w:numId="26" w16cid:durableId="178080449">
    <w:abstractNumId w:val="22"/>
  </w:num>
  <w:num w:numId="27" w16cid:durableId="1566183012">
    <w:abstractNumId w:val="31"/>
  </w:num>
  <w:num w:numId="28" w16cid:durableId="2106728017">
    <w:abstractNumId w:val="27"/>
  </w:num>
  <w:num w:numId="29" w16cid:durableId="883097647">
    <w:abstractNumId w:val="17"/>
  </w:num>
  <w:num w:numId="30" w16cid:durableId="183714212">
    <w:abstractNumId w:val="46"/>
  </w:num>
  <w:num w:numId="31" w16cid:durableId="1718436149">
    <w:abstractNumId w:val="29"/>
  </w:num>
  <w:num w:numId="32" w16cid:durableId="1817213467">
    <w:abstractNumId w:val="36"/>
  </w:num>
  <w:num w:numId="33" w16cid:durableId="1084574231">
    <w:abstractNumId w:val="15"/>
  </w:num>
  <w:num w:numId="34" w16cid:durableId="887910863">
    <w:abstractNumId w:val="20"/>
  </w:num>
  <w:num w:numId="35" w16cid:durableId="1986542395">
    <w:abstractNumId w:val="6"/>
  </w:num>
  <w:num w:numId="36" w16cid:durableId="275144050">
    <w:abstractNumId w:val="23"/>
  </w:num>
  <w:num w:numId="37" w16cid:durableId="1206330187">
    <w:abstractNumId w:val="13"/>
  </w:num>
  <w:num w:numId="38" w16cid:durableId="51930493">
    <w:abstractNumId w:val="21"/>
  </w:num>
  <w:num w:numId="39" w16cid:durableId="2056469666">
    <w:abstractNumId w:val="30"/>
  </w:num>
  <w:num w:numId="40" w16cid:durableId="1856112371">
    <w:abstractNumId w:val="24"/>
  </w:num>
  <w:num w:numId="41" w16cid:durableId="453452483">
    <w:abstractNumId w:val="42"/>
  </w:num>
  <w:num w:numId="42" w16cid:durableId="39091371">
    <w:abstractNumId w:val="8"/>
  </w:num>
  <w:num w:numId="43" w16cid:durableId="1214266814">
    <w:abstractNumId w:val="37"/>
  </w:num>
  <w:num w:numId="44" w16cid:durableId="1671634883">
    <w:abstractNumId w:val="0"/>
  </w:num>
  <w:num w:numId="45" w16cid:durableId="250968779">
    <w:abstractNumId w:val="14"/>
  </w:num>
  <w:num w:numId="46" w16cid:durableId="1048913022">
    <w:abstractNumId w:val="16"/>
  </w:num>
  <w:num w:numId="47" w16cid:durableId="1475097931">
    <w:abstractNumId w:val="48"/>
  </w:num>
  <w:num w:numId="48" w16cid:durableId="1910724730">
    <w:abstractNumId w:val="9"/>
  </w:num>
  <w:num w:numId="49" w16cid:durableId="85394411">
    <w:abstractNumId w:val="10"/>
  </w:num>
  <w:num w:numId="50" w16cid:durableId="640354864">
    <w:abstractNumId w:val="3"/>
  </w:num>
  <w:num w:numId="51" w16cid:durableId="1422140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0568B"/>
    <w:rsid w:val="0001641C"/>
    <w:rsid w:val="00045AAA"/>
    <w:rsid w:val="00052934"/>
    <w:rsid w:val="00061CC0"/>
    <w:rsid w:val="00087CA2"/>
    <w:rsid w:val="000A4DEE"/>
    <w:rsid w:val="000A7AF2"/>
    <w:rsid w:val="000B019F"/>
    <w:rsid w:val="000B30EE"/>
    <w:rsid w:val="000E4513"/>
    <w:rsid w:val="000F0A32"/>
    <w:rsid w:val="000F2AED"/>
    <w:rsid w:val="000F2E96"/>
    <w:rsid w:val="00104355"/>
    <w:rsid w:val="001118E9"/>
    <w:rsid w:val="00123231"/>
    <w:rsid w:val="00131B5F"/>
    <w:rsid w:val="00135DEB"/>
    <w:rsid w:val="001551FC"/>
    <w:rsid w:val="0016274F"/>
    <w:rsid w:val="001940D1"/>
    <w:rsid w:val="001A01E7"/>
    <w:rsid w:val="001D16C1"/>
    <w:rsid w:val="001E10EF"/>
    <w:rsid w:val="001F34A9"/>
    <w:rsid w:val="00216456"/>
    <w:rsid w:val="0022260C"/>
    <w:rsid w:val="002238F8"/>
    <w:rsid w:val="002252F0"/>
    <w:rsid w:val="0028127F"/>
    <w:rsid w:val="002819EC"/>
    <w:rsid w:val="00290A57"/>
    <w:rsid w:val="002A6674"/>
    <w:rsid w:val="002B4498"/>
    <w:rsid w:val="002F7F8D"/>
    <w:rsid w:val="0030615F"/>
    <w:rsid w:val="0030795E"/>
    <w:rsid w:val="00310B62"/>
    <w:rsid w:val="003132CC"/>
    <w:rsid w:val="0037500F"/>
    <w:rsid w:val="003B7B13"/>
    <w:rsid w:val="003D0396"/>
    <w:rsid w:val="003E2479"/>
    <w:rsid w:val="003E35AF"/>
    <w:rsid w:val="003F63E9"/>
    <w:rsid w:val="004077DB"/>
    <w:rsid w:val="00412FA2"/>
    <w:rsid w:val="00413DAF"/>
    <w:rsid w:val="00460099"/>
    <w:rsid w:val="004E3BBF"/>
    <w:rsid w:val="004F28BF"/>
    <w:rsid w:val="005071D3"/>
    <w:rsid w:val="005138F6"/>
    <w:rsid w:val="0052035E"/>
    <w:rsid w:val="005B0788"/>
    <w:rsid w:val="005D6F3A"/>
    <w:rsid w:val="005F1FD5"/>
    <w:rsid w:val="005F44D8"/>
    <w:rsid w:val="005F572D"/>
    <w:rsid w:val="0062448A"/>
    <w:rsid w:val="00675E1F"/>
    <w:rsid w:val="006772B3"/>
    <w:rsid w:val="006A051D"/>
    <w:rsid w:val="00713E71"/>
    <w:rsid w:val="007354B8"/>
    <w:rsid w:val="0074363B"/>
    <w:rsid w:val="00755511"/>
    <w:rsid w:val="00757B01"/>
    <w:rsid w:val="00772D33"/>
    <w:rsid w:val="007C79CC"/>
    <w:rsid w:val="007D4784"/>
    <w:rsid w:val="007D5830"/>
    <w:rsid w:val="007F2425"/>
    <w:rsid w:val="008010AB"/>
    <w:rsid w:val="0082290E"/>
    <w:rsid w:val="00825E09"/>
    <w:rsid w:val="00836FD3"/>
    <w:rsid w:val="008630C2"/>
    <w:rsid w:val="00884A17"/>
    <w:rsid w:val="00891064"/>
    <w:rsid w:val="008C5F4B"/>
    <w:rsid w:val="008F6D2C"/>
    <w:rsid w:val="00901B67"/>
    <w:rsid w:val="00914E49"/>
    <w:rsid w:val="00921189"/>
    <w:rsid w:val="0093641D"/>
    <w:rsid w:val="00971C5E"/>
    <w:rsid w:val="00A2152D"/>
    <w:rsid w:val="00A239EC"/>
    <w:rsid w:val="00A257E8"/>
    <w:rsid w:val="00A466CE"/>
    <w:rsid w:val="00A5073F"/>
    <w:rsid w:val="00A66D2E"/>
    <w:rsid w:val="00A94737"/>
    <w:rsid w:val="00AA5D9A"/>
    <w:rsid w:val="00AB2F55"/>
    <w:rsid w:val="00AC1091"/>
    <w:rsid w:val="00AD01E9"/>
    <w:rsid w:val="00AD4FD6"/>
    <w:rsid w:val="00AD542E"/>
    <w:rsid w:val="00B17AE8"/>
    <w:rsid w:val="00B25015"/>
    <w:rsid w:val="00B4636D"/>
    <w:rsid w:val="00B54A5B"/>
    <w:rsid w:val="00B826BB"/>
    <w:rsid w:val="00B93729"/>
    <w:rsid w:val="00B96548"/>
    <w:rsid w:val="00BA0209"/>
    <w:rsid w:val="00BA31D7"/>
    <w:rsid w:val="00BA5D0B"/>
    <w:rsid w:val="00BD0062"/>
    <w:rsid w:val="00BD2BD8"/>
    <w:rsid w:val="00BE26F5"/>
    <w:rsid w:val="00BE3B8D"/>
    <w:rsid w:val="00C24CC7"/>
    <w:rsid w:val="00C31D61"/>
    <w:rsid w:val="00C34D4E"/>
    <w:rsid w:val="00C622FB"/>
    <w:rsid w:val="00C743B3"/>
    <w:rsid w:val="00C86F4F"/>
    <w:rsid w:val="00C95001"/>
    <w:rsid w:val="00CA28D8"/>
    <w:rsid w:val="00CA4D6D"/>
    <w:rsid w:val="00CA55DE"/>
    <w:rsid w:val="00CC1FC6"/>
    <w:rsid w:val="00CC6D4F"/>
    <w:rsid w:val="00CD48DE"/>
    <w:rsid w:val="00CE4091"/>
    <w:rsid w:val="00CE59CD"/>
    <w:rsid w:val="00D25BF0"/>
    <w:rsid w:val="00D60B87"/>
    <w:rsid w:val="00D61BC0"/>
    <w:rsid w:val="00D76A6B"/>
    <w:rsid w:val="00D77342"/>
    <w:rsid w:val="00D91986"/>
    <w:rsid w:val="00DC3A86"/>
    <w:rsid w:val="00E01434"/>
    <w:rsid w:val="00E17749"/>
    <w:rsid w:val="00E36211"/>
    <w:rsid w:val="00E3718C"/>
    <w:rsid w:val="00E423A4"/>
    <w:rsid w:val="00E45B7C"/>
    <w:rsid w:val="00E505BE"/>
    <w:rsid w:val="00E556BA"/>
    <w:rsid w:val="00E86AD8"/>
    <w:rsid w:val="00E901C9"/>
    <w:rsid w:val="00EC4906"/>
    <w:rsid w:val="00ED6AB6"/>
    <w:rsid w:val="00EF1768"/>
    <w:rsid w:val="00EF3D7D"/>
    <w:rsid w:val="00F106CB"/>
    <w:rsid w:val="00F171CD"/>
    <w:rsid w:val="00F246FF"/>
    <w:rsid w:val="00F6230D"/>
    <w:rsid w:val="00F65CBF"/>
    <w:rsid w:val="00F84EE0"/>
    <w:rsid w:val="00FA0733"/>
    <w:rsid w:val="00FB0F73"/>
    <w:rsid w:val="00FD470C"/>
    <w:rsid w:val="00FE2520"/>
    <w:rsid w:val="00FF1C2E"/>
    <w:rsid w:val="59B7B14E"/>
    <w:rsid w:val="7F5FB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4355"/>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List - Number"/>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1"/>
    <w:qFormat/>
    <w:rsid w:val="00D25BF0"/>
    <w:pPr>
      <w:spacing w:after="0" w:line="240" w:lineRule="auto"/>
    </w:pPr>
    <w:rPr>
      <w:rFonts w:ascii="Aptos" w:hAnsi="Aptos"/>
      <w:sz w:val="20"/>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7"/>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7"/>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7"/>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aliases w:val="List - Number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1"/>
    <w:rsid w:val="00D25BF0"/>
    <w:rPr>
      <w:rFonts w:ascii="Aptos" w:hAnsi="Aptos"/>
      <w:sz w:val="20"/>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5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 w:type="character" w:customStyle="1" w:styleId="Stijl1">
    <w:name w:val="Stijl1"/>
    <w:basedOn w:val="Standaardalinea-lettertype"/>
    <w:uiPriority w:val="1"/>
    <w:rsid w:val="002252F0"/>
    <w:rPr>
      <w:color w:val="FF0000"/>
    </w:rPr>
  </w:style>
  <w:style w:type="paragraph" w:customStyle="1" w:styleId="pf0">
    <w:name w:val="pf0"/>
    <w:basedOn w:val="Standaard"/>
    <w:rsid w:val="00216456"/>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216456"/>
    <w:rPr>
      <w:rFonts w:ascii="Segoe UI" w:hAnsi="Segoe UI" w:cs="Segoe UI" w:hint="default"/>
      <w:sz w:val="18"/>
      <w:szCs w:val="18"/>
    </w:rPr>
  </w:style>
  <w:style w:type="paragraph" w:styleId="Revisie">
    <w:name w:val="Revision"/>
    <w:hidden/>
    <w:uiPriority w:val="99"/>
    <w:semiHidden/>
    <w:rsid w:val="00914E49"/>
    <w:pPr>
      <w:spacing w:after="0" w:line="240" w:lineRule="auto"/>
    </w:pPr>
    <w:rPr>
      <w:rFonts w:ascii="Arial" w:eastAsia="Calibri" w:hAnsi="Arial"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1278">
      <w:bodyDiv w:val="1"/>
      <w:marLeft w:val="0"/>
      <w:marRight w:val="0"/>
      <w:marTop w:val="0"/>
      <w:marBottom w:val="0"/>
      <w:divBdr>
        <w:top w:val="none" w:sz="0" w:space="0" w:color="auto"/>
        <w:left w:val="none" w:sz="0" w:space="0" w:color="auto"/>
        <w:bottom w:val="none" w:sz="0" w:space="0" w:color="auto"/>
        <w:right w:val="none" w:sz="0" w:space="0" w:color="auto"/>
      </w:divBdr>
    </w:div>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6EEB1D8AFF41C080F6183886953E53"/>
        <w:category>
          <w:name w:val="Algemeen"/>
          <w:gallery w:val="placeholder"/>
        </w:category>
        <w:types>
          <w:type w:val="bbPlcHdr"/>
        </w:types>
        <w:behaviors>
          <w:behavior w:val="content"/>
        </w:behaviors>
        <w:guid w:val="{03562119-FC2F-41D4-A009-84741C7A19FE}"/>
      </w:docPartPr>
      <w:docPartBody>
        <w:p w:rsidR="00343D6E" w:rsidRDefault="00343D6E" w:rsidP="00343D6E">
          <w:pPr>
            <w:pStyle w:val="186EEB1D8AFF41C080F6183886953E53"/>
          </w:pPr>
          <w:r w:rsidRPr="00BF3B02">
            <w:rPr>
              <w:rStyle w:val="Tekstvantijdelijkeaanduiding"/>
            </w:rPr>
            <w:t>Kies een item.</w:t>
          </w:r>
        </w:p>
      </w:docPartBody>
    </w:docPart>
    <w:docPart>
      <w:docPartPr>
        <w:name w:val="4E57B251C2A1437E9835DBAF97771A24"/>
        <w:category>
          <w:name w:val="Algemeen"/>
          <w:gallery w:val="placeholder"/>
        </w:category>
        <w:types>
          <w:type w:val="bbPlcHdr"/>
        </w:types>
        <w:behaviors>
          <w:behavior w:val="content"/>
        </w:behaviors>
        <w:guid w:val="{A7A94602-2034-4559-8C2F-1177FECC7DD4}"/>
      </w:docPartPr>
      <w:docPartBody>
        <w:p w:rsidR="00343D6E" w:rsidRDefault="00343D6E" w:rsidP="00343D6E">
          <w:pPr>
            <w:pStyle w:val="4E57B251C2A1437E9835DBAF97771A24"/>
          </w:pPr>
          <w:r w:rsidRPr="002C08FE">
            <w:rPr>
              <w:rStyle w:val="Tekstvantijdelijkeaanduiding"/>
            </w:rPr>
            <w:t>Klik of tik om tekst in te voeren.</w:t>
          </w:r>
        </w:p>
      </w:docPartBody>
    </w:docPart>
    <w:docPart>
      <w:docPartPr>
        <w:name w:val="0794C1AFA49049D78A623B023E899C24"/>
        <w:category>
          <w:name w:val="Algemeen"/>
          <w:gallery w:val="placeholder"/>
        </w:category>
        <w:types>
          <w:type w:val="bbPlcHdr"/>
        </w:types>
        <w:behaviors>
          <w:behavior w:val="content"/>
        </w:behaviors>
        <w:guid w:val="{48973D1E-5B06-4B92-BD33-A6193E03BECC}"/>
      </w:docPartPr>
      <w:docPartBody>
        <w:p w:rsidR="00343D6E" w:rsidRDefault="00343D6E" w:rsidP="00343D6E">
          <w:pPr>
            <w:pStyle w:val="0794C1AFA49049D78A623B023E899C24"/>
          </w:pPr>
          <w:r w:rsidRPr="00BF3B02">
            <w:rPr>
              <w:rStyle w:val="Tekstvantijdelijkeaanduiding"/>
            </w:rPr>
            <w:t>Kies een item.</w:t>
          </w:r>
        </w:p>
      </w:docPartBody>
    </w:docPart>
    <w:docPart>
      <w:docPartPr>
        <w:name w:val="13B4A1589EBD4AF2B2529D23E88ECD7E"/>
        <w:category>
          <w:name w:val="Algemeen"/>
          <w:gallery w:val="placeholder"/>
        </w:category>
        <w:types>
          <w:type w:val="bbPlcHdr"/>
        </w:types>
        <w:behaviors>
          <w:behavior w:val="content"/>
        </w:behaviors>
        <w:guid w:val="{2BB0FFA3-2FD0-4B71-9E49-D01009EC4477}"/>
      </w:docPartPr>
      <w:docPartBody>
        <w:p w:rsidR="00343D6E" w:rsidRDefault="00343D6E" w:rsidP="00343D6E">
          <w:pPr>
            <w:pStyle w:val="13B4A1589EBD4AF2B2529D23E88ECD7E"/>
          </w:pPr>
          <w:r w:rsidRPr="002C08FE">
            <w:rPr>
              <w:rStyle w:val="Tekstvantijdelijkeaanduiding"/>
            </w:rPr>
            <w:t>Klik of tik om tekst in te voeren.</w:t>
          </w:r>
        </w:p>
      </w:docPartBody>
    </w:docPart>
    <w:docPart>
      <w:docPartPr>
        <w:name w:val="FFDAFD0E8768418D96D5220791B09FE6"/>
        <w:category>
          <w:name w:val="Algemeen"/>
          <w:gallery w:val="placeholder"/>
        </w:category>
        <w:types>
          <w:type w:val="bbPlcHdr"/>
        </w:types>
        <w:behaviors>
          <w:behavior w:val="content"/>
        </w:behaviors>
        <w:guid w:val="{EAE122B4-90A1-45D5-A139-546A65EBC969}"/>
      </w:docPartPr>
      <w:docPartBody>
        <w:p w:rsidR="00343D6E" w:rsidRDefault="00343D6E" w:rsidP="00343D6E">
          <w:pPr>
            <w:pStyle w:val="FFDAFD0E8768418D96D5220791B09FE6"/>
          </w:pPr>
          <w:r w:rsidRPr="00BF3B02">
            <w:rPr>
              <w:rStyle w:val="Tekstvantijdelijkeaanduiding"/>
            </w:rPr>
            <w:t>Kies een item.</w:t>
          </w:r>
        </w:p>
      </w:docPartBody>
    </w:docPart>
    <w:docPart>
      <w:docPartPr>
        <w:name w:val="CB61CFFBB1954068986B13BDBEB8B868"/>
        <w:category>
          <w:name w:val="Algemeen"/>
          <w:gallery w:val="placeholder"/>
        </w:category>
        <w:types>
          <w:type w:val="bbPlcHdr"/>
        </w:types>
        <w:behaviors>
          <w:behavior w:val="content"/>
        </w:behaviors>
        <w:guid w:val="{6A5B811A-8C82-479F-BF5D-6A12DD0D66A3}"/>
      </w:docPartPr>
      <w:docPartBody>
        <w:p w:rsidR="00343D6E" w:rsidRDefault="00343D6E" w:rsidP="00343D6E">
          <w:pPr>
            <w:pStyle w:val="CB61CFFBB1954068986B13BDBEB8B868"/>
          </w:pPr>
          <w:r w:rsidRPr="002C08FE">
            <w:rPr>
              <w:rStyle w:val="Tekstvantijdelijkeaanduiding"/>
            </w:rPr>
            <w:t>Klik of tik om tekst in te voeren.</w:t>
          </w:r>
        </w:p>
      </w:docPartBody>
    </w:docPart>
    <w:docPart>
      <w:docPartPr>
        <w:name w:val="102DCE50D13F4BDEBB6230EF8D7630AE"/>
        <w:category>
          <w:name w:val="Algemeen"/>
          <w:gallery w:val="placeholder"/>
        </w:category>
        <w:types>
          <w:type w:val="bbPlcHdr"/>
        </w:types>
        <w:behaviors>
          <w:behavior w:val="content"/>
        </w:behaviors>
        <w:guid w:val="{34A03A51-40F1-495C-897B-6B150BF597FE}"/>
      </w:docPartPr>
      <w:docPartBody>
        <w:p w:rsidR="00343D6E" w:rsidRDefault="00343D6E" w:rsidP="00343D6E">
          <w:pPr>
            <w:pStyle w:val="102DCE50D13F4BDEBB6230EF8D7630AE"/>
          </w:pPr>
          <w:r w:rsidRPr="00BF3B02">
            <w:rPr>
              <w:rStyle w:val="Tekstvantijdelijkeaanduiding"/>
            </w:rPr>
            <w:t>Kies een item.</w:t>
          </w:r>
        </w:p>
      </w:docPartBody>
    </w:docPart>
    <w:docPart>
      <w:docPartPr>
        <w:name w:val="58C1374BAFB241009DC2EE676EC7C875"/>
        <w:category>
          <w:name w:val="Algemeen"/>
          <w:gallery w:val="placeholder"/>
        </w:category>
        <w:types>
          <w:type w:val="bbPlcHdr"/>
        </w:types>
        <w:behaviors>
          <w:behavior w:val="content"/>
        </w:behaviors>
        <w:guid w:val="{C9922E8D-7F7F-42C7-B3CB-9099A104D2A1}"/>
      </w:docPartPr>
      <w:docPartBody>
        <w:p w:rsidR="00343D6E" w:rsidRDefault="00343D6E" w:rsidP="00343D6E">
          <w:pPr>
            <w:pStyle w:val="58C1374BAFB241009DC2EE676EC7C875"/>
          </w:pPr>
          <w:r w:rsidRPr="002C08FE">
            <w:rPr>
              <w:rStyle w:val="Tekstvantijdelijkeaanduiding"/>
            </w:rPr>
            <w:t>Klik of tik om tekst in te voeren.</w:t>
          </w:r>
        </w:p>
      </w:docPartBody>
    </w:docPart>
    <w:docPart>
      <w:docPartPr>
        <w:name w:val="0AA6597EDEA44C6794BCFE3AC0B87D32"/>
        <w:category>
          <w:name w:val="Algemeen"/>
          <w:gallery w:val="placeholder"/>
        </w:category>
        <w:types>
          <w:type w:val="bbPlcHdr"/>
        </w:types>
        <w:behaviors>
          <w:behavior w:val="content"/>
        </w:behaviors>
        <w:guid w:val="{5147ADCA-4534-441F-B091-03D037B63927}"/>
      </w:docPartPr>
      <w:docPartBody>
        <w:p w:rsidR="00343D6E" w:rsidRDefault="00343D6E" w:rsidP="00343D6E">
          <w:pPr>
            <w:pStyle w:val="0AA6597EDEA44C6794BCFE3AC0B87D32"/>
          </w:pPr>
          <w:r w:rsidRPr="00BF3B02">
            <w:rPr>
              <w:rStyle w:val="Tekstvantijdelijkeaanduiding"/>
            </w:rPr>
            <w:t>Kies een item.</w:t>
          </w:r>
        </w:p>
      </w:docPartBody>
    </w:docPart>
    <w:docPart>
      <w:docPartPr>
        <w:name w:val="58E359CA7ECD45258E3A9C1CD0962F2F"/>
        <w:category>
          <w:name w:val="Algemeen"/>
          <w:gallery w:val="placeholder"/>
        </w:category>
        <w:types>
          <w:type w:val="bbPlcHdr"/>
        </w:types>
        <w:behaviors>
          <w:behavior w:val="content"/>
        </w:behaviors>
        <w:guid w:val="{D90590D8-9F87-4658-9EA8-B82352568AF0}"/>
      </w:docPartPr>
      <w:docPartBody>
        <w:p w:rsidR="00343D6E" w:rsidRDefault="00343D6E" w:rsidP="00343D6E">
          <w:pPr>
            <w:pStyle w:val="58E359CA7ECD45258E3A9C1CD0962F2F"/>
          </w:pPr>
          <w:r w:rsidRPr="002C08FE">
            <w:rPr>
              <w:rStyle w:val="Tekstvantijdelijkeaanduiding"/>
            </w:rPr>
            <w:t>Klik of tik om tekst in te voeren.</w:t>
          </w:r>
        </w:p>
      </w:docPartBody>
    </w:docPart>
    <w:docPart>
      <w:docPartPr>
        <w:name w:val="1D4686CFBFCA4E6FA26D46DC55E22A05"/>
        <w:category>
          <w:name w:val="Algemeen"/>
          <w:gallery w:val="placeholder"/>
        </w:category>
        <w:types>
          <w:type w:val="bbPlcHdr"/>
        </w:types>
        <w:behaviors>
          <w:behavior w:val="content"/>
        </w:behaviors>
        <w:guid w:val="{8ABDB890-82B2-471C-9F87-15CBE056EE1B}"/>
      </w:docPartPr>
      <w:docPartBody>
        <w:p w:rsidR="00343D6E" w:rsidRDefault="00343D6E" w:rsidP="00343D6E">
          <w:pPr>
            <w:pStyle w:val="1D4686CFBFCA4E6FA26D46DC55E22A05"/>
          </w:pPr>
          <w:r w:rsidRPr="00BF3B02">
            <w:rPr>
              <w:rStyle w:val="Tekstvantijdelijkeaanduiding"/>
            </w:rPr>
            <w:t>Kies een item.</w:t>
          </w:r>
        </w:p>
      </w:docPartBody>
    </w:docPart>
    <w:docPart>
      <w:docPartPr>
        <w:name w:val="A0C17A4CFFF64F148F633AA4F3B3C348"/>
        <w:category>
          <w:name w:val="Algemeen"/>
          <w:gallery w:val="placeholder"/>
        </w:category>
        <w:types>
          <w:type w:val="bbPlcHdr"/>
        </w:types>
        <w:behaviors>
          <w:behavior w:val="content"/>
        </w:behaviors>
        <w:guid w:val="{04A72D97-939E-46F2-BB63-477BB9AA9135}"/>
      </w:docPartPr>
      <w:docPartBody>
        <w:p w:rsidR="00343D6E" w:rsidRDefault="00343D6E" w:rsidP="00343D6E">
          <w:pPr>
            <w:pStyle w:val="A0C17A4CFFF64F148F633AA4F3B3C348"/>
          </w:pPr>
          <w:r w:rsidRPr="002C08FE">
            <w:rPr>
              <w:rStyle w:val="Tekstvantijdelijkeaanduiding"/>
            </w:rPr>
            <w:t>Klik of tik om tekst in te voeren.</w:t>
          </w:r>
        </w:p>
      </w:docPartBody>
    </w:docPart>
    <w:docPart>
      <w:docPartPr>
        <w:name w:val="27395AD6FA5A4D18AA440233A1A31688"/>
        <w:category>
          <w:name w:val="Algemeen"/>
          <w:gallery w:val="placeholder"/>
        </w:category>
        <w:types>
          <w:type w:val="bbPlcHdr"/>
        </w:types>
        <w:behaviors>
          <w:behavior w:val="content"/>
        </w:behaviors>
        <w:guid w:val="{7282A326-B778-4594-B968-70027B407825}"/>
      </w:docPartPr>
      <w:docPartBody>
        <w:p w:rsidR="00343D6E" w:rsidRDefault="00343D6E" w:rsidP="00343D6E">
          <w:pPr>
            <w:pStyle w:val="27395AD6FA5A4D18AA440233A1A31688"/>
          </w:pPr>
          <w:r w:rsidRPr="00BF3B02">
            <w:rPr>
              <w:rStyle w:val="Tekstvantijdelijkeaanduiding"/>
            </w:rPr>
            <w:t>Kies een item.</w:t>
          </w:r>
        </w:p>
      </w:docPartBody>
    </w:docPart>
    <w:docPart>
      <w:docPartPr>
        <w:name w:val="3B2F9819974C4E80B6D04094A8418B44"/>
        <w:category>
          <w:name w:val="Algemeen"/>
          <w:gallery w:val="placeholder"/>
        </w:category>
        <w:types>
          <w:type w:val="bbPlcHdr"/>
        </w:types>
        <w:behaviors>
          <w:behavior w:val="content"/>
        </w:behaviors>
        <w:guid w:val="{2A815D04-E736-4C22-A369-8CE0380111F9}"/>
      </w:docPartPr>
      <w:docPartBody>
        <w:p w:rsidR="00343D6E" w:rsidRDefault="00343D6E" w:rsidP="00343D6E">
          <w:pPr>
            <w:pStyle w:val="3B2F9819974C4E80B6D04094A8418B44"/>
          </w:pPr>
          <w:r w:rsidRPr="002C08FE">
            <w:rPr>
              <w:rStyle w:val="Tekstvantijdelijkeaanduiding"/>
            </w:rPr>
            <w:t>Klik of tik om tekst in te voeren.</w:t>
          </w:r>
        </w:p>
      </w:docPartBody>
    </w:docPart>
    <w:docPart>
      <w:docPartPr>
        <w:name w:val="D0CA9E12DB6747B89215029E818C11D1"/>
        <w:category>
          <w:name w:val="Algemeen"/>
          <w:gallery w:val="placeholder"/>
        </w:category>
        <w:types>
          <w:type w:val="bbPlcHdr"/>
        </w:types>
        <w:behaviors>
          <w:behavior w:val="content"/>
        </w:behaviors>
        <w:guid w:val="{4DA03CF6-B921-4CB0-A716-E8BC6B4E675D}"/>
      </w:docPartPr>
      <w:docPartBody>
        <w:p w:rsidR="00343D6E" w:rsidRDefault="00343D6E" w:rsidP="00343D6E">
          <w:pPr>
            <w:pStyle w:val="D0CA9E12DB6747B89215029E818C11D1"/>
          </w:pPr>
          <w:r w:rsidRPr="00BF3B02">
            <w:rPr>
              <w:rStyle w:val="Tekstvantijdelijkeaanduiding"/>
            </w:rPr>
            <w:t>Kies een item.</w:t>
          </w:r>
        </w:p>
      </w:docPartBody>
    </w:docPart>
    <w:docPart>
      <w:docPartPr>
        <w:name w:val="66FD4A7E447D455EA7AC05FED30D5738"/>
        <w:category>
          <w:name w:val="Algemeen"/>
          <w:gallery w:val="placeholder"/>
        </w:category>
        <w:types>
          <w:type w:val="bbPlcHdr"/>
        </w:types>
        <w:behaviors>
          <w:behavior w:val="content"/>
        </w:behaviors>
        <w:guid w:val="{3AEAD214-DB72-4048-B588-3817E2E693B9}"/>
      </w:docPartPr>
      <w:docPartBody>
        <w:p w:rsidR="00343D6E" w:rsidRDefault="00343D6E" w:rsidP="00343D6E">
          <w:pPr>
            <w:pStyle w:val="66FD4A7E447D455EA7AC05FED30D5738"/>
          </w:pPr>
          <w:r w:rsidRPr="002C08FE">
            <w:rPr>
              <w:rStyle w:val="Tekstvantijdelijkeaanduiding"/>
            </w:rPr>
            <w:t>Klik of tik om tekst in te voeren.</w:t>
          </w:r>
        </w:p>
      </w:docPartBody>
    </w:docPart>
    <w:docPart>
      <w:docPartPr>
        <w:name w:val="6D38D682083A48F5AB444F4ABF1FA834"/>
        <w:category>
          <w:name w:val="Algemeen"/>
          <w:gallery w:val="placeholder"/>
        </w:category>
        <w:types>
          <w:type w:val="bbPlcHdr"/>
        </w:types>
        <w:behaviors>
          <w:behavior w:val="content"/>
        </w:behaviors>
        <w:guid w:val="{5590841D-9802-4781-ACBD-ED4A887B8F65}"/>
      </w:docPartPr>
      <w:docPartBody>
        <w:p w:rsidR="00343D6E" w:rsidRDefault="00343D6E" w:rsidP="00343D6E">
          <w:pPr>
            <w:pStyle w:val="6D38D682083A48F5AB444F4ABF1FA834"/>
          </w:pPr>
          <w:r w:rsidRPr="00BF3B02">
            <w:rPr>
              <w:rStyle w:val="Tekstvantijdelijkeaanduiding"/>
            </w:rPr>
            <w:t>Kies een item.</w:t>
          </w:r>
        </w:p>
      </w:docPartBody>
    </w:docPart>
    <w:docPart>
      <w:docPartPr>
        <w:name w:val="009EDC0579124E0ABB1C90B6EFDB295D"/>
        <w:category>
          <w:name w:val="Algemeen"/>
          <w:gallery w:val="placeholder"/>
        </w:category>
        <w:types>
          <w:type w:val="bbPlcHdr"/>
        </w:types>
        <w:behaviors>
          <w:behavior w:val="content"/>
        </w:behaviors>
        <w:guid w:val="{9EB20252-624E-415F-9DF1-C54C4E6B66BB}"/>
      </w:docPartPr>
      <w:docPartBody>
        <w:p w:rsidR="00343D6E" w:rsidRDefault="00343D6E" w:rsidP="00343D6E">
          <w:pPr>
            <w:pStyle w:val="009EDC0579124E0ABB1C90B6EFDB295D"/>
          </w:pPr>
          <w:r w:rsidRPr="002C08FE">
            <w:rPr>
              <w:rStyle w:val="Tekstvantijdelijkeaanduiding"/>
            </w:rPr>
            <w:t>Klik of tik om tekst in te voeren.</w:t>
          </w:r>
        </w:p>
      </w:docPartBody>
    </w:docPart>
    <w:docPart>
      <w:docPartPr>
        <w:name w:val="098275C990DD472F81E22CD3A4D3B619"/>
        <w:category>
          <w:name w:val="Algemeen"/>
          <w:gallery w:val="placeholder"/>
        </w:category>
        <w:types>
          <w:type w:val="bbPlcHdr"/>
        </w:types>
        <w:behaviors>
          <w:behavior w:val="content"/>
        </w:behaviors>
        <w:guid w:val="{FA6D6CD9-52AB-43AE-8A56-7CDC877BE63A}"/>
      </w:docPartPr>
      <w:docPartBody>
        <w:p w:rsidR="00343D6E" w:rsidRDefault="00343D6E" w:rsidP="00343D6E">
          <w:pPr>
            <w:pStyle w:val="098275C990DD472F81E22CD3A4D3B619"/>
          </w:pPr>
          <w:r w:rsidRPr="00BF3B02">
            <w:rPr>
              <w:rStyle w:val="Tekstvantijdelijkeaanduiding"/>
            </w:rPr>
            <w:t>Kies een item.</w:t>
          </w:r>
        </w:p>
      </w:docPartBody>
    </w:docPart>
    <w:docPart>
      <w:docPartPr>
        <w:name w:val="8F7E7D71CC604C0181CD44A8B29E5727"/>
        <w:category>
          <w:name w:val="Algemeen"/>
          <w:gallery w:val="placeholder"/>
        </w:category>
        <w:types>
          <w:type w:val="bbPlcHdr"/>
        </w:types>
        <w:behaviors>
          <w:behavior w:val="content"/>
        </w:behaviors>
        <w:guid w:val="{CB87D58F-F95E-4158-B411-A7228484F071}"/>
      </w:docPartPr>
      <w:docPartBody>
        <w:p w:rsidR="00343D6E" w:rsidRDefault="00343D6E" w:rsidP="00343D6E">
          <w:pPr>
            <w:pStyle w:val="8F7E7D71CC604C0181CD44A8B29E5727"/>
          </w:pPr>
          <w:r w:rsidRPr="002C08FE">
            <w:rPr>
              <w:rStyle w:val="Tekstvantijdelijkeaanduiding"/>
            </w:rPr>
            <w:t>Klik of tik om tekst in te voeren.</w:t>
          </w:r>
        </w:p>
      </w:docPartBody>
    </w:docPart>
    <w:docPart>
      <w:docPartPr>
        <w:name w:val="AE5915F42C3B4B99B8459B5D07DD933B"/>
        <w:category>
          <w:name w:val="Algemeen"/>
          <w:gallery w:val="placeholder"/>
        </w:category>
        <w:types>
          <w:type w:val="bbPlcHdr"/>
        </w:types>
        <w:behaviors>
          <w:behavior w:val="content"/>
        </w:behaviors>
        <w:guid w:val="{5E22DC8D-017A-4DEE-83D0-927D18FAE141}"/>
      </w:docPartPr>
      <w:docPartBody>
        <w:p w:rsidR="00343D6E" w:rsidRDefault="00343D6E" w:rsidP="00343D6E">
          <w:pPr>
            <w:pStyle w:val="AE5915F42C3B4B99B8459B5D07DD933B"/>
          </w:pPr>
          <w:r w:rsidRPr="00BF3B02">
            <w:rPr>
              <w:rStyle w:val="Tekstvantijdelijkeaanduiding"/>
            </w:rPr>
            <w:t>Kies een item.</w:t>
          </w:r>
        </w:p>
      </w:docPartBody>
    </w:docPart>
    <w:docPart>
      <w:docPartPr>
        <w:name w:val="98691864A83A4AA9A9962D202AE7658A"/>
        <w:category>
          <w:name w:val="Algemeen"/>
          <w:gallery w:val="placeholder"/>
        </w:category>
        <w:types>
          <w:type w:val="bbPlcHdr"/>
        </w:types>
        <w:behaviors>
          <w:behavior w:val="content"/>
        </w:behaviors>
        <w:guid w:val="{B6B890E8-8121-4F00-85EE-87A4CEDB52B0}"/>
      </w:docPartPr>
      <w:docPartBody>
        <w:p w:rsidR="00343D6E" w:rsidRDefault="00343D6E" w:rsidP="00343D6E">
          <w:pPr>
            <w:pStyle w:val="98691864A83A4AA9A9962D202AE7658A"/>
          </w:pPr>
          <w:r w:rsidRPr="002C08FE">
            <w:rPr>
              <w:rStyle w:val="Tekstvantijdelijkeaanduiding"/>
            </w:rPr>
            <w:t>Klik of tik om tekst in te voeren.</w:t>
          </w:r>
        </w:p>
      </w:docPartBody>
    </w:docPart>
    <w:docPart>
      <w:docPartPr>
        <w:name w:val="7F84132A7AD844379DA47A7FCC979587"/>
        <w:category>
          <w:name w:val="Algemeen"/>
          <w:gallery w:val="placeholder"/>
        </w:category>
        <w:types>
          <w:type w:val="bbPlcHdr"/>
        </w:types>
        <w:behaviors>
          <w:behavior w:val="content"/>
        </w:behaviors>
        <w:guid w:val="{D6B1470B-9DA7-48C1-811C-3A1791258972}"/>
      </w:docPartPr>
      <w:docPartBody>
        <w:p w:rsidR="00343D6E" w:rsidRDefault="00343D6E" w:rsidP="00343D6E">
          <w:pPr>
            <w:pStyle w:val="7F84132A7AD844379DA47A7FCC979587"/>
          </w:pPr>
          <w:r w:rsidRPr="00BF3B02">
            <w:rPr>
              <w:rStyle w:val="Tekstvantijdelijkeaanduiding"/>
            </w:rPr>
            <w:t>Kies een item.</w:t>
          </w:r>
        </w:p>
      </w:docPartBody>
    </w:docPart>
    <w:docPart>
      <w:docPartPr>
        <w:name w:val="E8449F194B584D97962D260159EEDEF0"/>
        <w:category>
          <w:name w:val="Algemeen"/>
          <w:gallery w:val="placeholder"/>
        </w:category>
        <w:types>
          <w:type w:val="bbPlcHdr"/>
        </w:types>
        <w:behaviors>
          <w:behavior w:val="content"/>
        </w:behaviors>
        <w:guid w:val="{B5A3A419-CCCA-4553-932C-47C30B332A76}"/>
      </w:docPartPr>
      <w:docPartBody>
        <w:p w:rsidR="00343D6E" w:rsidRDefault="00343D6E" w:rsidP="00343D6E">
          <w:pPr>
            <w:pStyle w:val="E8449F194B584D97962D260159EEDEF0"/>
          </w:pPr>
          <w:r w:rsidRPr="002C08FE">
            <w:rPr>
              <w:rStyle w:val="Tekstvantijdelijkeaanduiding"/>
            </w:rPr>
            <w:t>Klik of tik om tekst in te voeren.</w:t>
          </w:r>
        </w:p>
      </w:docPartBody>
    </w:docPart>
    <w:docPart>
      <w:docPartPr>
        <w:name w:val="E78FBBD883AC43DF832DA19A690F1012"/>
        <w:category>
          <w:name w:val="Algemeen"/>
          <w:gallery w:val="placeholder"/>
        </w:category>
        <w:types>
          <w:type w:val="bbPlcHdr"/>
        </w:types>
        <w:behaviors>
          <w:behavior w:val="content"/>
        </w:behaviors>
        <w:guid w:val="{169775F7-10B7-4002-A619-7ABD1E3AAF8A}"/>
      </w:docPartPr>
      <w:docPartBody>
        <w:p w:rsidR="00343D6E" w:rsidRDefault="00343D6E" w:rsidP="00343D6E">
          <w:pPr>
            <w:pStyle w:val="E78FBBD883AC43DF832DA19A690F1012"/>
          </w:pPr>
          <w:r w:rsidRPr="00BF3B02">
            <w:rPr>
              <w:rStyle w:val="Tekstvantijdelijkeaanduiding"/>
            </w:rPr>
            <w:t>Kies een item.</w:t>
          </w:r>
        </w:p>
      </w:docPartBody>
    </w:docPart>
    <w:docPart>
      <w:docPartPr>
        <w:name w:val="65DB01F8711F44C1A27EAF3258B24A2C"/>
        <w:category>
          <w:name w:val="Algemeen"/>
          <w:gallery w:val="placeholder"/>
        </w:category>
        <w:types>
          <w:type w:val="bbPlcHdr"/>
        </w:types>
        <w:behaviors>
          <w:behavior w:val="content"/>
        </w:behaviors>
        <w:guid w:val="{F4E8C2E4-943D-4467-AEE9-736BDD4150A2}"/>
      </w:docPartPr>
      <w:docPartBody>
        <w:p w:rsidR="00343D6E" w:rsidRDefault="00343D6E" w:rsidP="00343D6E">
          <w:pPr>
            <w:pStyle w:val="65DB01F8711F44C1A27EAF3258B24A2C"/>
          </w:pPr>
          <w:r w:rsidRPr="002C08FE">
            <w:rPr>
              <w:rStyle w:val="Tekstvantijdelijkeaanduiding"/>
            </w:rPr>
            <w:t>Klik of tik om tekst in te voeren.</w:t>
          </w:r>
        </w:p>
      </w:docPartBody>
    </w:docPart>
    <w:docPart>
      <w:docPartPr>
        <w:name w:val="9A1CCF115C9A42B1BA91AEB27AECF960"/>
        <w:category>
          <w:name w:val="Algemeen"/>
          <w:gallery w:val="placeholder"/>
        </w:category>
        <w:types>
          <w:type w:val="bbPlcHdr"/>
        </w:types>
        <w:behaviors>
          <w:behavior w:val="content"/>
        </w:behaviors>
        <w:guid w:val="{AF1637DC-5C04-4948-883F-9423ED4BBF96}"/>
      </w:docPartPr>
      <w:docPartBody>
        <w:p w:rsidR="00343D6E" w:rsidRDefault="00343D6E" w:rsidP="00343D6E">
          <w:pPr>
            <w:pStyle w:val="9A1CCF115C9A42B1BA91AEB27AECF960"/>
          </w:pPr>
          <w:r w:rsidRPr="00BF3B02">
            <w:rPr>
              <w:rStyle w:val="Tekstvantijdelijkeaanduiding"/>
            </w:rPr>
            <w:t>Kies een item.</w:t>
          </w:r>
        </w:p>
      </w:docPartBody>
    </w:docPart>
    <w:docPart>
      <w:docPartPr>
        <w:name w:val="AFACAC63AA804D5A8C619FA5605A0F5E"/>
        <w:category>
          <w:name w:val="Algemeen"/>
          <w:gallery w:val="placeholder"/>
        </w:category>
        <w:types>
          <w:type w:val="bbPlcHdr"/>
        </w:types>
        <w:behaviors>
          <w:behavior w:val="content"/>
        </w:behaviors>
        <w:guid w:val="{AC973FEC-1CF7-4D08-ABCB-844217C4686F}"/>
      </w:docPartPr>
      <w:docPartBody>
        <w:p w:rsidR="00343D6E" w:rsidRDefault="00343D6E" w:rsidP="00343D6E">
          <w:pPr>
            <w:pStyle w:val="AFACAC63AA804D5A8C619FA5605A0F5E"/>
          </w:pPr>
          <w:r w:rsidRPr="002C08FE">
            <w:rPr>
              <w:rStyle w:val="Tekstvantijdelijkeaanduiding"/>
            </w:rPr>
            <w:t>Klik of tik om tekst in te voeren.</w:t>
          </w:r>
        </w:p>
      </w:docPartBody>
    </w:docPart>
    <w:docPart>
      <w:docPartPr>
        <w:name w:val="5832D4EEB28546B7915465A9ED85776F"/>
        <w:category>
          <w:name w:val="Algemeen"/>
          <w:gallery w:val="placeholder"/>
        </w:category>
        <w:types>
          <w:type w:val="bbPlcHdr"/>
        </w:types>
        <w:behaviors>
          <w:behavior w:val="content"/>
        </w:behaviors>
        <w:guid w:val="{94CA944F-C703-4123-8602-301FB6E67E5E}"/>
      </w:docPartPr>
      <w:docPartBody>
        <w:p w:rsidR="00343D6E" w:rsidRDefault="00343D6E" w:rsidP="00343D6E">
          <w:pPr>
            <w:pStyle w:val="5832D4EEB28546B7915465A9ED85776F"/>
          </w:pPr>
          <w:r w:rsidRPr="00BF3B02">
            <w:rPr>
              <w:rStyle w:val="Tekstvantijdelijkeaanduiding"/>
            </w:rPr>
            <w:t>Kies een item.</w:t>
          </w:r>
        </w:p>
      </w:docPartBody>
    </w:docPart>
    <w:docPart>
      <w:docPartPr>
        <w:name w:val="95356983CE864DC9931A3138EE6688F7"/>
        <w:category>
          <w:name w:val="Algemeen"/>
          <w:gallery w:val="placeholder"/>
        </w:category>
        <w:types>
          <w:type w:val="bbPlcHdr"/>
        </w:types>
        <w:behaviors>
          <w:behavior w:val="content"/>
        </w:behaviors>
        <w:guid w:val="{1AB2A91A-CC58-48D0-AD62-64A70ADD0789}"/>
      </w:docPartPr>
      <w:docPartBody>
        <w:p w:rsidR="00343D6E" w:rsidRDefault="00343D6E" w:rsidP="00343D6E">
          <w:pPr>
            <w:pStyle w:val="95356983CE864DC9931A3138EE6688F7"/>
          </w:pPr>
          <w:r w:rsidRPr="002C08FE">
            <w:rPr>
              <w:rStyle w:val="Tekstvantijdelijkeaanduiding"/>
            </w:rPr>
            <w:t>Klik of tik om tekst in te voeren.</w:t>
          </w:r>
        </w:p>
      </w:docPartBody>
    </w:docPart>
    <w:docPart>
      <w:docPartPr>
        <w:name w:val="D4308D3B852E46888914AB025FA76FD2"/>
        <w:category>
          <w:name w:val="Algemeen"/>
          <w:gallery w:val="placeholder"/>
        </w:category>
        <w:types>
          <w:type w:val="bbPlcHdr"/>
        </w:types>
        <w:behaviors>
          <w:behavior w:val="content"/>
        </w:behaviors>
        <w:guid w:val="{990F62C4-ED70-4B8F-9B35-ECFDFF3CE73A}"/>
      </w:docPartPr>
      <w:docPartBody>
        <w:p w:rsidR="00343D6E" w:rsidRDefault="00343D6E" w:rsidP="00343D6E">
          <w:pPr>
            <w:pStyle w:val="D4308D3B852E46888914AB025FA76FD2"/>
          </w:pPr>
          <w:r w:rsidRPr="00BF3B02">
            <w:rPr>
              <w:rStyle w:val="Tekstvantijdelijkeaanduiding"/>
            </w:rPr>
            <w:t>Kies een item.</w:t>
          </w:r>
        </w:p>
      </w:docPartBody>
    </w:docPart>
    <w:docPart>
      <w:docPartPr>
        <w:name w:val="1CEE8DA220FD490BB2230F3D88EF526A"/>
        <w:category>
          <w:name w:val="Algemeen"/>
          <w:gallery w:val="placeholder"/>
        </w:category>
        <w:types>
          <w:type w:val="bbPlcHdr"/>
        </w:types>
        <w:behaviors>
          <w:behavior w:val="content"/>
        </w:behaviors>
        <w:guid w:val="{6572F209-47BA-4FB6-87E8-98DBEA805923}"/>
      </w:docPartPr>
      <w:docPartBody>
        <w:p w:rsidR="00343D6E" w:rsidRDefault="00343D6E" w:rsidP="00343D6E">
          <w:pPr>
            <w:pStyle w:val="1CEE8DA220FD490BB2230F3D88EF526A"/>
          </w:pPr>
          <w:r w:rsidRPr="002C08FE">
            <w:rPr>
              <w:rStyle w:val="Tekstvantijdelijkeaanduiding"/>
            </w:rPr>
            <w:t>Klik of tik om tekst in te voeren.</w:t>
          </w:r>
        </w:p>
      </w:docPartBody>
    </w:docPart>
    <w:docPart>
      <w:docPartPr>
        <w:name w:val="DBB87E8DD45E4F55A3E519337A485123"/>
        <w:category>
          <w:name w:val="Algemeen"/>
          <w:gallery w:val="placeholder"/>
        </w:category>
        <w:types>
          <w:type w:val="bbPlcHdr"/>
        </w:types>
        <w:behaviors>
          <w:behavior w:val="content"/>
        </w:behaviors>
        <w:guid w:val="{94D15D84-F0B9-43E9-8F46-1800F75F6EA8}"/>
      </w:docPartPr>
      <w:docPartBody>
        <w:p w:rsidR="00343D6E" w:rsidRDefault="00343D6E" w:rsidP="00343D6E">
          <w:pPr>
            <w:pStyle w:val="DBB87E8DD45E4F55A3E519337A485123"/>
          </w:pPr>
          <w:r w:rsidRPr="00BF3B02">
            <w:rPr>
              <w:rStyle w:val="Tekstvantijdelijkeaanduiding"/>
            </w:rPr>
            <w:t>Kies een item.</w:t>
          </w:r>
        </w:p>
      </w:docPartBody>
    </w:docPart>
    <w:docPart>
      <w:docPartPr>
        <w:name w:val="2BE3E669A297446C983E3CAFB2276683"/>
        <w:category>
          <w:name w:val="Algemeen"/>
          <w:gallery w:val="placeholder"/>
        </w:category>
        <w:types>
          <w:type w:val="bbPlcHdr"/>
        </w:types>
        <w:behaviors>
          <w:behavior w:val="content"/>
        </w:behaviors>
        <w:guid w:val="{90879475-AEC5-4147-B245-A99C6492DC9F}"/>
      </w:docPartPr>
      <w:docPartBody>
        <w:p w:rsidR="00343D6E" w:rsidRDefault="00343D6E" w:rsidP="00343D6E">
          <w:pPr>
            <w:pStyle w:val="2BE3E669A297446C983E3CAFB2276683"/>
          </w:pPr>
          <w:r w:rsidRPr="002C08FE">
            <w:rPr>
              <w:rStyle w:val="Tekstvantijdelijkeaanduiding"/>
            </w:rPr>
            <w:t>Klik of tik om tekst in te voeren.</w:t>
          </w:r>
        </w:p>
      </w:docPartBody>
    </w:docPart>
    <w:docPart>
      <w:docPartPr>
        <w:name w:val="198D5382B444451FB159D09756B5A246"/>
        <w:category>
          <w:name w:val="Algemeen"/>
          <w:gallery w:val="placeholder"/>
        </w:category>
        <w:types>
          <w:type w:val="bbPlcHdr"/>
        </w:types>
        <w:behaviors>
          <w:behavior w:val="content"/>
        </w:behaviors>
        <w:guid w:val="{522B107A-9248-4EF7-84F6-2660FC2F46ED}"/>
      </w:docPartPr>
      <w:docPartBody>
        <w:p w:rsidR="00343D6E" w:rsidRDefault="00343D6E" w:rsidP="00343D6E">
          <w:pPr>
            <w:pStyle w:val="198D5382B444451FB159D09756B5A246"/>
          </w:pPr>
          <w:r w:rsidRPr="00BF3B02">
            <w:rPr>
              <w:rStyle w:val="Tekstvantijdelijkeaanduiding"/>
            </w:rPr>
            <w:t>Kies een item.</w:t>
          </w:r>
        </w:p>
      </w:docPartBody>
    </w:docPart>
    <w:docPart>
      <w:docPartPr>
        <w:name w:val="8E7DF0B7095841E4B83A17FF6A93962A"/>
        <w:category>
          <w:name w:val="Algemeen"/>
          <w:gallery w:val="placeholder"/>
        </w:category>
        <w:types>
          <w:type w:val="bbPlcHdr"/>
        </w:types>
        <w:behaviors>
          <w:behavior w:val="content"/>
        </w:behaviors>
        <w:guid w:val="{32284F7A-8105-40EA-83A6-085DA394E52A}"/>
      </w:docPartPr>
      <w:docPartBody>
        <w:p w:rsidR="00343D6E" w:rsidRDefault="00343D6E" w:rsidP="00343D6E">
          <w:pPr>
            <w:pStyle w:val="8E7DF0B7095841E4B83A17FF6A93962A"/>
          </w:pPr>
          <w:r w:rsidRPr="002C08FE">
            <w:rPr>
              <w:rStyle w:val="Tekstvantijdelijkeaanduiding"/>
            </w:rPr>
            <w:t>Klik of tik om tekst in te voeren.</w:t>
          </w:r>
        </w:p>
      </w:docPartBody>
    </w:docPart>
    <w:docPart>
      <w:docPartPr>
        <w:name w:val="9CBB6FA2230A483288B395CEEAD2F6D4"/>
        <w:category>
          <w:name w:val="Algemeen"/>
          <w:gallery w:val="placeholder"/>
        </w:category>
        <w:types>
          <w:type w:val="bbPlcHdr"/>
        </w:types>
        <w:behaviors>
          <w:behavior w:val="content"/>
        </w:behaviors>
        <w:guid w:val="{53D761E2-F721-4E5E-B314-5E76E12F56E4}"/>
      </w:docPartPr>
      <w:docPartBody>
        <w:p w:rsidR="00343D6E" w:rsidRDefault="00343D6E" w:rsidP="00343D6E">
          <w:pPr>
            <w:pStyle w:val="9CBB6FA2230A483288B395CEEAD2F6D4"/>
          </w:pPr>
          <w:r w:rsidRPr="00BF3B02">
            <w:rPr>
              <w:rStyle w:val="Tekstvantijdelijkeaanduiding"/>
            </w:rPr>
            <w:t>Kies een item.</w:t>
          </w:r>
        </w:p>
      </w:docPartBody>
    </w:docPart>
    <w:docPart>
      <w:docPartPr>
        <w:name w:val="537E61E2602B4C6D8A0AE81A4106FCDD"/>
        <w:category>
          <w:name w:val="Algemeen"/>
          <w:gallery w:val="placeholder"/>
        </w:category>
        <w:types>
          <w:type w:val="bbPlcHdr"/>
        </w:types>
        <w:behaviors>
          <w:behavior w:val="content"/>
        </w:behaviors>
        <w:guid w:val="{94A8EE10-F336-4189-BA9D-171ABE272495}"/>
      </w:docPartPr>
      <w:docPartBody>
        <w:p w:rsidR="00343D6E" w:rsidRDefault="00343D6E" w:rsidP="00343D6E">
          <w:pPr>
            <w:pStyle w:val="537E61E2602B4C6D8A0AE81A4106FCDD"/>
          </w:pPr>
          <w:r w:rsidRPr="002C08FE">
            <w:rPr>
              <w:rStyle w:val="Tekstvantijdelijkeaanduiding"/>
            </w:rPr>
            <w:t>Klik of tik om tekst in te voeren.</w:t>
          </w:r>
        </w:p>
      </w:docPartBody>
    </w:docPart>
    <w:docPart>
      <w:docPartPr>
        <w:name w:val="0CB9A16056244386AE811AA77BBE497F"/>
        <w:category>
          <w:name w:val="Algemeen"/>
          <w:gallery w:val="placeholder"/>
        </w:category>
        <w:types>
          <w:type w:val="bbPlcHdr"/>
        </w:types>
        <w:behaviors>
          <w:behavior w:val="content"/>
        </w:behaviors>
        <w:guid w:val="{267FD229-9D2A-4CB5-A214-718298FCFC95}"/>
      </w:docPartPr>
      <w:docPartBody>
        <w:p w:rsidR="00343D6E" w:rsidRDefault="00343D6E" w:rsidP="00343D6E">
          <w:pPr>
            <w:pStyle w:val="0CB9A16056244386AE811AA77BBE497F"/>
          </w:pPr>
          <w:r w:rsidRPr="00BF3B02">
            <w:rPr>
              <w:rStyle w:val="Tekstvantijdelijkeaanduiding"/>
            </w:rPr>
            <w:t>Kies een item.</w:t>
          </w:r>
        </w:p>
      </w:docPartBody>
    </w:docPart>
    <w:docPart>
      <w:docPartPr>
        <w:name w:val="17BA2BB7C02E438985DE9F22B9D51B43"/>
        <w:category>
          <w:name w:val="Algemeen"/>
          <w:gallery w:val="placeholder"/>
        </w:category>
        <w:types>
          <w:type w:val="bbPlcHdr"/>
        </w:types>
        <w:behaviors>
          <w:behavior w:val="content"/>
        </w:behaviors>
        <w:guid w:val="{3315790D-35FE-494D-A4CE-CDE83B9F50F6}"/>
      </w:docPartPr>
      <w:docPartBody>
        <w:p w:rsidR="00343D6E" w:rsidRDefault="00343D6E" w:rsidP="00343D6E">
          <w:pPr>
            <w:pStyle w:val="17BA2BB7C02E438985DE9F22B9D51B43"/>
          </w:pPr>
          <w:r w:rsidRPr="002C08FE">
            <w:rPr>
              <w:rStyle w:val="Tekstvantijdelijkeaanduiding"/>
            </w:rPr>
            <w:t>Klik of tik om tekst in te voeren.</w:t>
          </w:r>
        </w:p>
      </w:docPartBody>
    </w:docPart>
    <w:docPart>
      <w:docPartPr>
        <w:name w:val="C6D6853299534E5B897D47A661536FE5"/>
        <w:category>
          <w:name w:val="Algemeen"/>
          <w:gallery w:val="placeholder"/>
        </w:category>
        <w:types>
          <w:type w:val="bbPlcHdr"/>
        </w:types>
        <w:behaviors>
          <w:behavior w:val="content"/>
        </w:behaviors>
        <w:guid w:val="{39CD4C22-BD35-413E-A63F-BDCC88C5809F}"/>
      </w:docPartPr>
      <w:docPartBody>
        <w:p w:rsidR="00343D6E" w:rsidRDefault="00343D6E" w:rsidP="00343D6E">
          <w:pPr>
            <w:pStyle w:val="C6D6853299534E5B897D47A661536FE5"/>
          </w:pPr>
          <w:r w:rsidRPr="00BF3B02">
            <w:rPr>
              <w:rStyle w:val="Tekstvantijdelijkeaanduiding"/>
            </w:rPr>
            <w:t>Kies een item.</w:t>
          </w:r>
        </w:p>
      </w:docPartBody>
    </w:docPart>
    <w:docPart>
      <w:docPartPr>
        <w:name w:val="DE5CA756B910451C8A7CD8E591EC5C02"/>
        <w:category>
          <w:name w:val="Algemeen"/>
          <w:gallery w:val="placeholder"/>
        </w:category>
        <w:types>
          <w:type w:val="bbPlcHdr"/>
        </w:types>
        <w:behaviors>
          <w:behavior w:val="content"/>
        </w:behaviors>
        <w:guid w:val="{8F0AFB66-E19A-4B58-A3C5-64A053D6EEE5}"/>
      </w:docPartPr>
      <w:docPartBody>
        <w:p w:rsidR="00343D6E" w:rsidRDefault="00343D6E" w:rsidP="00343D6E">
          <w:pPr>
            <w:pStyle w:val="DE5CA756B910451C8A7CD8E591EC5C02"/>
          </w:pPr>
          <w:r w:rsidRPr="002C08FE">
            <w:rPr>
              <w:rStyle w:val="Tekstvantijdelijkeaanduiding"/>
            </w:rPr>
            <w:t>Klik of tik om tekst in te voeren.</w:t>
          </w:r>
        </w:p>
      </w:docPartBody>
    </w:docPart>
    <w:docPart>
      <w:docPartPr>
        <w:name w:val="8E7046D4AE0C42C0BF8EE288218FA6EC"/>
        <w:category>
          <w:name w:val="Algemeen"/>
          <w:gallery w:val="placeholder"/>
        </w:category>
        <w:types>
          <w:type w:val="bbPlcHdr"/>
        </w:types>
        <w:behaviors>
          <w:behavior w:val="content"/>
        </w:behaviors>
        <w:guid w:val="{CF20BEBE-D655-40CE-B99D-568546F0D64F}"/>
      </w:docPartPr>
      <w:docPartBody>
        <w:p w:rsidR="00343D6E" w:rsidRDefault="00343D6E" w:rsidP="00343D6E">
          <w:pPr>
            <w:pStyle w:val="8E7046D4AE0C42C0BF8EE288218FA6EC"/>
          </w:pPr>
          <w:r w:rsidRPr="00BF3B02">
            <w:rPr>
              <w:rStyle w:val="Tekstvantijdelijkeaanduiding"/>
            </w:rPr>
            <w:t>Kies een item.</w:t>
          </w:r>
        </w:p>
      </w:docPartBody>
    </w:docPart>
    <w:docPart>
      <w:docPartPr>
        <w:name w:val="442AEBF1F8AB42B1AC5442AB47C6D236"/>
        <w:category>
          <w:name w:val="Algemeen"/>
          <w:gallery w:val="placeholder"/>
        </w:category>
        <w:types>
          <w:type w:val="bbPlcHdr"/>
        </w:types>
        <w:behaviors>
          <w:behavior w:val="content"/>
        </w:behaviors>
        <w:guid w:val="{BA61778A-78A9-462A-8D71-3AA787D68696}"/>
      </w:docPartPr>
      <w:docPartBody>
        <w:p w:rsidR="00343D6E" w:rsidRDefault="00343D6E" w:rsidP="00343D6E">
          <w:pPr>
            <w:pStyle w:val="442AEBF1F8AB42B1AC5442AB47C6D236"/>
          </w:pPr>
          <w:r w:rsidRPr="002C08FE">
            <w:rPr>
              <w:rStyle w:val="Tekstvantijdelijkeaanduiding"/>
            </w:rPr>
            <w:t>Klik of tik om tekst in te voeren.</w:t>
          </w:r>
        </w:p>
      </w:docPartBody>
    </w:docPart>
    <w:docPart>
      <w:docPartPr>
        <w:name w:val="04C132227DA340B09E150DF89C2EA5BF"/>
        <w:category>
          <w:name w:val="Algemeen"/>
          <w:gallery w:val="placeholder"/>
        </w:category>
        <w:types>
          <w:type w:val="bbPlcHdr"/>
        </w:types>
        <w:behaviors>
          <w:behavior w:val="content"/>
        </w:behaviors>
        <w:guid w:val="{EB34AFA8-BEB5-4377-9470-52794715222E}"/>
      </w:docPartPr>
      <w:docPartBody>
        <w:p w:rsidR="00343D6E" w:rsidRDefault="00343D6E" w:rsidP="00343D6E">
          <w:pPr>
            <w:pStyle w:val="04C132227DA340B09E150DF89C2EA5BF"/>
          </w:pPr>
          <w:r w:rsidRPr="00BF3B02">
            <w:rPr>
              <w:rStyle w:val="Tekstvantijdelijkeaanduiding"/>
            </w:rPr>
            <w:t>Kies een item.</w:t>
          </w:r>
        </w:p>
      </w:docPartBody>
    </w:docPart>
    <w:docPart>
      <w:docPartPr>
        <w:name w:val="1DD7643CDFF849BBB1B68E9E4A29298B"/>
        <w:category>
          <w:name w:val="Algemeen"/>
          <w:gallery w:val="placeholder"/>
        </w:category>
        <w:types>
          <w:type w:val="bbPlcHdr"/>
        </w:types>
        <w:behaviors>
          <w:behavior w:val="content"/>
        </w:behaviors>
        <w:guid w:val="{9A1F8A52-5B52-4A3A-B66A-5CCB9F37DBEE}"/>
      </w:docPartPr>
      <w:docPartBody>
        <w:p w:rsidR="00343D6E" w:rsidRDefault="00343D6E" w:rsidP="00343D6E">
          <w:pPr>
            <w:pStyle w:val="1DD7643CDFF849BBB1B68E9E4A29298B"/>
          </w:pPr>
          <w:r w:rsidRPr="002C08FE">
            <w:rPr>
              <w:rStyle w:val="Tekstvantijdelijkeaanduiding"/>
            </w:rPr>
            <w:t>Klik of tik om tekst in te voeren.</w:t>
          </w:r>
        </w:p>
      </w:docPartBody>
    </w:docPart>
    <w:docPart>
      <w:docPartPr>
        <w:name w:val="EEEB84DE548D45EBA0D64BDE13196F8D"/>
        <w:category>
          <w:name w:val="Algemeen"/>
          <w:gallery w:val="placeholder"/>
        </w:category>
        <w:types>
          <w:type w:val="bbPlcHdr"/>
        </w:types>
        <w:behaviors>
          <w:behavior w:val="content"/>
        </w:behaviors>
        <w:guid w:val="{C95A8358-DF15-43F3-9900-366C08BD299A}"/>
      </w:docPartPr>
      <w:docPartBody>
        <w:p w:rsidR="00343D6E" w:rsidRDefault="00343D6E" w:rsidP="00343D6E">
          <w:pPr>
            <w:pStyle w:val="EEEB84DE548D45EBA0D64BDE13196F8D"/>
          </w:pPr>
          <w:r w:rsidRPr="00BF3B02">
            <w:rPr>
              <w:rStyle w:val="Tekstvantijdelijkeaanduiding"/>
            </w:rPr>
            <w:t>Kies een item.</w:t>
          </w:r>
        </w:p>
      </w:docPartBody>
    </w:docPart>
    <w:docPart>
      <w:docPartPr>
        <w:name w:val="EF2F3399641B4DCB8CB9C644F72FC743"/>
        <w:category>
          <w:name w:val="Algemeen"/>
          <w:gallery w:val="placeholder"/>
        </w:category>
        <w:types>
          <w:type w:val="bbPlcHdr"/>
        </w:types>
        <w:behaviors>
          <w:behavior w:val="content"/>
        </w:behaviors>
        <w:guid w:val="{20773C8A-9FA2-49BD-85A6-890341C25CA2}"/>
      </w:docPartPr>
      <w:docPartBody>
        <w:p w:rsidR="00343D6E" w:rsidRDefault="00343D6E" w:rsidP="00343D6E">
          <w:pPr>
            <w:pStyle w:val="EF2F3399641B4DCB8CB9C644F72FC743"/>
          </w:pPr>
          <w:r w:rsidRPr="002C08FE">
            <w:rPr>
              <w:rStyle w:val="Tekstvantijdelijkeaanduiding"/>
            </w:rPr>
            <w:t>Klik of tik om tekst in te voeren.</w:t>
          </w:r>
        </w:p>
      </w:docPartBody>
    </w:docPart>
    <w:docPart>
      <w:docPartPr>
        <w:name w:val="41ECC5A7CB4F4481BFA20CC76A19A027"/>
        <w:category>
          <w:name w:val="Algemeen"/>
          <w:gallery w:val="placeholder"/>
        </w:category>
        <w:types>
          <w:type w:val="bbPlcHdr"/>
        </w:types>
        <w:behaviors>
          <w:behavior w:val="content"/>
        </w:behaviors>
        <w:guid w:val="{9AD7398A-1DE0-4C39-A566-EF2A6A85D6A0}"/>
      </w:docPartPr>
      <w:docPartBody>
        <w:p w:rsidR="00343D6E" w:rsidRDefault="00343D6E" w:rsidP="00343D6E">
          <w:pPr>
            <w:pStyle w:val="41ECC5A7CB4F4481BFA20CC76A19A027"/>
          </w:pPr>
          <w:r w:rsidRPr="00BF3B02">
            <w:rPr>
              <w:rStyle w:val="Tekstvantijdelijkeaanduiding"/>
            </w:rPr>
            <w:t>Kies een item.</w:t>
          </w:r>
        </w:p>
      </w:docPartBody>
    </w:docPart>
    <w:docPart>
      <w:docPartPr>
        <w:name w:val="0DCC8F62F5D04860BE133CD82B5DD707"/>
        <w:category>
          <w:name w:val="Algemeen"/>
          <w:gallery w:val="placeholder"/>
        </w:category>
        <w:types>
          <w:type w:val="bbPlcHdr"/>
        </w:types>
        <w:behaviors>
          <w:behavior w:val="content"/>
        </w:behaviors>
        <w:guid w:val="{559D4640-5B85-44A4-ADAC-6243FD386F34}"/>
      </w:docPartPr>
      <w:docPartBody>
        <w:p w:rsidR="00343D6E" w:rsidRDefault="00343D6E" w:rsidP="00343D6E">
          <w:pPr>
            <w:pStyle w:val="0DCC8F62F5D04860BE133CD82B5DD707"/>
          </w:pPr>
          <w:r w:rsidRPr="002C08FE">
            <w:rPr>
              <w:rStyle w:val="Tekstvantijdelijkeaanduiding"/>
            </w:rPr>
            <w:t>Klik of tik om tekst in te voeren.</w:t>
          </w:r>
        </w:p>
      </w:docPartBody>
    </w:docPart>
    <w:docPart>
      <w:docPartPr>
        <w:name w:val="45AC50F6BD674495B0E25734446F1978"/>
        <w:category>
          <w:name w:val="Algemeen"/>
          <w:gallery w:val="placeholder"/>
        </w:category>
        <w:types>
          <w:type w:val="bbPlcHdr"/>
        </w:types>
        <w:behaviors>
          <w:behavior w:val="content"/>
        </w:behaviors>
        <w:guid w:val="{63A93D5A-A820-4EAA-A802-626F6973401A}"/>
      </w:docPartPr>
      <w:docPartBody>
        <w:p w:rsidR="00343D6E" w:rsidRDefault="00343D6E" w:rsidP="00343D6E">
          <w:pPr>
            <w:pStyle w:val="45AC50F6BD674495B0E25734446F1978"/>
          </w:pPr>
          <w:r w:rsidRPr="00BF3B02">
            <w:rPr>
              <w:rStyle w:val="Tekstvantijdelijkeaanduiding"/>
            </w:rPr>
            <w:t>Kies een item.</w:t>
          </w:r>
        </w:p>
      </w:docPartBody>
    </w:docPart>
    <w:docPart>
      <w:docPartPr>
        <w:name w:val="765A76E993A248A18254F79119B330B5"/>
        <w:category>
          <w:name w:val="Algemeen"/>
          <w:gallery w:val="placeholder"/>
        </w:category>
        <w:types>
          <w:type w:val="bbPlcHdr"/>
        </w:types>
        <w:behaviors>
          <w:behavior w:val="content"/>
        </w:behaviors>
        <w:guid w:val="{0BD4D52F-3DBE-4F46-B7F6-364D81623589}"/>
      </w:docPartPr>
      <w:docPartBody>
        <w:p w:rsidR="00343D6E" w:rsidRDefault="00343D6E" w:rsidP="00343D6E">
          <w:pPr>
            <w:pStyle w:val="765A76E993A248A18254F79119B330B5"/>
          </w:pPr>
          <w:r w:rsidRPr="002C08FE">
            <w:rPr>
              <w:rStyle w:val="Tekstvantijdelijkeaanduiding"/>
            </w:rPr>
            <w:t>Klik of tik om tekst in te voeren.</w:t>
          </w:r>
        </w:p>
      </w:docPartBody>
    </w:docPart>
    <w:docPart>
      <w:docPartPr>
        <w:name w:val="BE28223225CA4C36BEC1FC6E308B4313"/>
        <w:category>
          <w:name w:val="Algemeen"/>
          <w:gallery w:val="placeholder"/>
        </w:category>
        <w:types>
          <w:type w:val="bbPlcHdr"/>
        </w:types>
        <w:behaviors>
          <w:behavior w:val="content"/>
        </w:behaviors>
        <w:guid w:val="{36A734A5-F589-44D4-AE01-28B9B75094CD}"/>
      </w:docPartPr>
      <w:docPartBody>
        <w:p w:rsidR="00343D6E" w:rsidRDefault="00343D6E" w:rsidP="00343D6E">
          <w:pPr>
            <w:pStyle w:val="BE28223225CA4C36BEC1FC6E308B4313"/>
          </w:pPr>
          <w:r w:rsidRPr="00BF3B02">
            <w:rPr>
              <w:rStyle w:val="Tekstvantijdelijkeaanduiding"/>
            </w:rPr>
            <w:t>Kies een item.</w:t>
          </w:r>
        </w:p>
      </w:docPartBody>
    </w:docPart>
    <w:docPart>
      <w:docPartPr>
        <w:name w:val="20C9B8307890485B98E4B38B015B69B2"/>
        <w:category>
          <w:name w:val="Algemeen"/>
          <w:gallery w:val="placeholder"/>
        </w:category>
        <w:types>
          <w:type w:val="bbPlcHdr"/>
        </w:types>
        <w:behaviors>
          <w:behavior w:val="content"/>
        </w:behaviors>
        <w:guid w:val="{3BDF371C-02DF-412E-9BD6-464177913F08}"/>
      </w:docPartPr>
      <w:docPartBody>
        <w:p w:rsidR="00343D6E" w:rsidRDefault="00343D6E" w:rsidP="00343D6E">
          <w:pPr>
            <w:pStyle w:val="20C9B8307890485B98E4B38B015B69B2"/>
          </w:pPr>
          <w:r w:rsidRPr="002C08FE">
            <w:rPr>
              <w:rStyle w:val="Tekstvantijdelijkeaanduiding"/>
            </w:rPr>
            <w:t>Klik of tik om tekst in te voeren.</w:t>
          </w:r>
        </w:p>
      </w:docPartBody>
    </w:docPart>
    <w:docPart>
      <w:docPartPr>
        <w:name w:val="B88DE1F8C7E1401CA6EF95140CECB2D5"/>
        <w:category>
          <w:name w:val="Algemeen"/>
          <w:gallery w:val="placeholder"/>
        </w:category>
        <w:types>
          <w:type w:val="bbPlcHdr"/>
        </w:types>
        <w:behaviors>
          <w:behavior w:val="content"/>
        </w:behaviors>
        <w:guid w:val="{179C7A41-CE5B-4D76-AD82-375991184F2F}"/>
      </w:docPartPr>
      <w:docPartBody>
        <w:p w:rsidR="00343D6E" w:rsidRDefault="00343D6E" w:rsidP="00343D6E">
          <w:pPr>
            <w:pStyle w:val="B88DE1F8C7E1401CA6EF95140CECB2D5"/>
          </w:pPr>
          <w:r w:rsidRPr="00BF3B02">
            <w:rPr>
              <w:rStyle w:val="Tekstvantijdelijkeaanduiding"/>
            </w:rPr>
            <w:t>Kies een item.</w:t>
          </w:r>
        </w:p>
      </w:docPartBody>
    </w:docPart>
    <w:docPart>
      <w:docPartPr>
        <w:name w:val="61363EA9352541519D588D5771852172"/>
        <w:category>
          <w:name w:val="Algemeen"/>
          <w:gallery w:val="placeholder"/>
        </w:category>
        <w:types>
          <w:type w:val="bbPlcHdr"/>
        </w:types>
        <w:behaviors>
          <w:behavior w:val="content"/>
        </w:behaviors>
        <w:guid w:val="{CDB5A96C-8000-465A-BF50-43AF48FD7591}"/>
      </w:docPartPr>
      <w:docPartBody>
        <w:p w:rsidR="00343D6E" w:rsidRDefault="00343D6E" w:rsidP="00343D6E">
          <w:pPr>
            <w:pStyle w:val="61363EA9352541519D588D5771852172"/>
          </w:pPr>
          <w:r w:rsidRPr="002C08FE">
            <w:rPr>
              <w:rStyle w:val="Tekstvantijdelijkeaanduiding"/>
            </w:rPr>
            <w:t>Klik of tik om tekst in te voeren.</w:t>
          </w:r>
        </w:p>
      </w:docPartBody>
    </w:docPart>
    <w:docPart>
      <w:docPartPr>
        <w:name w:val="4DF9035CF247410EBE80B4CD2EA903F9"/>
        <w:category>
          <w:name w:val="Algemeen"/>
          <w:gallery w:val="placeholder"/>
        </w:category>
        <w:types>
          <w:type w:val="bbPlcHdr"/>
        </w:types>
        <w:behaviors>
          <w:behavior w:val="content"/>
        </w:behaviors>
        <w:guid w:val="{6F70F04B-EE88-4FC4-A74C-5966154F72B7}"/>
      </w:docPartPr>
      <w:docPartBody>
        <w:p w:rsidR="00343D6E" w:rsidRDefault="00343D6E" w:rsidP="00343D6E">
          <w:pPr>
            <w:pStyle w:val="4DF9035CF247410EBE80B4CD2EA903F9"/>
          </w:pPr>
          <w:r w:rsidRPr="00BF3B02">
            <w:rPr>
              <w:rStyle w:val="Tekstvantijdelijkeaanduiding"/>
            </w:rPr>
            <w:t>Kies een item.</w:t>
          </w:r>
        </w:p>
      </w:docPartBody>
    </w:docPart>
    <w:docPart>
      <w:docPartPr>
        <w:name w:val="7066C4EAB7574B43A7FE45761A57548E"/>
        <w:category>
          <w:name w:val="Algemeen"/>
          <w:gallery w:val="placeholder"/>
        </w:category>
        <w:types>
          <w:type w:val="bbPlcHdr"/>
        </w:types>
        <w:behaviors>
          <w:behavior w:val="content"/>
        </w:behaviors>
        <w:guid w:val="{EE386E13-B2DB-4219-8839-2DA1F00DD22A}"/>
      </w:docPartPr>
      <w:docPartBody>
        <w:p w:rsidR="00343D6E" w:rsidRDefault="00343D6E" w:rsidP="00343D6E">
          <w:pPr>
            <w:pStyle w:val="7066C4EAB7574B43A7FE45761A57548E"/>
          </w:pPr>
          <w:r w:rsidRPr="002C08FE">
            <w:rPr>
              <w:rStyle w:val="Tekstvantijdelijkeaanduiding"/>
            </w:rPr>
            <w:t>Klik of tik om tekst in te voeren.</w:t>
          </w:r>
        </w:p>
      </w:docPartBody>
    </w:docPart>
    <w:docPart>
      <w:docPartPr>
        <w:name w:val="1206D46BBCC247F2BF73AAF5DFEEDED0"/>
        <w:category>
          <w:name w:val="Algemeen"/>
          <w:gallery w:val="placeholder"/>
        </w:category>
        <w:types>
          <w:type w:val="bbPlcHdr"/>
        </w:types>
        <w:behaviors>
          <w:behavior w:val="content"/>
        </w:behaviors>
        <w:guid w:val="{85748C45-489B-4C33-8297-0AE93D1A07AE}"/>
      </w:docPartPr>
      <w:docPartBody>
        <w:p w:rsidR="00343D6E" w:rsidRDefault="00343D6E" w:rsidP="00343D6E">
          <w:pPr>
            <w:pStyle w:val="1206D46BBCC247F2BF73AAF5DFEEDED0"/>
          </w:pPr>
          <w:r w:rsidRPr="00BF3B02">
            <w:rPr>
              <w:rStyle w:val="Tekstvantijdelijkeaanduiding"/>
            </w:rPr>
            <w:t>Kies een item.</w:t>
          </w:r>
        </w:p>
      </w:docPartBody>
    </w:docPart>
    <w:docPart>
      <w:docPartPr>
        <w:name w:val="753D1F22C38C44C8AC8E4A10B0C29439"/>
        <w:category>
          <w:name w:val="Algemeen"/>
          <w:gallery w:val="placeholder"/>
        </w:category>
        <w:types>
          <w:type w:val="bbPlcHdr"/>
        </w:types>
        <w:behaviors>
          <w:behavior w:val="content"/>
        </w:behaviors>
        <w:guid w:val="{13493B1F-6B44-4836-87AD-07A88A7459A2}"/>
      </w:docPartPr>
      <w:docPartBody>
        <w:p w:rsidR="00343D6E" w:rsidRDefault="00343D6E" w:rsidP="00343D6E">
          <w:pPr>
            <w:pStyle w:val="753D1F22C38C44C8AC8E4A10B0C29439"/>
          </w:pPr>
          <w:r w:rsidRPr="002C08FE">
            <w:rPr>
              <w:rStyle w:val="Tekstvantijdelijkeaanduiding"/>
            </w:rPr>
            <w:t>Klik of tik om tekst in te voeren.</w:t>
          </w:r>
        </w:p>
      </w:docPartBody>
    </w:docPart>
    <w:docPart>
      <w:docPartPr>
        <w:name w:val="C8198F3E5549464C83982A87D7D97F88"/>
        <w:category>
          <w:name w:val="Algemeen"/>
          <w:gallery w:val="placeholder"/>
        </w:category>
        <w:types>
          <w:type w:val="bbPlcHdr"/>
        </w:types>
        <w:behaviors>
          <w:behavior w:val="content"/>
        </w:behaviors>
        <w:guid w:val="{9439434A-B4A3-4BB6-A65C-7649A28B9786}"/>
      </w:docPartPr>
      <w:docPartBody>
        <w:p w:rsidR="00343D6E" w:rsidRDefault="00343D6E" w:rsidP="00343D6E">
          <w:pPr>
            <w:pStyle w:val="C8198F3E5549464C83982A87D7D97F88"/>
          </w:pPr>
          <w:r w:rsidRPr="00BF3B02">
            <w:rPr>
              <w:rStyle w:val="Tekstvantijdelijkeaanduiding"/>
            </w:rPr>
            <w:t>Kies een item.</w:t>
          </w:r>
        </w:p>
      </w:docPartBody>
    </w:docPart>
    <w:docPart>
      <w:docPartPr>
        <w:name w:val="4DC43633CF4B4E6DA20054EA363D881C"/>
        <w:category>
          <w:name w:val="Algemeen"/>
          <w:gallery w:val="placeholder"/>
        </w:category>
        <w:types>
          <w:type w:val="bbPlcHdr"/>
        </w:types>
        <w:behaviors>
          <w:behavior w:val="content"/>
        </w:behaviors>
        <w:guid w:val="{C717251B-4C98-4F82-B2A4-EDC351B84C67}"/>
      </w:docPartPr>
      <w:docPartBody>
        <w:p w:rsidR="00343D6E" w:rsidRDefault="00343D6E" w:rsidP="00343D6E">
          <w:pPr>
            <w:pStyle w:val="4DC43633CF4B4E6DA20054EA363D881C"/>
          </w:pPr>
          <w:r w:rsidRPr="002C08FE">
            <w:rPr>
              <w:rStyle w:val="Tekstvantijdelijkeaanduiding"/>
            </w:rPr>
            <w:t>Klik of tik om tekst in te voeren.</w:t>
          </w:r>
        </w:p>
      </w:docPartBody>
    </w:docPart>
    <w:docPart>
      <w:docPartPr>
        <w:name w:val="72EF56CCAD8F4D36A4D9E0EAFB1BD424"/>
        <w:category>
          <w:name w:val="Algemeen"/>
          <w:gallery w:val="placeholder"/>
        </w:category>
        <w:types>
          <w:type w:val="bbPlcHdr"/>
        </w:types>
        <w:behaviors>
          <w:behavior w:val="content"/>
        </w:behaviors>
        <w:guid w:val="{22DEB19B-F7AD-4E4D-AE0A-138A58BF7598}"/>
      </w:docPartPr>
      <w:docPartBody>
        <w:p w:rsidR="00343D6E" w:rsidRDefault="00343D6E" w:rsidP="00343D6E">
          <w:pPr>
            <w:pStyle w:val="72EF56CCAD8F4D36A4D9E0EAFB1BD424"/>
          </w:pPr>
          <w:r w:rsidRPr="00BF3B02">
            <w:rPr>
              <w:rStyle w:val="Tekstvantijdelijkeaanduiding"/>
            </w:rPr>
            <w:t>Kies een item.</w:t>
          </w:r>
        </w:p>
      </w:docPartBody>
    </w:docPart>
    <w:docPart>
      <w:docPartPr>
        <w:name w:val="E566B87D9BC1481087C1DBABF1B901F7"/>
        <w:category>
          <w:name w:val="Algemeen"/>
          <w:gallery w:val="placeholder"/>
        </w:category>
        <w:types>
          <w:type w:val="bbPlcHdr"/>
        </w:types>
        <w:behaviors>
          <w:behavior w:val="content"/>
        </w:behaviors>
        <w:guid w:val="{D1EEDABE-D4D5-41AC-B01A-568880F8FC47}"/>
      </w:docPartPr>
      <w:docPartBody>
        <w:p w:rsidR="00343D6E" w:rsidRDefault="00343D6E" w:rsidP="00343D6E">
          <w:pPr>
            <w:pStyle w:val="E566B87D9BC1481087C1DBABF1B901F7"/>
          </w:pPr>
          <w:r w:rsidRPr="002C08FE">
            <w:rPr>
              <w:rStyle w:val="Tekstvantijdelijkeaanduiding"/>
            </w:rPr>
            <w:t>Klik of tik om tekst in te voeren.</w:t>
          </w:r>
        </w:p>
      </w:docPartBody>
    </w:docPart>
    <w:docPart>
      <w:docPartPr>
        <w:name w:val="D8ED10E9C1714A70A037F91D7108515B"/>
        <w:category>
          <w:name w:val="Algemeen"/>
          <w:gallery w:val="placeholder"/>
        </w:category>
        <w:types>
          <w:type w:val="bbPlcHdr"/>
        </w:types>
        <w:behaviors>
          <w:behavior w:val="content"/>
        </w:behaviors>
        <w:guid w:val="{7D2526F6-BB69-446C-AB99-62335E17F5D9}"/>
      </w:docPartPr>
      <w:docPartBody>
        <w:p w:rsidR="00343D6E" w:rsidRDefault="00343D6E" w:rsidP="00343D6E">
          <w:pPr>
            <w:pStyle w:val="D8ED10E9C1714A70A037F91D7108515B"/>
          </w:pPr>
          <w:r w:rsidRPr="00BF3B02">
            <w:rPr>
              <w:rStyle w:val="Tekstvantijdelijkeaanduiding"/>
            </w:rPr>
            <w:t>Kies een item.</w:t>
          </w:r>
        </w:p>
      </w:docPartBody>
    </w:docPart>
    <w:docPart>
      <w:docPartPr>
        <w:name w:val="B696B431F3274A2387DFAAF592F10516"/>
        <w:category>
          <w:name w:val="Algemeen"/>
          <w:gallery w:val="placeholder"/>
        </w:category>
        <w:types>
          <w:type w:val="bbPlcHdr"/>
        </w:types>
        <w:behaviors>
          <w:behavior w:val="content"/>
        </w:behaviors>
        <w:guid w:val="{114E0E3F-A72C-4ECC-B8B3-6DED4566A183}"/>
      </w:docPartPr>
      <w:docPartBody>
        <w:p w:rsidR="00343D6E" w:rsidRDefault="00343D6E" w:rsidP="00343D6E">
          <w:pPr>
            <w:pStyle w:val="B696B431F3274A2387DFAAF592F10516"/>
          </w:pPr>
          <w:r w:rsidRPr="002C08FE">
            <w:rPr>
              <w:rStyle w:val="Tekstvantijdelijkeaanduiding"/>
            </w:rPr>
            <w:t>Klik of tik om tekst in te voeren.</w:t>
          </w:r>
        </w:p>
      </w:docPartBody>
    </w:docPart>
    <w:docPart>
      <w:docPartPr>
        <w:name w:val="625B043E152842F7B868CB6CE0DD0C48"/>
        <w:category>
          <w:name w:val="Algemeen"/>
          <w:gallery w:val="placeholder"/>
        </w:category>
        <w:types>
          <w:type w:val="bbPlcHdr"/>
        </w:types>
        <w:behaviors>
          <w:behavior w:val="content"/>
        </w:behaviors>
        <w:guid w:val="{1FEA48B2-0C87-406A-9907-9F0D84CC0AB8}"/>
      </w:docPartPr>
      <w:docPartBody>
        <w:p w:rsidR="00343D6E" w:rsidRDefault="00343D6E" w:rsidP="00343D6E">
          <w:pPr>
            <w:pStyle w:val="625B043E152842F7B868CB6CE0DD0C48"/>
          </w:pPr>
          <w:r w:rsidRPr="00BF3B02">
            <w:rPr>
              <w:rStyle w:val="Tekstvantijdelijkeaanduiding"/>
            </w:rPr>
            <w:t>Kies een item.</w:t>
          </w:r>
        </w:p>
      </w:docPartBody>
    </w:docPart>
    <w:docPart>
      <w:docPartPr>
        <w:name w:val="B77FBD18274148FD814FF59BACA91E93"/>
        <w:category>
          <w:name w:val="Algemeen"/>
          <w:gallery w:val="placeholder"/>
        </w:category>
        <w:types>
          <w:type w:val="bbPlcHdr"/>
        </w:types>
        <w:behaviors>
          <w:behavior w:val="content"/>
        </w:behaviors>
        <w:guid w:val="{F692DE01-B70F-4D8E-BFB9-DDF9F43CE732}"/>
      </w:docPartPr>
      <w:docPartBody>
        <w:p w:rsidR="00343D6E" w:rsidRDefault="00343D6E" w:rsidP="00343D6E">
          <w:pPr>
            <w:pStyle w:val="B77FBD18274148FD814FF59BACA91E93"/>
          </w:pPr>
          <w:r w:rsidRPr="002C08FE">
            <w:rPr>
              <w:rStyle w:val="Tekstvantijdelijkeaanduiding"/>
            </w:rPr>
            <w:t>Klik of tik om tekst in te voeren.</w:t>
          </w:r>
        </w:p>
      </w:docPartBody>
    </w:docPart>
    <w:docPart>
      <w:docPartPr>
        <w:name w:val="AE29FB1377A54A43A72DB02D9AC8B964"/>
        <w:category>
          <w:name w:val="Algemeen"/>
          <w:gallery w:val="placeholder"/>
        </w:category>
        <w:types>
          <w:type w:val="bbPlcHdr"/>
        </w:types>
        <w:behaviors>
          <w:behavior w:val="content"/>
        </w:behaviors>
        <w:guid w:val="{B355BE26-6E2B-4122-A075-3BCE9A8F1EE1}"/>
      </w:docPartPr>
      <w:docPartBody>
        <w:p w:rsidR="00343D6E" w:rsidRDefault="00343D6E" w:rsidP="00343D6E">
          <w:pPr>
            <w:pStyle w:val="AE29FB1377A54A43A72DB02D9AC8B964"/>
          </w:pPr>
          <w:r w:rsidRPr="00BF3B02">
            <w:rPr>
              <w:rStyle w:val="Tekstvantijdelijkeaanduiding"/>
            </w:rPr>
            <w:t>Kies een item.</w:t>
          </w:r>
        </w:p>
      </w:docPartBody>
    </w:docPart>
    <w:docPart>
      <w:docPartPr>
        <w:name w:val="18DAA5FA19E94E3CA980C04F23F7F458"/>
        <w:category>
          <w:name w:val="Algemeen"/>
          <w:gallery w:val="placeholder"/>
        </w:category>
        <w:types>
          <w:type w:val="bbPlcHdr"/>
        </w:types>
        <w:behaviors>
          <w:behavior w:val="content"/>
        </w:behaviors>
        <w:guid w:val="{E9083179-DF38-4A60-A441-B2FF3511DD20}"/>
      </w:docPartPr>
      <w:docPartBody>
        <w:p w:rsidR="00343D6E" w:rsidRDefault="00343D6E" w:rsidP="00343D6E">
          <w:pPr>
            <w:pStyle w:val="18DAA5FA19E94E3CA980C04F23F7F458"/>
          </w:pPr>
          <w:r w:rsidRPr="002C08FE">
            <w:rPr>
              <w:rStyle w:val="Tekstvantijdelijkeaanduiding"/>
            </w:rPr>
            <w:t>Klik of tik om tekst in te voeren.</w:t>
          </w:r>
        </w:p>
      </w:docPartBody>
    </w:docPart>
    <w:docPart>
      <w:docPartPr>
        <w:name w:val="7E0651337A78428590B60CA42E3A9324"/>
        <w:category>
          <w:name w:val="Algemeen"/>
          <w:gallery w:val="placeholder"/>
        </w:category>
        <w:types>
          <w:type w:val="bbPlcHdr"/>
        </w:types>
        <w:behaviors>
          <w:behavior w:val="content"/>
        </w:behaviors>
        <w:guid w:val="{7671F31F-5A41-451F-B554-7405E81537D7}"/>
      </w:docPartPr>
      <w:docPartBody>
        <w:p w:rsidR="00343D6E" w:rsidRDefault="00343D6E" w:rsidP="00343D6E">
          <w:pPr>
            <w:pStyle w:val="7E0651337A78428590B60CA42E3A9324"/>
          </w:pPr>
          <w:r w:rsidRPr="00BF3B02">
            <w:rPr>
              <w:rStyle w:val="Tekstvantijdelijkeaanduiding"/>
            </w:rPr>
            <w:t>Kies een item.</w:t>
          </w:r>
        </w:p>
      </w:docPartBody>
    </w:docPart>
    <w:docPart>
      <w:docPartPr>
        <w:name w:val="C13D4522F09F4CDDBB60FD089B8BA4DE"/>
        <w:category>
          <w:name w:val="Algemeen"/>
          <w:gallery w:val="placeholder"/>
        </w:category>
        <w:types>
          <w:type w:val="bbPlcHdr"/>
        </w:types>
        <w:behaviors>
          <w:behavior w:val="content"/>
        </w:behaviors>
        <w:guid w:val="{7026D5E0-299C-47C5-88CB-401C39E27CB1}"/>
      </w:docPartPr>
      <w:docPartBody>
        <w:p w:rsidR="00343D6E" w:rsidRDefault="00343D6E" w:rsidP="00343D6E">
          <w:pPr>
            <w:pStyle w:val="C13D4522F09F4CDDBB60FD089B8BA4DE"/>
          </w:pPr>
          <w:r w:rsidRPr="002C08FE">
            <w:rPr>
              <w:rStyle w:val="Tekstvantijdelijkeaanduiding"/>
            </w:rPr>
            <w:t>Klik of tik om tekst in te voeren.</w:t>
          </w:r>
        </w:p>
      </w:docPartBody>
    </w:docPart>
    <w:docPart>
      <w:docPartPr>
        <w:name w:val="2A543DB7D3B642898A1FDC45EFCC7849"/>
        <w:category>
          <w:name w:val="Algemeen"/>
          <w:gallery w:val="placeholder"/>
        </w:category>
        <w:types>
          <w:type w:val="bbPlcHdr"/>
        </w:types>
        <w:behaviors>
          <w:behavior w:val="content"/>
        </w:behaviors>
        <w:guid w:val="{3782488D-2A51-44AF-A24C-BDE25275DBEB}"/>
      </w:docPartPr>
      <w:docPartBody>
        <w:p w:rsidR="00343D6E" w:rsidRDefault="00343D6E" w:rsidP="00343D6E">
          <w:pPr>
            <w:pStyle w:val="2A543DB7D3B642898A1FDC45EFCC7849"/>
          </w:pPr>
          <w:r w:rsidRPr="00BF3B02">
            <w:rPr>
              <w:rStyle w:val="Tekstvantijdelijkeaanduiding"/>
            </w:rPr>
            <w:t>Kies een item.</w:t>
          </w:r>
        </w:p>
      </w:docPartBody>
    </w:docPart>
    <w:docPart>
      <w:docPartPr>
        <w:name w:val="736E7784F9B14442A052D7B9B203ABD1"/>
        <w:category>
          <w:name w:val="Algemeen"/>
          <w:gallery w:val="placeholder"/>
        </w:category>
        <w:types>
          <w:type w:val="bbPlcHdr"/>
        </w:types>
        <w:behaviors>
          <w:behavior w:val="content"/>
        </w:behaviors>
        <w:guid w:val="{FEA1AA64-371E-41C0-882B-057556EA5FAB}"/>
      </w:docPartPr>
      <w:docPartBody>
        <w:p w:rsidR="00343D6E" w:rsidRDefault="00343D6E" w:rsidP="00343D6E">
          <w:pPr>
            <w:pStyle w:val="736E7784F9B14442A052D7B9B203ABD1"/>
          </w:pPr>
          <w:r w:rsidRPr="002C08FE">
            <w:rPr>
              <w:rStyle w:val="Tekstvantijdelijkeaanduiding"/>
            </w:rPr>
            <w:t>Klik of tik om tekst in te voeren.</w:t>
          </w:r>
        </w:p>
      </w:docPartBody>
    </w:docPart>
    <w:docPart>
      <w:docPartPr>
        <w:name w:val="5C9E4775A2614826B96D0240BDFD826D"/>
        <w:category>
          <w:name w:val="Algemeen"/>
          <w:gallery w:val="placeholder"/>
        </w:category>
        <w:types>
          <w:type w:val="bbPlcHdr"/>
        </w:types>
        <w:behaviors>
          <w:behavior w:val="content"/>
        </w:behaviors>
        <w:guid w:val="{E872935F-15A5-4C96-B105-F334813F2C46}"/>
      </w:docPartPr>
      <w:docPartBody>
        <w:p w:rsidR="00343D6E" w:rsidRDefault="00343D6E" w:rsidP="00343D6E">
          <w:pPr>
            <w:pStyle w:val="5C9E4775A2614826B96D0240BDFD826D"/>
          </w:pPr>
          <w:r w:rsidRPr="00BF3B02">
            <w:rPr>
              <w:rStyle w:val="Tekstvantijdelijkeaanduiding"/>
            </w:rPr>
            <w:t>Kies een item.</w:t>
          </w:r>
        </w:p>
      </w:docPartBody>
    </w:docPart>
    <w:docPart>
      <w:docPartPr>
        <w:name w:val="FDB5A4FA5A6D403B8FAE560E24039EAA"/>
        <w:category>
          <w:name w:val="Algemeen"/>
          <w:gallery w:val="placeholder"/>
        </w:category>
        <w:types>
          <w:type w:val="bbPlcHdr"/>
        </w:types>
        <w:behaviors>
          <w:behavior w:val="content"/>
        </w:behaviors>
        <w:guid w:val="{DBDC7E94-D672-43D2-8239-6B99C27F2201}"/>
      </w:docPartPr>
      <w:docPartBody>
        <w:p w:rsidR="00343D6E" w:rsidRDefault="00343D6E" w:rsidP="00343D6E">
          <w:pPr>
            <w:pStyle w:val="FDB5A4FA5A6D403B8FAE560E24039EAA"/>
          </w:pPr>
          <w:r w:rsidRPr="002C08FE">
            <w:rPr>
              <w:rStyle w:val="Tekstvantijdelijkeaanduiding"/>
            </w:rPr>
            <w:t>Klik of tik om tekst in te voeren.</w:t>
          </w:r>
        </w:p>
      </w:docPartBody>
    </w:docPart>
    <w:docPart>
      <w:docPartPr>
        <w:name w:val="D818C6B56A2143558394773A4D89235B"/>
        <w:category>
          <w:name w:val="Algemeen"/>
          <w:gallery w:val="placeholder"/>
        </w:category>
        <w:types>
          <w:type w:val="bbPlcHdr"/>
        </w:types>
        <w:behaviors>
          <w:behavior w:val="content"/>
        </w:behaviors>
        <w:guid w:val="{30BB2B86-CC1C-457E-807A-1DF53F66BBD2}"/>
      </w:docPartPr>
      <w:docPartBody>
        <w:p w:rsidR="00343D6E" w:rsidRDefault="00343D6E" w:rsidP="00343D6E">
          <w:pPr>
            <w:pStyle w:val="D818C6B56A2143558394773A4D89235B"/>
          </w:pPr>
          <w:r w:rsidRPr="00BF3B02">
            <w:rPr>
              <w:rStyle w:val="Tekstvantijdelijkeaanduiding"/>
            </w:rPr>
            <w:t>Kies een item.</w:t>
          </w:r>
        </w:p>
      </w:docPartBody>
    </w:docPart>
    <w:docPart>
      <w:docPartPr>
        <w:name w:val="783D948440554F798CF0ECA569012B93"/>
        <w:category>
          <w:name w:val="Algemeen"/>
          <w:gallery w:val="placeholder"/>
        </w:category>
        <w:types>
          <w:type w:val="bbPlcHdr"/>
        </w:types>
        <w:behaviors>
          <w:behavior w:val="content"/>
        </w:behaviors>
        <w:guid w:val="{BFF36A02-C3BE-400B-B9FA-000FDF7F86B4}"/>
      </w:docPartPr>
      <w:docPartBody>
        <w:p w:rsidR="00343D6E" w:rsidRDefault="00343D6E" w:rsidP="00343D6E">
          <w:pPr>
            <w:pStyle w:val="783D948440554F798CF0ECA569012B93"/>
          </w:pPr>
          <w:r w:rsidRPr="002C08FE">
            <w:rPr>
              <w:rStyle w:val="Tekstvantijdelijkeaanduiding"/>
            </w:rPr>
            <w:t>Klik of tik om tekst in te voeren.</w:t>
          </w:r>
        </w:p>
      </w:docPartBody>
    </w:docPart>
    <w:docPart>
      <w:docPartPr>
        <w:name w:val="53191994293146F09B8837A000D55089"/>
        <w:category>
          <w:name w:val="Algemeen"/>
          <w:gallery w:val="placeholder"/>
        </w:category>
        <w:types>
          <w:type w:val="bbPlcHdr"/>
        </w:types>
        <w:behaviors>
          <w:behavior w:val="content"/>
        </w:behaviors>
        <w:guid w:val="{93CE6232-6EEC-4C4C-BAE6-27C87AD5C140}"/>
      </w:docPartPr>
      <w:docPartBody>
        <w:p w:rsidR="00343D6E" w:rsidRDefault="00343D6E" w:rsidP="00343D6E">
          <w:pPr>
            <w:pStyle w:val="53191994293146F09B8837A000D55089"/>
          </w:pPr>
          <w:r w:rsidRPr="00BF3B02">
            <w:rPr>
              <w:rStyle w:val="Tekstvantijdelijkeaanduiding"/>
            </w:rPr>
            <w:t>Kies een item.</w:t>
          </w:r>
        </w:p>
      </w:docPartBody>
    </w:docPart>
    <w:docPart>
      <w:docPartPr>
        <w:name w:val="332942B7046F44E1A49716ECDBE3E933"/>
        <w:category>
          <w:name w:val="Algemeen"/>
          <w:gallery w:val="placeholder"/>
        </w:category>
        <w:types>
          <w:type w:val="bbPlcHdr"/>
        </w:types>
        <w:behaviors>
          <w:behavior w:val="content"/>
        </w:behaviors>
        <w:guid w:val="{A983318E-2ED8-4B47-88EE-1349D05A1337}"/>
      </w:docPartPr>
      <w:docPartBody>
        <w:p w:rsidR="00343D6E" w:rsidRDefault="00343D6E" w:rsidP="00343D6E">
          <w:pPr>
            <w:pStyle w:val="332942B7046F44E1A49716ECDBE3E933"/>
          </w:pPr>
          <w:r w:rsidRPr="002C08FE">
            <w:rPr>
              <w:rStyle w:val="Tekstvantijdelijkeaanduiding"/>
            </w:rPr>
            <w:t>Klik of tik om tekst in te voeren.</w:t>
          </w:r>
        </w:p>
      </w:docPartBody>
    </w:docPart>
    <w:docPart>
      <w:docPartPr>
        <w:name w:val="95883D5157E5416BBF433499C460FE8D"/>
        <w:category>
          <w:name w:val="Algemeen"/>
          <w:gallery w:val="placeholder"/>
        </w:category>
        <w:types>
          <w:type w:val="bbPlcHdr"/>
        </w:types>
        <w:behaviors>
          <w:behavior w:val="content"/>
        </w:behaviors>
        <w:guid w:val="{0143B723-B4AE-4AD0-B391-69D271169F28}"/>
      </w:docPartPr>
      <w:docPartBody>
        <w:p w:rsidR="00343D6E" w:rsidRDefault="00343D6E" w:rsidP="00343D6E">
          <w:pPr>
            <w:pStyle w:val="95883D5157E5416BBF433499C460FE8D"/>
          </w:pPr>
          <w:r w:rsidRPr="00BF3B02">
            <w:rPr>
              <w:rStyle w:val="Tekstvantijdelijkeaanduiding"/>
            </w:rPr>
            <w:t>Kies een item.</w:t>
          </w:r>
        </w:p>
      </w:docPartBody>
    </w:docPart>
    <w:docPart>
      <w:docPartPr>
        <w:name w:val="F30CA051D70B42B59967E9A5925EC423"/>
        <w:category>
          <w:name w:val="Algemeen"/>
          <w:gallery w:val="placeholder"/>
        </w:category>
        <w:types>
          <w:type w:val="bbPlcHdr"/>
        </w:types>
        <w:behaviors>
          <w:behavior w:val="content"/>
        </w:behaviors>
        <w:guid w:val="{ABA6DD74-B120-434A-91B9-D76BE12A339D}"/>
      </w:docPartPr>
      <w:docPartBody>
        <w:p w:rsidR="00343D6E" w:rsidRDefault="00343D6E" w:rsidP="00343D6E">
          <w:pPr>
            <w:pStyle w:val="F30CA051D70B42B59967E9A5925EC423"/>
          </w:pPr>
          <w:r w:rsidRPr="002C08FE">
            <w:rPr>
              <w:rStyle w:val="Tekstvantijdelijkeaanduiding"/>
            </w:rPr>
            <w:t>Klik of tik om tekst in te voeren.</w:t>
          </w:r>
        </w:p>
      </w:docPartBody>
    </w:docPart>
    <w:docPart>
      <w:docPartPr>
        <w:name w:val="6BB74680703C495D98DBABC5BA04ECFC"/>
        <w:category>
          <w:name w:val="Algemeen"/>
          <w:gallery w:val="placeholder"/>
        </w:category>
        <w:types>
          <w:type w:val="bbPlcHdr"/>
        </w:types>
        <w:behaviors>
          <w:behavior w:val="content"/>
        </w:behaviors>
        <w:guid w:val="{3EA4BDD3-6248-4846-AE00-CE07B5A30068}"/>
      </w:docPartPr>
      <w:docPartBody>
        <w:p w:rsidR="00343D6E" w:rsidRDefault="00343D6E" w:rsidP="00343D6E">
          <w:pPr>
            <w:pStyle w:val="6BB74680703C495D98DBABC5BA04ECFC"/>
          </w:pPr>
          <w:r w:rsidRPr="00BF3B02">
            <w:rPr>
              <w:rStyle w:val="Tekstvantijdelijkeaanduiding"/>
            </w:rPr>
            <w:t>Kies een item.</w:t>
          </w:r>
        </w:p>
      </w:docPartBody>
    </w:docPart>
    <w:docPart>
      <w:docPartPr>
        <w:name w:val="B7FA8588D27340FDA3132E831C9D9937"/>
        <w:category>
          <w:name w:val="Algemeen"/>
          <w:gallery w:val="placeholder"/>
        </w:category>
        <w:types>
          <w:type w:val="bbPlcHdr"/>
        </w:types>
        <w:behaviors>
          <w:behavior w:val="content"/>
        </w:behaviors>
        <w:guid w:val="{D1141909-1093-4C9E-9779-1D68EC2D9DB6}"/>
      </w:docPartPr>
      <w:docPartBody>
        <w:p w:rsidR="00343D6E" w:rsidRDefault="00343D6E" w:rsidP="00343D6E">
          <w:pPr>
            <w:pStyle w:val="B7FA8588D27340FDA3132E831C9D9937"/>
          </w:pPr>
          <w:r w:rsidRPr="002C08FE">
            <w:rPr>
              <w:rStyle w:val="Tekstvantijdelijkeaanduiding"/>
            </w:rPr>
            <w:t>Klik of tik om tekst in te voeren.</w:t>
          </w:r>
        </w:p>
      </w:docPartBody>
    </w:docPart>
    <w:docPart>
      <w:docPartPr>
        <w:name w:val="DDFA7AA437294641942FCD1823BC2983"/>
        <w:category>
          <w:name w:val="Algemeen"/>
          <w:gallery w:val="placeholder"/>
        </w:category>
        <w:types>
          <w:type w:val="bbPlcHdr"/>
        </w:types>
        <w:behaviors>
          <w:behavior w:val="content"/>
        </w:behaviors>
        <w:guid w:val="{31AA38F3-A35A-4880-A134-A9559E696E92}"/>
      </w:docPartPr>
      <w:docPartBody>
        <w:p w:rsidR="00343D6E" w:rsidRDefault="00343D6E" w:rsidP="00343D6E">
          <w:pPr>
            <w:pStyle w:val="DDFA7AA437294641942FCD1823BC2983"/>
          </w:pPr>
          <w:r w:rsidRPr="00BF3B02">
            <w:rPr>
              <w:rStyle w:val="Tekstvantijdelijkeaanduiding"/>
            </w:rPr>
            <w:t>Kies een item.</w:t>
          </w:r>
        </w:p>
      </w:docPartBody>
    </w:docPart>
    <w:docPart>
      <w:docPartPr>
        <w:name w:val="80F2D0B42DFD487783D69E4B520E3B68"/>
        <w:category>
          <w:name w:val="Algemeen"/>
          <w:gallery w:val="placeholder"/>
        </w:category>
        <w:types>
          <w:type w:val="bbPlcHdr"/>
        </w:types>
        <w:behaviors>
          <w:behavior w:val="content"/>
        </w:behaviors>
        <w:guid w:val="{73C7270E-5F0B-43A9-9522-A47276B982B5}"/>
      </w:docPartPr>
      <w:docPartBody>
        <w:p w:rsidR="00343D6E" w:rsidRDefault="00343D6E" w:rsidP="00343D6E">
          <w:pPr>
            <w:pStyle w:val="80F2D0B42DFD487783D69E4B520E3B68"/>
          </w:pPr>
          <w:r w:rsidRPr="002C08FE">
            <w:rPr>
              <w:rStyle w:val="Tekstvantijdelijkeaanduiding"/>
            </w:rPr>
            <w:t>Klik of tik om tekst in te voeren.</w:t>
          </w:r>
        </w:p>
      </w:docPartBody>
    </w:docPart>
    <w:docPart>
      <w:docPartPr>
        <w:name w:val="02DD16C03C7F4F8E919E32A103EF7C75"/>
        <w:category>
          <w:name w:val="Algemeen"/>
          <w:gallery w:val="placeholder"/>
        </w:category>
        <w:types>
          <w:type w:val="bbPlcHdr"/>
        </w:types>
        <w:behaviors>
          <w:behavior w:val="content"/>
        </w:behaviors>
        <w:guid w:val="{3A1B5855-19C5-47A7-BCED-E0930DAF97BF}"/>
      </w:docPartPr>
      <w:docPartBody>
        <w:p w:rsidR="00343D6E" w:rsidRDefault="00343D6E" w:rsidP="00343D6E">
          <w:pPr>
            <w:pStyle w:val="02DD16C03C7F4F8E919E32A103EF7C75"/>
          </w:pPr>
          <w:r w:rsidRPr="00BF3B02">
            <w:rPr>
              <w:rStyle w:val="Tekstvantijdelijkeaanduiding"/>
            </w:rPr>
            <w:t>Kies een item.</w:t>
          </w:r>
        </w:p>
      </w:docPartBody>
    </w:docPart>
    <w:docPart>
      <w:docPartPr>
        <w:name w:val="642D2C1A7CFB4476B8AA0A96DB2A32FE"/>
        <w:category>
          <w:name w:val="Algemeen"/>
          <w:gallery w:val="placeholder"/>
        </w:category>
        <w:types>
          <w:type w:val="bbPlcHdr"/>
        </w:types>
        <w:behaviors>
          <w:behavior w:val="content"/>
        </w:behaviors>
        <w:guid w:val="{0EFBA306-C1A0-4073-BEAF-90B09FAB7644}"/>
      </w:docPartPr>
      <w:docPartBody>
        <w:p w:rsidR="00343D6E" w:rsidRDefault="00343D6E" w:rsidP="00343D6E">
          <w:pPr>
            <w:pStyle w:val="642D2C1A7CFB4476B8AA0A96DB2A32FE"/>
          </w:pPr>
          <w:r w:rsidRPr="002C08FE">
            <w:rPr>
              <w:rStyle w:val="Tekstvantijdelijkeaanduiding"/>
            </w:rPr>
            <w:t>Klik of tik om tekst in te voeren.</w:t>
          </w:r>
        </w:p>
      </w:docPartBody>
    </w:docPart>
    <w:docPart>
      <w:docPartPr>
        <w:name w:val="F8274421E8A94D37AB50A3BCEFA7F010"/>
        <w:category>
          <w:name w:val="Algemeen"/>
          <w:gallery w:val="placeholder"/>
        </w:category>
        <w:types>
          <w:type w:val="bbPlcHdr"/>
        </w:types>
        <w:behaviors>
          <w:behavior w:val="content"/>
        </w:behaviors>
        <w:guid w:val="{43FB20D1-FD62-40F9-A76D-D79A9213C2D5}"/>
      </w:docPartPr>
      <w:docPartBody>
        <w:p w:rsidR="00343D6E" w:rsidRDefault="00343D6E" w:rsidP="00343D6E">
          <w:pPr>
            <w:pStyle w:val="F8274421E8A94D37AB50A3BCEFA7F010"/>
          </w:pPr>
          <w:r w:rsidRPr="00BF3B02">
            <w:rPr>
              <w:rStyle w:val="Tekstvantijdelijkeaanduiding"/>
            </w:rPr>
            <w:t>Kies een item.</w:t>
          </w:r>
        </w:p>
      </w:docPartBody>
    </w:docPart>
    <w:docPart>
      <w:docPartPr>
        <w:name w:val="C12A0BE06C3842A094CB42FFA6B892B0"/>
        <w:category>
          <w:name w:val="Algemeen"/>
          <w:gallery w:val="placeholder"/>
        </w:category>
        <w:types>
          <w:type w:val="bbPlcHdr"/>
        </w:types>
        <w:behaviors>
          <w:behavior w:val="content"/>
        </w:behaviors>
        <w:guid w:val="{8E5F66F2-31F3-46B1-9256-7B34D3DE03E8}"/>
      </w:docPartPr>
      <w:docPartBody>
        <w:p w:rsidR="00343D6E" w:rsidRDefault="00343D6E" w:rsidP="00343D6E">
          <w:pPr>
            <w:pStyle w:val="C12A0BE06C3842A094CB42FFA6B892B0"/>
          </w:pPr>
          <w:r w:rsidRPr="002C08FE">
            <w:rPr>
              <w:rStyle w:val="Tekstvantijdelijkeaanduiding"/>
            </w:rPr>
            <w:t>Klik of tik om tekst in te voeren.</w:t>
          </w:r>
        </w:p>
      </w:docPartBody>
    </w:docPart>
    <w:docPart>
      <w:docPartPr>
        <w:name w:val="6E1E311AEFF44242AFE42542C3A9A702"/>
        <w:category>
          <w:name w:val="Algemeen"/>
          <w:gallery w:val="placeholder"/>
        </w:category>
        <w:types>
          <w:type w:val="bbPlcHdr"/>
        </w:types>
        <w:behaviors>
          <w:behavior w:val="content"/>
        </w:behaviors>
        <w:guid w:val="{58028158-28B2-41ED-9E42-7725960EDDD5}"/>
      </w:docPartPr>
      <w:docPartBody>
        <w:p w:rsidR="00343D6E" w:rsidRDefault="00343D6E" w:rsidP="00343D6E">
          <w:pPr>
            <w:pStyle w:val="6E1E311AEFF44242AFE42542C3A9A702"/>
          </w:pPr>
          <w:r w:rsidRPr="002C08FE">
            <w:rPr>
              <w:rStyle w:val="Tekstvantijdelijkeaanduiding"/>
            </w:rPr>
            <w:t>Klik of tik om tekst in te voeren.</w:t>
          </w:r>
        </w:p>
      </w:docPartBody>
    </w:docPart>
    <w:docPart>
      <w:docPartPr>
        <w:name w:val="0FDF18D969534E4A8DBE558933CCE422"/>
        <w:category>
          <w:name w:val="Algemeen"/>
          <w:gallery w:val="placeholder"/>
        </w:category>
        <w:types>
          <w:type w:val="bbPlcHdr"/>
        </w:types>
        <w:behaviors>
          <w:behavior w:val="content"/>
        </w:behaviors>
        <w:guid w:val="{22E54E2A-4990-44B8-A072-39D314FCBD96}"/>
      </w:docPartPr>
      <w:docPartBody>
        <w:p w:rsidR="00343D6E" w:rsidRDefault="00343D6E" w:rsidP="00343D6E">
          <w:pPr>
            <w:pStyle w:val="0FDF18D969534E4A8DBE558933CCE422"/>
          </w:pPr>
          <w:r w:rsidRPr="00BF3B02">
            <w:rPr>
              <w:rStyle w:val="Tekstvantijdelijkeaanduiding"/>
            </w:rPr>
            <w:t>Kies een item.</w:t>
          </w:r>
        </w:p>
      </w:docPartBody>
    </w:docPart>
    <w:docPart>
      <w:docPartPr>
        <w:name w:val="BCBD2E4BA7724DBCBFADEE6A8706997E"/>
        <w:category>
          <w:name w:val="Algemeen"/>
          <w:gallery w:val="placeholder"/>
        </w:category>
        <w:types>
          <w:type w:val="bbPlcHdr"/>
        </w:types>
        <w:behaviors>
          <w:behavior w:val="content"/>
        </w:behaviors>
        <w:guid w:val="{4CA0E9CD-2C29-4BC6-A642-D3D70A2021B5}"/>
      </w:docPartPr>
      <w:docPartBody>
        <w:p w:rsidR="00343D6E" w:rsidRDefault="00343D6E" w:rsidP="00343D6E">
          <w:pPr>
            <w:pStyle w:val="BCBD2E4BA7724DBCBFADEE6A8706997E"/>
          </w:pPr>
          <w:r w:rsidRPr="002C08FE">
            <w:rPr>
              <w:rStyle w:val="Tekstvantijdelijkeaanduiding"/>
            </w:rPr>
            <w:t>Klik of tik om tekst in te voeren.</w:t>
          </w:r>
        </w:p>
      </w:docPartBody>
    </w:docPart>
    <w:docPart>
      <w:docPartPr>
        <w:name w:val="54307487679141EE8745E24BC7C14EC8"/>
        <w:category>
          <w:name w:val="Algemeen"/>
          <w:gallery w:val="placeholder"/>
        </w:category>
        <w:types>
          <w:type w:val="bbPlcHdr"/>
        </w:types>
        <w:behaviors>
          <w:behavior w:val="content"/>
        </w:behaviors>
        <w:guid w:val="{B6EA56C3-FF33-4FEA-AD92-B1FD16DAACD0}"/>
      </w:docPartPr>
      <w:docPartBody>
        <w:p w:rsidR="00343D6E" w:rsidRDefault="00343D6E" w:rsidP="00343D6E">
          <w:pPr>
            <w:pStyle w:val="54307487679141EE8745E24BC7C14EC8"/>
          </w:pPr>
          <w:r w:rsidRPr="00BF3B02">
            <w:rPr>
              <w:rStyle w:val="Tekstvantijdelijkeaanduiding"/>
            </w:rPr>
            <w:t>Kies een item.</w:t>
          </w:r>
        </w:p>
      </w:docPartBody>
    </w:docPart>
    <w:docPart>
      <w:docPartPr>
        <w:name w:val="69F4B48868A14532BB0176A5C85D2245"/>
        <w:category>
          <w:name w:val="Algemeen"/>
          <w:gallery w:val="placeholder"/>
        </w:category>
        <w:types>
          <w:type w:val="bbPlcHdr"/>
        </w:types>
        <w:behaviors>
          <w:behavior w:val="content"/>
        </w:behaviors>
        <w:guid w:val="{546ADC27-0997-41BF-8949-1AF5A914847A}"/>
      </w:docPartPr>
      <w:docPartBody>
        <w:p w:rsidR="00343D6E" w:rsidRDefault="00343D6E" w:rsidP="00343D6E">
          <w:pPr>
            <w:pStyle w:val="69F4B48868A14532BB0176A5C85D2245"/>
          </w:pPr>
          <w:r w:rsidRPr="002C08FE">
            <w:rPr>
              <w:rStyle w:val="Tekstvantijdelijkeaanduiding"/>
            </w:rPr>
            <w:t>Klik of tik om tekst in te voeren.</w:t>
          </w:r>
        </w:p>
      </w:docPartBody>
    </w:docPart>
    <w:docPart>
      <w:docPartPr>
        <w:name w:val="BB8DC379295240858ADD2103236E5192"/>
        <w:category>
          <w:name w:val="Algemeen"/>
          <w:gallery w:val="placeholder"/>
        </w:category>
        <w:types>
          <w:type w:val="bbPlcHdr"/>
        </w:types>
        <w:behaviors>
          <w:behavior w:val="content"/>
        </w:behaviors>
        <w:guid w:val="{652A3E8F-ADFD-429E-AC0D-C1962FDD98D2}"/>
      </w:docPartPr>
      <w:docPartBody>
        <w:p w:rsidR="00343D6E" w:rsidRDefault="00343D6E" w:rsidP="00343D6E">
          <w:pPr>
            <w:pStyle w:val="BB8DC379295240858ADD2103236E5192"/>
          </w:pPr>
          <w:r w:rsidRPr="00BF3B02">
            <w:rPr>
              <w:rStyle w:val="Tekstvantijdelijkeaanduiding"/>
            </w:rPr>
            <w:t>Kies een item.</w:t>
          </w:r>
        </w:p>
      </w:docPartBody>
    </w:docPart>
    <w:docPart>
      <w:docPartPr>
        <w:name w:val="67C8559C271B4C16961060F321C13601"/>
        <w:category>
          <w:name w:val="Algemeen"/>
          <w:gallery w:val="placeholder"/>
        </w:category>
        <w:types>
          <w:type w:val="bbPlcHdr"/>
        </w:types>
        <w:behaviors>
          <w:behavior w:val="content"/>
        </w:behaviors>
        <w:guid w:val="{548CB286-2C5F-4456-9051-B46E4C1F76CA}"/>
      </w:docPartPr>
      <w:docPartBody>
        <w:p w:rsidR="00343D6E" w:rsidRDefault="00343D6E" w:rsidP="00343D6E">
          <w:pPr>
            <w:pStyle w:val="67C8559C271B4C16961060F321C13601"/>
          </w:pPr>
          <w:r w:rsidRPr="002C08FE">
            <w:rPr>
              <w:rStyle w:val="Tekstvantijdelijkeaanduiding"/>
            </w:rPr>
            <w:t>Klik of tik om tekst in te voeren.</w:t>
          </w:r>
        </w:p>
      </w:docPartBody>
    </w:docPart>
    <w:docPart>
      <w:docPartPr>
        <w:name w:val="938B96623C0B44939DCCA6B922F39954"/>
        <w:category>
          <w:name w:val="Algemeen"/>
          <w:gallery w:val="placeholder"/>
        </w:category>
        <w:types>
          <w:type w:val="bbPlcHdr"/>
        </w:types>
        <w:behaviors>
          <w:behavior w:val="content"/>
        </w:behaviors>
        <w:guid w:val="{FA51CB10-1F6E-49F0-AC1B-A37B154C072D}"/>
      </w:docPartPr>
      <w:docPartBody>
        <w:p w:rsidR="00343D6E" w:rsidRDefault="00343D6E" w:rsidP="00343D6E">
          <w:pPr>
            <w:pStyle w:val="938B96623C0B44939DCCA6B922F39954"/>
          </w:pPr>
          <w:r w:rsidRPr="00BF3B02">
            <w:rPr>
              <w:rStyle w:val="Tekstvantijdelijkeaanduiding"/>
            </w:rPr>
            <w:t>Kies een item.</w:t>
          </w:r>
        </w:p>
      </w:docPartBody>
    </w:docPart>
    <w:docPart>
      <w:docPartPr>
        <w:name w:val="A478AE89459B4976B3088C5329C491D3"/>
        <w:category>
          <w:name w:val="Algemeen"/>
          <w:gallery w:val="placeholder"/>
        </w:category>
        <w:types>
          <w:type w:val="bbPlcHdr"/>
        </w:types>
        <w:behaviors>
          <w:behavior w:val="content"/>
        </w:behaviors>
        <w:guid w:val="{915CFEAB-CAD6-4F08-B43C-F14806C810D8}"/>
      </w:docPartPr>
      <w:docPartBody>
        <w:p w:rsidR="00343D6E" w:rsidRDefault="00343D6E" w:rsidP="00343D6E">
          <w:pPr>
            <w:pStyle w:val="A478AE89459B4976B3088C5329C491D3"/>
          </w:pPr>
          <w:r w:rsidRPr="002C08FE">
            <w:rPr>
              <w:rStyle w:val="Tekstvantijdelijkeaanduiding"/>
            </w:rPr>
            <w:t>Klik of tik om tekst in te voeren.</w:t>
          </w:r>
        </w:p>
      </w:docPartBody>
    </w:docPart>
    <w:docPart>
      <w:docPartPr>
        <w:name w:val="265E929C269B4C5CB6C17990BC30FABD"/>
        <w:category>
          <w:name w:val="Algemeen"/>
          <w:gallery w:val="placeholder"/>
        </w:category>
        <w:types>
          <w:type w:val="bbPlcHdr"/>
        </w:types>
        <w:behaviors>
          <w:behavior w:val="content"/>
        </w:behaviors>
        <w:guid w:val="{4275D700-CDBD-40A4-BC97-44C330B9E3B7}"/>
      </w:docPartPr>
      <w:docPartBody>
        <w:p w:rsidR="00343D6E" w:rsidRDefault="00343D6E" w:rsidP="00343D6E">
          <w:pPr>
            <w:pStyle w:val="265E929C269B4C5CB6C17990BC30FABD"/>
          </w:pPr>
          <w:r w:rsidRPr="00BF3B02">
            <w:rPr>
              <w:rStyle w:val="Tekstvantijdelijkeaanduiding"/>
            </w:rPr>
            <w:t>Kies een item.</w:t>
          </w:r>
        </w:p>
      </w:docPartBody>
    </w:docPart>
    <w:docPart>
      <w:docPartPr>
        <w:name w:val="C3D51F3C5CD247BDBE2C546584E9F01A"/>
        <w:category>
          <w:name w:val="Algemeen"/>
          <w:gallery w:val="placeholder"/>
        </w:category>
        <w:types>
          <w:type w:val="bbPlcHdr"/>
        </w:types>
        <w:behaviors>
          <w:behavior w:val="content"/>
        </w:behaviors>
        <w:guid w:val="{670001D7-B85C-4BE1-8CF8-E70278EDE2E1}"/>
      </w:docPartPr>
      <w:docPartBody>
        <w:p w:rsidR="00343D6E" w:rsidRDefault="00343D6E" w:rsidP="00343D6E">
          <w:pPr>
            <w:pStyle w:val="C3D51F3C5CD247BDBE2C546584E9F01A"/>
          </w:pPr>
          <w:r w:rsidRPr="002C08FE">
            <w:rPr>
              <w:rStyle w:val="Tekstvantijdelijkeaanduiding"/>
            </w:rPr>
            <w:t>Klik of tik om tekst in te voeren.</w:t>
          </w:r>
        </w:p>
      </w:docPartBody>
    </w:docPart>
    <w:docPart>
      <w:docPartPr>
        <w:name w:val="1706E05CFDDA49CF8D37DDDC84C68703"/>
        <w:category>
          <w:name w:val="Algemeen"/>
          <w:gallery w:val="placeholder"/>
        </w:category>
        <w:types>
          <w:type w:val="bbPlcHdr"/>
        </w:types>
        <w:behaviors>
          <w:behavior w:val="content"/>
        </w:behaviors>
        <w:guid w:val="{19A7046C-163C-4CFC-B1CA-C460390B0C5E}"/>
      </w:docPartPr>
      <w:docPartBody>
        <w:p w:rsidR="00343D6E" w:rsidRDefault="00343D6E" w:rsidP="00343D6E">
          <w:pPr>
            <w:pStyle w:val="1706E05CFDDA49CF8D37DDDC84C68703"/>
          </w:pPr>
          <w:r w:rsidRPr="002C08F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DejaVu Sans">
    <w:altName w:val="Arial"/>
    <w:panose1 w:val="020B0603030804020204"/>
    <w:charset w:val="00"/>
    <w:family w:val="swiss"/>
    <w:pitch w:val="variable"/>
    <w:sig w:usb0="E7002EFF" w:usb1="D200FDFF" w:usb2="0A24602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47"/>
    <w:rsid w:val="0006306E"/>
    <w:rsid w:val="000A285B"/>
    <w:rsid w:val="000C19BC"/>
    <w:rsid w:val="001737CD"/>
    <w:rsid w:val="001B3CA5"/>
    <w:rsid w:val="001B6647"/>
    <w:rsid w:val="00343D6E"/>
    <w:rsid w:val="00403846"/>
    <w:rsid w:val="004C4543"/>
    <w:rsid w:val="004C4563"/>
    <w:rsid w:val="00544012"/>
    <w:rsid w:val="00602DF1"/>
    <w:rsid w:val="00863239"/>
    <w:rsid w:val="00EE6264"/>
    <w:rsid w:val="00EF3D7D"/>
    <w:rsid w:val="00FF3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02DF1"/>
  </w:style>
  <w:style w:type="paragraph" w:customStyle="1" w:styleId="B0B42C7E71874B3BB164D0448AE246CF">
    <w:name w:val="B0B42C7E71874B3BB164D0448AE246CF"/>
    <w:rsid w:val="00602DF1"/>
  </w:style>
  <w:style w:type="paragraph" w:customStyle="1" w:styleId="B3D69911A7E649F3876359FDEF41F111">
    <w:name w:val="B3D69911A7E649F3876359FDEF41F111"/>
    <w:rsid w:val="00602DF1"/>
  </w:style>
  <w:style w:type="paragraph" w:customStyle="1" w:styleId="186EEB1D8AFF41C080F6183886953E53">
    <w:name w:val="186EEB1D8AFF41C080F6183886953E53"/>
    <w:rsid w:val="00343D6E"/>
  </w:style>
  <w:style w:type="paragraph" w:customStyle="1" w:styleId="4E57B251C2A1437E9835DBAF97771A24">
    <w:name w:val="4E57B251C2A1437E9835DBAF97771A24"/>
    <w:rsid w:val="00343D6E"/>
  </w:style>
  <w:style w:type="paragraph" w:customStyle="1" w:styleId="0794C1AFA49049D78A623B023E899C24">
    <w:name w:val="0794C1AFA49049D78A623B023E899C24"/>
    <w:rsid w:val="00343D6E"/>
  </w:style>
  <w:style w:type="paragraph" w:customStyle="1" w:styleId="13B4A1589EBD4AF2B2529D23E88ECD7E">
    <w:name w:val="13B4A1589EBD4AF2B2529D23E88ECD7E"/>
    <w:rsid w:val="00343D6E"/>
  </w:style>
  <w:style w:type="paragraph" w:customStyle="1" w:styleId="FFDAFD0E8768418D96D5220791B09FE6">
    <w:name w:val="FFDAFD0E8768418D96D5220791B09FE6"/>
    <w:rsid w:val="00343D6E"/>
  </w:style>
  <w:style w:type="paragraph" w:customStyle="1" w:styleId="CB61CFFBB1954068986B13BDBEB8B868">
    <w:name w:val="CB61CFFBB1954068986B13BDBEB8B868"/>
    <w:rsid w:val="00343D6E"/>
  </w:style>
  <w:style w:type="paragraph" w:customStyle="1" w:styleId="102DCE50D13F4BDEBB6230EF8D7630AE">
    <w:name w:val="102DCE50D13F4BDEBB6230EF8D7630AE"/>
    <w:rsid w:val="00343D6E"/>
  </w:style>
  <w:style w:type="paragraph" w:customStyle="1" w:styleId="58C1374BAFB241009DC2EE676EC7C875">
    <w:name w:val="58C1374BAFB241009DC2EE676EC7C875"/>
    <w:rsid w:val="00343D6E"/>
  </w:style>
  <w:style w:type="paragraph" w:customStyle="1" w:styleId="0AA6597EDEA44C6794BCFE3AC0B87D32">
    <w:name w:val="0AA6597EDEA44C6794BCFE3AC0B87D32"/>
    <w:rsid w:val="00343D6E"/>
  </w:style>
  <w:style w:type="paragraph" w:customStyle="1" w:styleId="58E359CA7ECD45258E3A9C1CD0962F2F">
    <w:name w:val="58E359CA7ECD45258E3A9C1CD0962F2F"/>
    <w:rsid w:val="00343D6E"/>
  </w:style>
  <w:style w:type="paragraph" w:customStyle="1" w:styleId="1D4686CFBFCA4E6FA26D46DC55E22A05">
    <w:name w:val="1D4686CFBFCA4E6FA26D46DC55E22A05"/>
    <w:rsid w:val="00343D6E"/>
  </w:style>
  <w:style w:type="paragraph" w:customStyle="1" w:styleId="A0C17A4CFFF64F148F633AA4F3B3C348">
    <w:name w:val="A0C17A4CFFF64F148F633AA4F3B3C348"/>
    <w:rsid w:val="00343D6E"/>
  </w:style>
  <w:style w:type="paragraph" w:customStyle="1" w:styleId="27395AD6FA5A4D18AA440233A1A31688">
    <w:name w:val="27395AD6FA5A4D18AA440233A1A31688"/>
    <w:rsid w:val="00343D6E"/>
  </w:style>
  <w:style w:type="paragraph" w:customStyle="1" w:styleId="3B2F9819974C4E80B6D04094A8418B44">
    <w:name w:val="3B2F9819974C4E80B6D04094A8418B44"/>
    <w:rsid w:val="00343D6E"/>
  </w:style>
  <w:style w:type="paragraph" w:customStyle="1" w:styleId="D0CA9E12DB6747B89215029E818C11D1">
    <w:name w:val="D0CA9E12DB6747B89215029E818C11D1"/>
    <w:rsid w:val="00343D6E"/>
  </w:style>
  <w:style w:type="paragraph" w:customStyle="1" w:styleId="66FD4A7E447D455EA7AC05FED30D5738">
    <w:name w:val="66FD4A7E447D455EA7AC05FED30D5738"/>
    <w:rsid w:val="00343D6E"/>
  </w:style>
  <w:style w:type="paragraph" w:customStyle="1" w:styleId="6D38D682083A48F5AB444F4ABF1FA834">
    <w:name w:val="6D38D682083A48F5AB444F4ABF1FA834"/>
    <w:rsid w:val="00343D6E"/>
  </w:style>
  <w:style w:type="paragraph" w:customStyle="1" w:styleId="009EDC0579124E0ABB1C90B6EFDB295D">
    <w:name w:val="009EDC0579124E0ABB1C90B6EFDB295D"/>
    <w:rsid w:val="00343D6E"/>
  </w:style>
  <w:style w:type="paragraph" w:customStyle="1" w:styleId="098275C990DD472F81E22CD3A4D3B619">
    <w:name w:val="098275C990DD472F81E22CD3A4D3B619"/>
    <w:rsid w:val="00343D6E"/>
  </w:style>
  <w:style w:type="paragraph" w:customStyle="1" w:styleId="8F7E7D71CC604C0181CD44A8B29E5727">
    <w:name w:val="8F7E7D71CC604C0181CD44A8B29E5727"/>
    <w:rsid w:val="00343D6E"/>
  </w:style>
  <w:style w:type="paragraph" w:customStyle="1" w:styleId="AE5915F42C3B4B99B8459B5D07DD933B">
    <w:name w:val="AE5915F42C3B4B99B8459B5D07DD933B"/>
    <w:rsid w:val="00343D6E"/>
  </w:style>
  <w:style w:type="paragraph" w:customStyle="1" w:styleId="98691864A83A4AA9A9962D202AE7658A">
    <w:name w:val="98691864A83A4AA9A9962D202AE7658A"/>
    <w:rsid w:val="00343D6E"/>
  </w:style>
  <w:style w:type="paragraph" w:customStyle="1" w:styleId="7F84132A7AD844379DA47A7FCC979587">
    <w:name w:val="7F84132A7AD844379DA47A7FCC979587"/>
    <w:rsid w:val="00343D6E"/>
  </w:style>
  <w:style w:type="paragraph" w:customStyle="1" w:styleId="E8449F194B584D97962D260159EEDEF0">
    <w:name w:val="E8449F194B584D97962D260159EEDEF0"/>
    <w:rsid w:val="00343D6E"/>
  </w:style>
  <w:style w:type="paragraph" w:customStyle="1" w:styleId="E78FBBD883AC43DF832DA19A690F1012">
    <w:name w:val="E78FBBD883AC43DF832DA19A690F1012"/>
    <w:rsid w:val="00343D6E"/>
  </w:style>
  <w:style w:type="paragraph" w:customStyle="1" w:styleId="65DB01F8711F44C1A27EAF3258B24A2C">
    <w:name w:val="65DB01F8711F44C1A27EAF3258B24A2C"/>
    <w:rsid w:val="00343D6E"/>
  </w:style>
  <w:style w:type="paragraph" w:customStyle="1" w:styleId="9A1CCF115C9A42B1BA91AEB27AECF960">
    <w:name w:val="9A1CCF115C9A42B1BA91AEB27AECF960"/>
    <w:rsid w:val="00343D6E"/>
  </w:style>
  <w:style w:type="paragraph" w:customStyle="1" w:styleId="AFACAC63AA804D5A8C619FA5605A0F5E">
    <w:name w:val="AFACAC63AA804D5A8C619FA5605A0F5E"/>
    <w:rsid w:val="00343D6E"/>
  </w:style>
  <w:style w:type="paragraph" w:customStyle="1" w:styleId="5832D4EEB28546B7915465A9ED85776F">
    <w:name w:val="5832D4EEB28546B7915465A9ED85776F"/>
    <w:rsid w:val="00343D6E"/>
  </w:style>
  <w:style w:type="paragraph" w:customStyle="1" w:styleId="95356983CE864DC9931A3138EE6688F7">
    <w:name w:val="95356983CE864DC9931A3138EE6688F7"/>
    <w:rsid w:val="00343D6E"/>
  </w:style>
  <w:style w:type="paragraph" w:customStyle="1" w:styleId="D4308D3B852E46888914AB025FA76FD2">
    <w:name w:val="D4308D3B852E46888914AB025FA76FD2"/>
    <w:rsid w:val="00343D6E"/>
  </w:style>
  <w:style w:type="paragraph" w:customStyle="1" w:styleId="1CEE8DA220FD490BB2230F3D88EF526A">
    <w:name w:val="1CEE8DA220FD490BB2230F3D88EF526A"/>
    <w:rsid w:val="00343D6E"/>
  </w:style>
  <w:style w:type="paragraph" w:customStyle="1" w:styleId="DBB87E8DD45E4F55A3E519337A485123">
    <w:name w:val="DBB87E8DD45E4F55A3E519337A485123"/>
    <w:rsid w:val="00343D6E"/>
  </w:style>
  <w:style w:type="paragraph" w:customStyle="1" w:styleId="2BE3E669A297446C983E3CAFB2276683">
    <w:name w:val="2BE3E669A297446C983E3CAFB2276683"/>
    <w:rsid w:val="00343D6E"/>
  </w:style>
  <w:style w:type="paragraph" w:customStyle="1" w:styleId="198D5382B444451FB159D09756B5A246">
    <w:name w:val="198D5382B444451FB159D09756B5A246"/>
    <w:rsid w:val="00343D6E"/>
  </w:style>
  <w:style w:type="paragraph" w:customStyle="1" w:styleId="8E7DF0B7095841E4B83A17FF6A93962A">
    <w:name w:val="8E7DF0B7095841E4B83A17FF6A93962A"/>
    <w:rsid w:val="00343D6E"/>
  </w:style>
  <w:style w:type="paragraph" w:customStyle="1" w:styleId="9CBB6FA2230A483288B395CEEAD2F6D4">
    <w:name w:val="9CBB6FA2230A483288B395CEEAD2F6D4"/>
    <w:rsid w:val="00343D6E"/>
  </w:style>
  <w:style w:type="paragraph" w:customStyle="1" w:styleId="537E61E2602B4C6D8A0AE81A4106FCDD">
    <w:name w:val="537E61E2602B4C6D8A0AE81A4106FCDD"/>
    <w:rsid w:val="00343D6E"/>
  </w:style>
  <w:style w:type="paragraph" w:customStyle="1" w:styleId="0CB9A16056244386AE811AA77BBE497F">
    <w:name w:val="0CB9A16056244386AE811AA77BBE497F"/>
    <w:rsid w:val="00343D6E"/>
  </w:style>
  <w:style w:type="paragraph" w:customStyle="1" w:styleId="17BA2BB7C02E438985DE9F22B9D51B43">
    <w:name w:val="17BA2BB7C02E438985DE9F22B9D51B43"/>
    <w:rsid w:val="00343D6E"/>
  </w:style>
  <w:style w:type="paragraph" w:customStyle="1" w:styleId="C6D6853299534E5B897D47A661536FE5">
    <w:name w:val="C6D6853299534E5B897D47A661536FE5"/>
    <w:rsid w:val="00343D6E"/>
  </w:style>
  <w:style w:type="paragraph" w:customStyle="1" w:styleId="DE5CA756B910451C8A7CD8E591EC5C02">
    <w:name w:val="DE5CA756B910451C8A7CD8E591EC5C02"/>
    <w:rsid w:val="00343D6E"/>
  </w:style>
  <w:style w:type="paragraph" w:customStyle="1" w:styleId="8E7046D4AE0C42C0BF8EE288218FA6EC">
    <w:name w:val="8E7046D4AE0C42C0BF8EE288218FA6EC"/>
    <w:rsid w:val="00343D6E"/>
  </w:style>
  <w:style w:type="paragraph" w:customStyle="1" w:styleId="442AEBF1F8AB42B1AC5442AB47C6D236">
    <w:name w:val="442AEBF1F8AB42B1AC5442AB47C6D236"/>
    <w:rsid w:val="00343D6E"/>
  </w:style>
  <w:style w:type="paragraph" w:customStyle="1" w:styleId="04C132227DA340B09E150DF89C2EA5BF">
    <w:name w:val="04C132227DA340B09E150DF89C2EA5BF"/>
    <w:rsid w:val="00343D6E"/>
  </w:style>
  <w:style w:type="paragraph" w:customStyle="1" w:styleId="1DD7643CDFF849BBB1B68E9E4A29298B">
    <w:name w:val="1DD7643CDFF849BBB1B68E9E4A29298B"/>
    <w:rsid w:val="00343D6E"/>
  </w:style>
  <w:style w:type="paragraph" w:customStyle="1" w:styleId="EEEB84DE548D45EBA0D64BDE13196F8D">
    <w:name w:val="EEEB84DE548D45EBA0D64BDE13196F8D"/>
    <w:rsid w:val="00343D6E"/>
  </w:style>
  <w:style w:type="paragraph" w:customStyle="1" w:styleId="EF2F3399641B4DCB8CB9C644F72FC743">
    <w:name w:val="EF2F3399641B4DCB8CB9C644F72FC743"/>
    <w:rsid w:val="00343D6E"/>
  </w:style>
  <w:style w:type="paragraph" w:customStyle="1" w:styleId="41ECC5A7CB4F4481BFA20CC76A19A027">
    <w:name w:val="41ECC5A7CB4F4481BFA20CC76A19A027"/>
    <w:rsid w:val="00343D6E"/>
  </w:style>
  <w:style w:type="paragraph" w:customStyle="1" w:styleId="0DCC8F62F5D04860BE133CD82B5DD707">
    <w:name w:val="0DCC8F62F5D04860BE133CD82B5DD707"/>
    <w:rsid w:val="00343D6E"/>
  </w:style>
  <w:style w:type="paragraph" w:customStyle="1" w:styleId="45AC50F6BD674495B0E25734446F1978">
    <w:name w:val="45AC50F6BD674495B0E25734446F1978"/>
    <w:rsid w:val="00343D6E"/>
  </w:style>
  <w:style w:type="paragraph" w:customStyle="1" w:styleId="765A76E993A248A18254F79119B330B5">
    <w:name w:val="765A76E993A248A18254F79119B330B5"/>
    <w:rsid w:val="00343D6E"/>
  </w:style>
  <w:style w:type="paragraph" w:customStyle="1" w:styleId="BE28223225CA4C36BEC1FC6E308B4313">
    <w:name w:val="BE28223225CA4C36BEC1FC6E308B4313"/>
    <w:rsid w:val="00343D6E"/>
  </w:style>
  <w:style w:type="paragraph" w:customStyle="1" w:styleId="20C9B8307890485B98E4B38B015B69B2">
    <w:name w:val="20C9B8307890485B98E4B38B015B69B2"/>
    <w:rsid w:val="00343D6E"/>
  </w:style>
  <w:style w:type="paragraph" w:customStyle="1" w:styleId="B88DE1F8C7E1401CA6EF95140CECB2D5">
    <w:name w:val="B88DE1F8C7E1401CA6EF95140CECB2D5"/>
    <w:rsid w:val="00343D6E"/>
  </w:style>
  <w:style w:type="paragraph" w:customStyle="1" w:styleId="61363EA9352541519D588D5771852172">
    <w:name w:val="61363EA9352541519D588D5771852172"/>
    <w:rsid w:val="00343D6E"/>
  </w:style>
  <w:style w:type="paragraph" w:customStyle="1" w:styleId="4DF9035CF247410EBE80B4CD2EA903F9">
    <w:name w:val="4DF9035CF247410EBE80B4CD2EA903F9"/>
    <w:rsid w:val="00343D6E"/>
  </w:style>
  <w:style w:type="paragraph" w:customStyle="1" w:styleId="7066C4EAB7574B43A7FE45761A57548E">
    <w:name w:val="7066C4EAB7574B43A7FE45761A57548E"/>
    <w:rsid w:val="00343D6E"/>
  </w:style>
  <w:style w:type="paragraph" w:customStyle="1" w:styleId="1206D46BBCC247F2BF73AAF5DFEEDED0">
    <w:name w:val="1206D46BBCC247F2BF73AAF5DFEEDED0"/>
    <w:rsid w:val="00343D6E"/>
  </w:style>
  <w:style w:type="paragraph" w:customStyle="1" w:styleId="753D1F22C38C44C8AC8E4A10B0C29439">
    <w:name w:val="753D1F22C38C44C8AC8E4A10B0C29439"/>
    <w:rsid w:val="00343D6E"/>
  </w:style>
  <w:style w:type="paragraph" w:customStyle="1" w:styleId="C8198F3E5549464C83982A87D7D97F88">
    <w:name w:val="C8198F3E5549464C83982A87D7D97F88"/>
    <w:rsid w:val="00343D6E"/>
  </w:style>
  <w:style w:type="paragraph" w:customStyle="1" w:styleId="4DC43633CF4B4E6DA20054EA363D881C">
    <w:name w:val="4DC43633CF4B4E6DA20054EA363D881C"/>
    <w:rsid w:val="00343D6E"/>
  </w:style>
  <w:style w:type="paragraph" w:customStyle="1" w:styleId="72EF56CCAD8F4D36A4D9E0EAFB1BD424">
    <w:name w:val="72EF56CCAD8F4D36A4D9E0EAFB1BD424"/>
    <w:rsid w:val="00343D6E"/>
  </w:style>
  <w:style w:type="paragraph" w:customStyle="1" w:styleId="E566B87D9BC1481087C1DBABF1B901F7">
    <w:name w:val="E566B87D9BC1481087C1DBABF1B901F7"/>
    <w:rsid w:val="00343D6E"/>
  </w:style>
  <w:style w:type="paragraph" w:customStyle="1" w:styleId="D8ED10E9C1714A70A037F91D7108515B">
    <w:name w:val="D8ED10E9C1714A70A037F91D7108515B"/>
    <w:rsid w:val="00343D6E"/>
  </w:style>
  <w:style w:type="paragraph" w:customStyle="1" w:styleId="B696B431F3274A2387DFAAF592F10516">
    <w:name w:val="B696B431F3274A2387DFAAF592F10516"/>
    <w:rsid w:val="00343D6E"/>
  </w:style>
  <w:style w:type="paragraph" w:customStyle="1" w:styleId="625B043E152842F7B868CB6CE0DD0C48">
    <w:name w:val="625B043E152842F7B868CB6CE0DD0C48"/>
    <w:rsid w:val="00343D6E"/>
  </w:style>
  <w:style w:type="paragraph" w:customStyle="1" w:styleId="B77FBD18274148FD814FF59BACA91E93">
    <w:name w:val="B77FBD18274148FD814FF59BACA91E93"/>
    <w:rsid w:val="00343D6E"/>
  </w:style>
  <w:style w:type="paragraph" w:customStyle="1" w:styleId="AE29FB1377A54A43A72DB02D9AC8B964">
    <w:name w:val="AE29FB1377A54A43A72DB02D9AC8B964"/>
    <w:rsid w:val="00343D6E"/>
  </w:style>
  <w:style w:type="paragraph" w:customStyle="1" w:styleId="18DAA5FA19E94E3CA980C04F23F7F458">
    <w:name w:val="18DAA5FA19E94E3CA980C04F23F7F458"/>
    <w:rsid w:val="00343D6E"/>
  </w:style>
  <w:style w:type="paragraph" w:customStyle="1" w:styleId="7E0651337A78428590B60CA42E3A9324">
    <w:name w:val="7E0651337A78428590B60CA42E3A9324"/>
    <w:rsid w:val="00343D6E"/>
  </w:style>
  <w:style w:type="paragraph" w:customStyle="1" w:styleId="C13D4522F09F4CDDBB60FD089B8BA4DE">
    <w:name w:val="C13D4522F09F4CDDBB60FD089B8BA4DE"/>
    <w:rsid w:val="00343D6E"/>
  </w:style>
  <w:style w:type="paragraph" w:customStyle="1" w:styleId="2A543DB7D3B642898A1FDC45EFCC7849">
    <w:name w:val="2A543DB7D3B642898A1FDC45EFCC7849"/>
    <w:rsid w:val="00343D6E"/>
  </w:style>
  <w:style w:type="paragraph" w:customStyle="1" w:styleId="736E7784F9B14442A052D7B9B203ABD1">
    <w:name w:val="736E7784F9B14442A052D7B9B203ABD1"/>
    <w:rsid w:val="00343D6E"/>
  </w:style>
  <w:style w:type="paragraph" w:customStyle="1" w:styleId="5C9E4775A2614826B96D0240BDFD826D">
    <w:name w:val="5C9E4775A2614826B96D0240BDFD826D"/>
    <w:rsid w:val="00343D6E"/>
  </w:style>
  <w:style w:type="paragraph" w:customStyle="1" w:styleId="FDB5A4FA5A6D403B8FAE560E24039EAA">
    <w:name w:val="FDB5A4FA5A6D403B8FAE560E24039EAA"/>
    <w:rsid w:val="00343D6E"/>
  </w:style>
  <w:style w:type="paragraph" w:customStyle="1" w:styleId="D818C6B56A2143558394773A4D89235B">
    <w:name w:val="D818C6B56A2143558394773A4D89235B"/>
    <w:rsid w:val="00343D6E"/>
  </w:style>
  <w:style w:type="paragraph" w:customStyle="1" w:styleId="783D948440554F798CF0ECA569012B93">
    <w:name w:val="783D948440554F798CF0ECA569012B93"/>
    <w:rsid w:val="00343D6E"/>
  </w:style>
  <w:style w:type="paragraph" w:customStyle="1" w:styleId="53191994293146F09B8837A000D55089">
    <w:name w:val="53191994293146F09B8837A000D55089"/>
    <w:rsid w:val="00343D6E"/>
  </w:style>
  <w:style w:type="paragraph" w:customStyle="1" w:styleId="332942B7046F44E1A49716ECDBE3E933">
    <w:name w:val="332942B7046F44E1A49716ECDBE3E933"/>
    <w:rsid w:val="00343D6E"/>
  </w:style>
  <w:style w:type="paragraph" w:customStyle="1" w:styleId="95883D5157E5416BBF433499C460FE8D">
    <w:name w:val="95883D5157E5416BBF433499C460FE8D"/>
    <w:rsid w:val="00343D6E"/>
  </w:style>
  <w:style w:type="paragraph" w:customStyle="1" w:styleId="F30CA051D70B42B59967E9A5925EC423">
    <w:name w:val="F30CA051D70B42B59967E9A5925EC423"/>
    <w:rsid w:val="00343D6E"/>
  </w:style>
  <w:style w:type="paragraph" w:customStyle="1" w:styleId="6BB74680703C495D98DBABC5BA04ECFC">
    <w:name w:val="6BB74680703C495D98DBABC5BA04ECFC"/>
    <w:rsid w:val="00343D6E"/>
  </w:style>
  <w:style w:type="paragraph" w:customStyle="1" w:styleId="B7FA8588D27340FDA3132E831C9D9937">
    <w:name w:val="B7FA8588D27340FDA3132E831C9D9937"/>
    <w:rsid w:val="00343D6E"/>
  </w:style>
  <w:style w:type="paragraph" w:customStyle="1" w:styleId="DDFA7AA437294641942FCD1823BC2983">
    <w:name w:val="DDFA7AA437294641942FCD1823BC2983"/>
    <w:rsid w:val="00343D6E"/>
  </w:style>
  <w:style w:type="paragraph" w:customStyle="1" w:styleId="80F2D0B42DFD487783D69E4B520E3B68">
    <w:name w:val="80F2D0B42DFD487783D69E4B520E3B68"/>
    <w:rsid w:val="00343D6E"/>
  </w:style>
  <w:style w:type="paragraph" w:customStyle="1" w:styleId="02DD16C03C7F4F8E919E32A103EF7C75">
    <w:name w:val="02DD16C03C7F4F8E919E32A103EF7C75"/>
    <w:rsid w:val="00343D6E"/>
  </w:style>
  <w:style w:type="paragraph" w:customStyle="1" w:styleId="642D2C1A7CFB4476B8AA0A96DB2A32FE">
    <w:name w:val="642D2C1A7CFB4476B8AA0A96DB2A32FE"/>
    <w:rsid w:val="00343D6E"/>
  </w:style>
  <w:style w:type="paragraph" w:customStyle="1" w:styleId="F8274421E8A94D37AB50A3BCEFA7F010">
    <w:name w:val="F8274421E8A94D37AB50A3BCEFA7F010"/>
    <w:rsid w:val="00343D6E"/>
  </w:style>
  <w:style w:type="paragraph" w:customStyle="1" w:styleId="C12A0BE06C3842A094CB42FFA6B892B0">
    <w:name w:val="C12A0BE06C3842A094CB42FFA6B892B0"/>
    <w:rsid w:val="00343D6E"/>
  </w:style>
  <w:style w:type="paragraph" w:customStyle="1" w:styleId="6E1E311AEFF44242AFE42542C3A9A702">
    <w:name w:val="6E1E311AEFF44242AFE42542C3A9A702"/>
    <w:rsid w:val="00343D6E"/>
  </w:style>
  <w:style w:type="paragraph" w:customStyle="1" w:styleId="0FDF18D969534E4A8DBE558933CCE422">
    <w:name w:val="0FDF18D969534E4A8DBE558933CCE422"/>
    <w:rsid w:val="00343D6E"/>
  </w:style>
  <w:style w:type="paragraph" w:customStyle="1" w:styleId="BCBD2E4BA7724DBCBFADEE6A8706997E">
    <w:name w:val="BCBD2E4BA7724DBCBFADEE6A8706997E"/>
    <w:rsid w:val="00343D6E"/>
  </w:style>
  <w:style w:type="paragraph" w:customStyle="1" w:styleId="54307487679141EE8745E24BC7C14EC8">
    <w:name w:val="54307487679141EE8745E24BC7C14EC8"/>
    <w:rsid w:val="00343D6E"/>
  </w:style>
  <w:style w:type="paragraph" w:customStyle="1" w:styleId="69F4B48868A14532BB0176A5C85D2245">
    <w:name w:val="69F4B48868A14532BB0176A5C85D2245"/>
    <w:rsid w:val="00343D6E"/>
  </w:style>
  <w:style w:type="paragraph" w:customStyle="1" w:styleId="BB8DC379295240858ADD2103236E5192">
    <w:name w:val="BB8DC379295240858ADD2103236E5192"/>
    <w:rsid w:val="00343D6E"/>
  </w:style>
  <w:style w:type="paragraph" w:customStyle="1" w:styleId="67C8559C271B4C16961060F321C13601">
    <w:name w:val="67C8559C271B4C16961060F321C13601"/>
    <w:rsid w:val="00343D6E"/>
  </w:style>
  <w:style w:type="paragraph" w:customStyle="1" w:styleId="938B96623C0B44939DCCA6B922F39954">
    <w:name w:val="938B96623C0B44939DCCA6B922F39954"/>
    <w:rsid w:val="00343D6E"/>
  </w:style>
  <w:style w:type="paragraph" w:customStyle="1" w:styleId="A478AE89459B4976B3088C5329C491D3">
    <w:name w:val="A478AE89459B4976B3088C5329C491D3"/>
    <w:rsid w:val="00343D6E"/>
  </w:style>
  <w:style w:type="paragraph" w:customStyle="1" w:styleId="265E929C269B4C5CB6C17990BC30FABD">
    <w:name w:val="265E929C269B4C5CB6C17990BC30FABD"/>
    <w:rsid w:val="00343D6E"/>
  </w:style>
  <w:style w:type="paragraph" w:customStyle="1" w:styleId="C3D51F3C5CD247BDBE2C546584E9F01A">
    <w:name w:val="C3D51F3C5CD247BDBE2C546584E9F01A"/>
    <w:rsid w:val="00343D6E"/>
  </w:style>
  <w:style w:type="paragraph" w:customStyle="1" w:styleId="1706E05CFDDA49CF8D37DDDC84C68703">
    <w:name w:val="1706E05CFDDA49CF8D37DDDC84C68703"/>
    <w:rsid w:val="00343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E7E1AA061E9C4FBCDB5A51C20E304F" ma:contentTypeVersion="2" ma:contentTypeDescription="Een nieuw document maken." ma:contentTypeScope="" ma:versionID="c576bfb744e9700d4ec4adec81895458">
  <xsd:schema xmlns:xsd="http://www.w3.org/2001/XMLSchema" xmlns:xs="http://www.w3.org/2001/XMLSchema" xmlns:p="http://schemas.microsoft.com/office/2006/metadata/properties" xmlns:ns2="45cf1b38-b3f7-42fc-9d49-186573fdfaed" targetNamespace="http://schemas.microsoft.com/office/2006/metadata/properties" ma:root="true" ma:fieldsID="fd63f7333164233fd964ad5398a4ac81" ns2:_="">
    <xsd:import namespace="45cf1b38-b3f7-42fc-9d49-186573fdfae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cf1b38-b3f7-42fc-9d49-186573fdfae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D407E-6ECE-419B-80BB-C3A61EE3B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cf1b38-b3f7-42fc-9d49-186573fdf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ED29E-6010-4338-8BF3-F82C862CFF48}">
  <ds:schemaRefs>
    <ds:schemaRef ds:uri="http://schemas.microsoft.com/sharepoint/v3/contenttype/forms"/>
  </ds:schemaRefs>
</ds:datastoreItem>
</file>

<file path=customXml/itemProps3.xml><?xml version="1.0" encoding="utf-8"?>
<ds:datastoreItem xmlns:ds="http://schemas.openxmlformats.org/officeDocument/2006/customXml" ds:itemID="{A8484B08-2D37-47D1-92C8-19AA50F0A495}">
  <ds:schemaRef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45cf1b38-b3f7-42fc-9d49-186573fdfaed"/>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2497</Words>
  <Characters>13739</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Marloes M. Pompen</cp:lastModifiedBy>
  <cp:revision>9</cp:revision>
  <dcterms:created xsi:type="dcterms:W3CDTF">2025-01-17T11:09:00Z</dcterms:created>
  <dcterms:modified xsi:type="dcterms:W3CDTF">2025-01-17T14:59:00Z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0x01010081E7E1AA061E9C4FBCDB5A51C20E304F</vt:lpwstr>
  </property>
  <property fmtid="{D5CDD505-2E9C-101B-9397-08002B2CF9AE}" pid="3" name="MSIP_Label_f49fb572-9444-4a8e-b5f2-9973e0788262_Enabled">
    <vt:lpwstr>true</vt:lpwstr>
  </property>
  <property fmtid="{D5CDD505-2E9C-101B-9397-08002B2CF9AE}" pid="4" name="MSIP_Label_f49fb572-9444-4a8e-b5f2-9973e0788262_SetDate">
    <vt:lpwstr>2025-01-09T09:34:17Z</vt:lpwstr>
  </property>
  <property fmtid="{D5CDD505-2E9C-101B-9397-08002B2CF9AE}" pid="5" name="MSIP_Label_f49fb572-9444-4a8e-b5f2-9973e0788262_Method">
    <vt:lpwstr>Privileged</vt:lpwstr>
  </property>
  <property fmtid="{D5CDD505-2E9C-101B-9397-08002B2CF9AE}" pid="6" name="MSIP_Label_f49fb572-9444-4a8e-b5f2-9973e0788262_Name">
    <vt:lpwstr>FIN-BEDR-Dep. V.</vt:lpwstr>
  </property>
  <property fmtid="{D5CDD505-2E9C-101B-9397-08002B2CF9AE}" pid="7" name="MSIP_Label_f49fb572-9444-4a8e-b5f2-9973e0788262_SiteId">
    <vt:lpwstr>84712536-f524-40a0-913b-5d25ba502732</vt:lpwstr>
  </property>
  <property fmtid="{D5CDD505-2E9C-101B-9397-08002B2CF9AE}" pid="8" name="MSIP_Label_f49fb572-9444-4a8e-b5f2-9973e0788262_ActionId">
    <vt:lpwstr>735cb792-99df-4850-8da2-8b3d59edc3ce</vt:lpwstr>
  </property>
  <property fmtid="{D5CDD505-2E9C-101B-9397-08002B2CF9AE}" pid="9" name="MSIP_Label_f49fb572-9444-4a8e-b5f2-9973e0788262_ContentBits">
    <vt:lpwstr>0</vt:lpwstr>
  </property>
</Properties>
</file>