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91B969" w14:textId="18771779" w:rsidR="00D939BE" w:rsidRPr="00D939BE" w:rsidRDefault="00D939BE" w:rsidP="00D939BE">
      <w:pPr>
        <w:rPr>
          <w:b/>
          <w:sz w:val="24"/>
        </w:rPr>
      </w:pPr>
      <w:r>
        <w:rPr>
          <w:sz w:val="28"/>
          <w:szCs w:val="28"/>
        </w:rPr>
        <w:br/>
      </w:r>
      <w:r w:rsidR="0066785C">
        <w:rPr>
          <w:b/>
          <w:sz w:val="24"/>
        </w:rPr>
        <w:t xml:space="preserve">Bijlage </w:t>
      </w:r>
      <w:r w:rsidR="005D03B8">
        <w:rPr>
          <w:b/>
          <w:sz w:val="24"/>
        </w:rPr>
        <w:t xml:space="preserve">7 </w:t>
      </w:r>
      <w:r w:rsidR="00AA32EF">
        <w:rPr>
          <w:b/>
          <w:sz w:val="24"/>
        </w:rPr>
        <w:t>Referentie</w:t>
      </w:r>
      <w:r w:rsidR="008C29B8">
        <w:rPr>
          <w:b/>
          <w:sz w:val="24"/>
        </w:rPr>
        <w:t>verklaring</w:t>
      </w:r>
    </w:p>
    <w:p w14:paraId="0F91B96A" w14:textId="77777777" w:rsidR="00D939BE" w:rsidRDefault="00D939BE" w:rsidP="00D939BE">
      <w:pPr>
        <w:rPr>
          <w:szCs w:val="18"/>
        </w:rPr>
      </w:pPr>
    </w:p>
    <w:p w14:paraId="3217B126" w14:textId="77777777" w:rsidR="00C14299" w:rsidRPr="00BD05EA" w:rsidRDefault="00C14299" w:rsidP="00C14299">
      <w:pPr>
        <w:rPr>
          <w:szCs w:val="18"/>
        </w:rPr>
      </w:pPr>
      <w:r>
        <w:rPr>
          <w:szCs w:val="18"/>
        </w:rPr>
        <w:t>Europese a</w:t>
      </w:r>
      <w:r w:rsidRPr="00BD05EA">
        <w:rPr>
          <w:szCs w:val="18"/>
        </w:rPr>
        <w:t>anbesteding</w:t>
      </w:r>
      <w:r>
        <w:rPr>
          <w:szCs w:val="18"/>
        </w:rPr>
        <w:t xml:space="preserve"> ‘</w:t>
      </w:r>
      <w:r>
        <w:rPr>
          <w:b/>
          <w:szCs w:val="18"/>
        </w:rPr>
        <w:t>Debiet LMW’</w:t>
      </w:r>
    </w:p>
    <w:p w14:paraId="6D00B586" w14:textId="77777777" w:rsidR="00C14299" w:rsidRDefault="00C14299" w:rsidP="00D939BE">
      <w:pPr>
        <w:rPr>
          <w:szCs w:val="18"/>
        </w:rPr>
      </w:pPr>
    </w:p>
    <w:p w14:paraId="0F91B96B" w14:textId="5DF722D9" w:rsidR="00D939BE" w:rsidRDefault="00D939BE" w:rsidP="00D939BE">
      <w:pPr>
        <w:rPr>
          <w:szCs w:val="18"/>
        </w:rPr>
      </w:pPr>
      <w:r>
        <w:rPr>
          <w:szCs w:val="18"/>
        </w:rPr>
        <w:t xml:space="preserve">De aanbestedende dienst heeft in </w:t>
      </w:r>
      <w:r w:rsidR="00EB714E">
        <w:rPr>
          <w:szCs w:val="18"/>
        </w:rPr>
        <w:t>hoofdstuk 4</w:t>
      </w:r>
      <w:r>
        <w:rPr>
          <w:szCs w:val="18"/>
        </w:rPr>
        <w:t xml:space="preserve"> van het aanbestedingsdocument de volgende kerncompetentie vastgesteld die overeenkomen met ervaring op essentiële punten van de opdracht.</w:t>
      </w:r>
    </w:p>
    <w:p w14:paraId="0F91B96C" w14:textId="77777777" w:rsidR="00D939BE" w:rsidRPr="001974C3" w:rsidRDefault="00D939BE" w:rsidP="00D939BE">
      <w:pPr>
        <w:tabs>
          <w:tab w:val="left" w:pos="3015"/>
        </w:tabs>
        <w:spacing w:line="260" w:lineRule="atLeast"/>
      </w:pPr>
    </w:p>
    <w:p w14:paraId="0F91B96D" w14:textId="77777777" w:rsidR="00D939BE" w:rsidRDefault="00D939BE" w:rsidP="00D939BE">
      <w:pPr>
        <w:rPr>
          <w:b/>
        </w:rPr>
      </w:pPr>
      <w:r>
        <w:rPr>
          <w:rFonts w:cs="Arial"/>
          <w:bCs/>
          <w:iCs/>
          <w:szCs w:val="18"/>
        </w:rPr>
        <w:t xml:space="preserve">U overlegt per kerncompetentie </w:t>
      </w:r>
      <w:r w:rsidRPr="0055683C">
        <w:rPr>
          <w:rFonts w:cs="Arial"/>
          <w:bCs/>
          <w:iCs/>
          <w:szCs w:val="18"/>
        </w:rPr>
        <w:t>één</w:t>
      </w:r>
      <w:r w:rsidRPr="0055683C">
        <w:rPr>
          <w:szCs w:val="18"/>
        </w:rPr>
        <w:t xml:space="preserve"> referentie</w:t>
      </w:r>
      <w:r>
        <w:rPr>
          <w:szCs w:val="18"/>
        </w:rPr>
        <w:t xml:space="preserve">verklaring conform onderstaand model. </w:t>
      </w:r>
    </w:p>
    <w:p w14:paraId="0F91B96E" w14:textId="77777777" w:rsidR="00D939BE" w:rsidRDefault="00D939BE" w:rsidP="00D939BE">
      <w:pPr>
        <w:rPr>
          <w:b/>
        </w:rPr>
      </w:pPr>
    </w:p>
    <w:tbl>
      <w:tblPr>
        <w:tblW w:w="51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2990"/>
        <w:gridCol w:w="1141"/>
        <w:gridCol w:w="2918"/>
      </w:tblGrid>
      <w:tr w:rsidR="00D939BE" w:rsidRPr="008A2E85" w14:paraId="0F91B971" w14:textId="77777777" w:rsidTr="003E1F37">
        <w:trPr>
          <w:trHeight w:val="318"/>
        </w:trPr>
        <w:tc>
          <w:tcPr>
            <w:tcW w:w="3358" w:type="pct"/>
            <w:gridSpan w:val="3"/>
            <w:shd w:val="clear" w:color="auto" w:fill="E0E0E0"/>
          </w:tcPr>
          <w:p w14:paraId="0F91B96F" w14:textId="77777777" w:rsidR="00D939BE" w:rsidRPr="008A2E85" w:rsidRDefault="00D939BE" w:rsidP="00D939BE">
            <w:r>
              <w:t>Referentieverklaring ten behoeve van Rijkswaterstaat Centrale Informatievoorziening</w:t>
            </w:r>
          </w:p>
        </w:tc>
        <w:tc>
          <w:tcPr>
            <w:tcW w:w="1642" w:type="pct"/>
            <w:shd w:val="clear" w:color="auto" w:fill="E0E0E0"/>
          </w:tcPr>
          <w:p w14:paraId="0F91B970" w14:textId="0AFF3F49" w:rsidR="00D939BE" w:rsidRPr="008A2E85" w:rsidRDefault="00454F7F" w:rsidP="007017E0">
            <w:r>
              <w:t>Kerncompetentie(s):</w:t>
            </w:r>
            <w:r w:rsidR="00D939BE" w:rsidRPr="008A2E85">
              <w:t xml:space="preserve"> </w:t>
            </w:r>
          </w:p>
        </w:tc>
      </w:tr>
      <w:tr w:rsidR="00D939BE" w:rsidRPr="004F0D5C" w14:paraId="0F91B974" w14:textId="77777777" w:rsidTr="003E1F37">
        <w:trPr>
          <w:trHeight w:val="284"/>
        </w:trPr>
        <w:tc>
          <w:tcPr>
            <w:tcW w:w="1034" w:type="pct"/>
            <w:tcBorders>
              <w:top w:val="single" w:sz="4" w:space="0" w:color="auto"/>
              <w:left w:val="single" w:sz="4" w:space="0" w:color="auto"/>
            </w:tcBorders>
          </w:tcPr>
          <w:p w14:paraId="0F91B972" w14:textId="77777777" w:rsidR="00D939BE" w:rsidRDefault="00D939BE" w:rsidP="003E1F37">
            <w:r>
              <w:t>Naam organisatie</w:t>
            </w:r>
          </w:p>
        </w:tc>
        <w:tc>
          <w:tcPr>
            <w:tcW w:w="3966" w:type="pct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0F91B973" w14:textId="184C745A" w:rsidR="00D939BE" w:rsidRPr="004F0D5C" w:rsidRDefault="00D939BE" w:rsidP="003E1F37">
            <w:pPr>
              <w:tabs>
                <w:tab w:val="left" w:pos="3015"/>
              </w:tabs>
              <w:rPr>
                <w:szCs w:val="18"/>
              </w:rPr>
            </w:pPr>
          </w:p>
        </w:tc>
      </w:tr>
      <w:tr w:rsidR="00D939BE" w:rsidRPr="004F0D5C" w14:paraId="0F91B977" w14:textId="77777777" w:rsidTr="003E1F37">
        <w:trPr>
          <w:trHeight w:val="284"/>
        </w:trPr>
        <w:tc>
          <w:tcPr>
            <w:tcW w:w="1034" w:type="pct"/>
            <w:tcBorders>
              <w:left w:val="single" w:sz="4" w:space="0" w:color="auto"/>
            </w:tcBorders>
          </w:tcPr>
          <w:p w14:paraId="0F91B975" w14:textId="77777777" w:rsidR="00D939BE" w:rsidRDefault="00D939BE" w:rsidP="003E1F37">
            <w:r>
              <w:t>Soort organisatie</w:t>
            </w:r>
          </w:p>
        </w:tc>
        <w:tc>
          <w:tcPr>
            <w:tcW w:w="3966" w:type="pct"/>
            <w:gridSpan w:val="3"/>
            <w:tcBorders>
              <w:right w:val="single" w:sz="4" w:space="0" w:color="auto"/>
            </w:tcBorders>
          </w:tcPr>
          <w:p w14:paraId="0F91B976" w14:textId="48187092" w:rsidR="00D939BE" w:rsidRPr="004F0D5C" w:rsidRDefault="00D939BE" w:rsidP="003E1F37">
            <w:pPr>
              <w:tabs>
                <w:tab w:val="left" w:pos="3015"/>
              </w:tabs>
              <w:rPr>
                <w:szCs w:val="18"/>
              </w:rPr>
            </w:pPr>
          </w:p>
        </w:tc>
      </w:tr>
      <w:tr w:rsidR="00D939BE" w:rsidRPr="004F0D5C" w14:paraId="0F91B97A" w14:textId="77777777" w:rsidTr="003E1F37">
        <w:trPr>
          <w:trHeight w:val="284"/>
        </w:trPr>
        <w:tc>
          <w:tcPr>
            <w:tcW w:w="1034" w:type="pct"/>
            <w:tcBorders>
              <w:left w:val="single" w:sz="4" w:space="0" w:color="auto"/>
              <w:bottom w:val="single" w:sz="4" w:space="0" w:color="auto"/>
            </w:tcBorders>
          </w:tcPr>
          <w:p w14:paraId="0F91B978" w14:textId="77777777" w:rsidR="00D939BE" w:rsidRDefault="00D939BE" w:rsidP="003E1F37">
            <w:r>
              <w:t>Land</w:t>
            </w:r>
          </w:p>
        </w:tc>
        <w:tc>
          <w:tcPr>
            <w:tcW w:w="3966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0F91B979" w14:textId="6CA35CA4" w:rsidR="00D939BE" w:rsidRPr="004F0D5C" w:rsidRDefault="00D939BE" w:rsidP="003E1F37">
            <w:pPr>
              <w:tabs>
                <w:tab w:val="left" w:pos="3015"/>
              </w:tabs>
              <w:rPr>
                <w:szCs w:val="18"/>
              </w:rPr>
            </w:pPr>
          </w:p>
        </w:tc>
      </w:tr>
      <w:tr w:rsidR="00D939BE" w:rsidRPr="004F0D5C" w14:paraId="0F91B97D" w14:textId="77777777" w:rsidTr="003E1F37">
        <w:trPr>
          <w:trHeight w:val="284"/>
        </w:trPr>
        <w:tc>
          <w:tcPr>
            <w:tcW w:w="1034" w:type="pct"/>
            <w:vMerge w:val="restart"/>
            <w:tcBorders>
              <w:left w:val="single" w:sz="4" w:space="0" w:color="auto"/>
            </w:tcBorders>
          </w:tcPr>
          <w:p w14:paraId="0F91B97B" w14:textId="77777777" w:rsidR="00D939BE" w:rsidRDefault="00D939BE" w:rsidP="003E1F37">
            <w:r>
              <w:t>Contactpersoon referentie</w:t>
            </w:r>
          </w:p>
        </w:tc>
        <w:tc>
          <w:tcPr>
            <w:tcW w:w="3966" w:type="pct"/>
            <w:gridSpan w:val="3"/>
            <w:tcBorders>
              <w:right w:val="single" w:sz="4" w:space="0" w:color="auto"/>
            </w:tcBorders>
          </w:tcPr>
          <w:p w14:paraId="0F91B97C" w14:textId="5225E3FB" w:rsidR="00D939BE" w:rsidRPr="004F0D5C" w:rsidRDefault="00D939BE" w:rsidP="007017E0">
            <w:pPr>
              <w:tabs>
                <w:tab w:val="left" w:pos="3015"/>
              </w:tabs>
              <w:rPr>
                <w:szCs w:val="18"/>
              </w:rPr>
            </w:pPr>
            <w:r>
              <w:rPr>
                <w:szCs w:val="18"/>
              </w:rPr>
              <w:t xml:space="preserve">Naam: </w:t>
            </w:r>
          </w:p>
        </w:tc>
      </w:tr>
      <w:tr w:rsidR="00D939BE" w:rsidRPr="004F0D5C" w14:paraId="0F91B980" w14:textId="77777777" w:rsidTr="003E1F37">
        <w:trPr>
          <w:trHeight w:val="284"/>
        </w:trPr>
        <w:tc>
          <w:tcPr>
            <w:tcW w:w="1034" w:type="pct"/>
            <w:vMerge/>
            <w:tcBorders>
              <w:left w:val="single" w:sz="4" w:space="0" w:color="auto"/>
            </w:tcBorders>
          </w:tcPr>
          <w:p w14:paraId="0F91B97E" w14:textId="77777777" w:rsidR="00D939BE" w:rsidRDefault="00D939BE" w:rsidP="003E1F37"/>
        </w:tc>
        <w:tc>
          <w:tcPr>
            <w:tcW w:w="3966" w:type="pct"/>
            <w:gridSpan w:val="3"/>
            <w:tcBorders>
              <w:right w:val="single" w:sz="4" w:space="0" w:color="auto"/>
            </w:tcBorders>
          </w:tcPr>
          <w:p w14:paraId="0F91B97F" w14:textId="12A7FD50" w:rsidR="00D939BE" w:rsidRPr="004F0D5C" w:rsidRDefault="00D939BE" w:rsidP="007017E0">
            <w:pPr>
              <w:tabs>
                <w:tab w:val="left" w:pos="3015"/>
              </w:tabs>
              <w:rPr>
                <w:szCs w:val="18"/>
              </w:rPr>
            </w:pPr>
            <w:r>
              <w:rPr>
                <w:szCs w:val="18"/>
              </w:rPr>
              <w:t xml:space="preserve">Functie: </w:t>
            </w:r>
          </w:p>
        </w:tc>
      </w:tr>
      <w:tr w:rsidR="0027382E" w:rsidRPr="004F0D5C" w14:paraId="02B9D2FB" w14:textId="77777777" w:rsidTr="003E1F37">
        <w:trPr>
          <w:trHeight w:val="284"/>
        </w:trPr>
        <w:tc>
          <w:tcPr>
            <w:tcW w:w="1034" w:type="pct"/>
            <w:vMerge/>
            <w:tcBorders>
              <w:left w:val="single" w:sz="4" w:space="0" w:color="auto"/>
            </w:tcBorders>
          </w:tcPr>
          <w:p w14:paraId="7D22E644" w14:textId="77777777" w:rsidR="0027382E" w:rsidRDefault="0027382E" w:rsidP="003E1F37"/>
        </w:tc>
        <w:tc>
          <w:tcPr>
            <w:tcW w:w="3966" w:type="pct"/>
            <w:gridSpan w:val="3"/>
            <w:tcBorders>
              <w:right w:val="single" w:sz="4" w:space="0" w:color="auto"/>
            </w:tcBorders>
          </w:tcPr>
          <w:p w14:paraId="3EE8C427" w14:textId="561A0F59" w:rsidR="0027382E" w:rsidRDefault="0027382E" w:rsidP="003E1F37">
            <w:pPr>
              <w:tabs>
                <w:tab w:val="left" w:pos="3015"/>
              </w:tabs>
              <w:rPr>
                <w:szCs w:val="18"/>
              </w:rPr>
            </w:pPr>
            <w:r>
              <w:rPr>
                <w:szCs w:val="18"/>
              </w:rPr>
              <w:t>Email:</w:t>
            </w:r>
          </w:p>
        </w:tc>
      </w:tr>
      <w:tr w:rsidR="00D939BE" w:rsidRPr="004F0D5C" w14:paraId="0F91B983" w14:textId="77777777" w:rsidTr="003E1F37">
        <w:trPr>
          <w:trHeight w:val="284"/>
        </w:trPr>
        <w:tc>
          <w:tcPr>
            <w:tcW w:w="103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F91B981" w14:textId="77777777" w:rsidR="00D939BE" w:rsidRDefault="00D939BE" w:rsidP="003E1F37"/>
        </w:tc>
        <w:tc>
          <w:tcPr>
            <w:tcW w:w="3966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0F91B982" w14:textId="7D2B7B14" w:rsidR="00D939BE" w:rsidRPr="004F0D5C" w:rsidRDefault="00D939BE" w:rsidP="007017E0">
            <w:pPr>
              <w:tabs>
                <w:tab w:val="left" w:pos="3015"/>
              </w:tabs>
              <w:rPr>
                <w:szCs w:val="18"/>
              </w:rPr>
            </w:pPr>
            <w:r>
              <w:rPr>
                <w:szCs w:val="18"/>
              </w:rPr>
              <w:t>Tel.nr.</w:t>
            </w:r>
            <w:r w:rsidR="007017E0">
              <w:rPr>
                <w:szCs w:val="18"/>
              </w:rPr>
              <w:t>:</w:t>
            </w:r>
            <w:r>
              <w:rPr>
                <w:szCs w:val="18"/>
              </w:rPr>
              <w:t xml:space="preserve"> </w:t>
            </w:r>
          </w:p>
        </w:tc>
      </w:tr>
      <w:tr w:rsidR="00D939BE" w14:paraId="0F91B986" w14:textId="77777777" w:rsidTr="003E1F37">
        <w:trPr>
          <w:trHeight w:val="284"/>
        </w:trPr>
        <w:tc>
          <w:tcPr>
            <w:tcW w:w="103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F91B984" w14:textId="77777777" w:rsidR="00D939BE" w:rsidRDefault="00D939BE" w:rsidP="003E1F37">
            <w:r>
              <w:t>Omschrijving</w:t>
            </w:r>
          </w:p>
        </w:tc>
        <w:tc>
          <w:tcPr>
            <w:tcW w:w="3966" w:type="pct"/>
            <w:gridSpan w:val="3"/>
            <w:tcBorders>
              <w:left w:val="nil"/>
              <w:right w:val="single" w:sz="4" w:space="0" w:color="auto"/>
            </w:tcBorders>
          </w:tcPr>
          <w:p w14:paraId="0F91B985" w14:textId="77777777" w:rsidR="00D939BE" w:rsidRDefault="00D939BE" w:rsidP="003E1F37">
            <w:r>
              <w:rPr>
                <w:szCs w:val="18"/>
              </w:rPr>
              <w:t>Inschrijver</w:t>
            </w:r>
            <w:r w:rsidRPr="00600148">
              <w:rPr>
                <w:szCs w:val="18"/>
              </w:rPr>
              <w:t xml:space="preserve"> </w:t>
            </w:r>
            <w:r>
              <w:rPr>
                <w:szCs w:val="18"/>
              </w:rPr>
              <w:t xml:space="preserve">heeft </w:t>
            </w:r>
            <w:r w:rsidRPr="00600148">
              <w:rPr>
                <w:szCs w:val="18"/>
              </w:rPr>
              <w:t>met deze referentie</w:t>
            </w:r>
            <w:r w:rsidR="00454F7F">
              <w:rPr>
                <w:szCs w:val="18"/>
              </w:rPr>
              <w:t>opdracht ervaring opgedaan met</w:t>
            </w:r>
            <w:r w:rsidRPr="00600148">
              <w:rPr>
                <w:szCs w:val="18"/>
              </w:rPr>
              <w:t>:</w:t>
            </w:r>
          </w:p>
        </w:tc>
      </w:tr>
      <w:tr w:rsidR="009C1A60" w:rsidRPr="00600148" w14:paraId="0F91B98A" w14:textId="77777777" w:rsidTr="00A5364A">
        <w:trPr>
          <w:trHeight w:val="1873"/>
        </w:trPr>
        <w:tc>
          <w:tcPr>
            <w:tcW w:w="10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1B987" w14:textId="77777777" w:rsidR="009C1A60" w:rsidRDefault="009C1A60" w:rsidP="003E1F37"/>
        </w:tc>
        <w:tc>
          <w:tcPr>
            <w:tcW w:w="3966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F91B988" w14:textId="77777777" w:rsidR="00454F7F" w:rsidRPr="008A2E85" w:rsidRDefault="00454F7F" w:rsidP="00454F7F">
            <w:r w:rsidRPr="00454F7F">
              <w:t>Aangeven welke kerncompetentie of delen van kerncompetentie afgedekt worden</w:t>
            </w:r>
            <w:r w:rsidRPr="008A2E85">
              <w:t>:</w:t>
            </w:r>
          </w:p>
          <w:p w14:paraId="0F91B989" w14:textId="77777777" w:rsidR="009C1A60" w:rsidRPr="00600148" w:rsidRDefault="009C1A60" w:rsidP="00454F7F">
            <w:pPr>
              <w:pStyle w:val="EisBullet"/>
              <w:numPr>
                <w:ilvl w:val="0"/>
                <w:numId w:val="0"/>
              </w:numPr>
              <w:ind w:left="1134"/>
            </w:pPr>
          </w:p>
        </w:tc>
      </w:tr>
      <w:tr w:rsidR="00D939BE" w:rsidRPr="00600148" w14:paraId="0F91B98E" w14:textId="77777777" w:rsidTr="003E1F37">
        <w:trPr>
          <w:trHeight w:val="1210"/>
        </w:trPr>
        <w:tc>
          <w:tcPr>
            <w:tcW w:w="10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1B98B" w14:textId="77777777" w:rsidR="00D939BE" w:rsidRDefault="00D939BE" w:rsidP="003E1F37"/>
        </w:tc>
        <w:tc>
          <w:tcPr>
            <w:tcW w:w="3966" w:type="pct"/>
            <w:gridSpan w:val="3"/>
            <w:tcBorders>
              <w:left w:val="single" w:sz="4" w:space="0" w:color="auto"/>
            </w:tcBorders>
          </w:tcPr>
          <w:p w14:paraId="0F91B98C" w14:textId="7531098C" w:rsidR="00D939BE" w:rsidRPr="008A2E85" w:rsidRDefault="001727BE" w:rsidP="003E1F37">
            <w:r w:rsidRPr="00770526">
              <w:t>Beschrijving van de door ondernemer uitgevoerde werkzaamheden en behaalde resultaten</w:t>
            </w:r>
            <w:r w:rsidR="00D939BE" w:rsidRPr="008A2E85">
              <w:t xml:space="preserve"> (inhoudelijk omschrijven):</w:t>
            </w:r>
          </w:p>
          <w:p w14:paraId="0F91B98D" w14:textId="081DAAE0" w:rsidR="00D939BE" w:rsidRPr="00600148" w:rsidRDefault="00D939BE" w:rsidP="003E1F37">
            <w:pPr>
              <w:tabs>
                <w:tab w:val="left" w:pos="3015"/>
              </w:tabs>
              <w:rPr>
                <w:szCs w:val="18"/>
              </w:rPr>
            </w:pPr>
          </w:p>
        </w:tc>
      </w:tr>
      <w:tr w:rsidR="00D939BE" w14:paraId="0F91B992" w14:textId="77777777" w:rsidTr="00A5364A">
        <w:trPr>
          <w:trHeight w:val="568"/>
        </w:trPr>
        <w:tc>
          <w:tcPr>
            <w:tcW w:w="10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1B98F" w14:textId="77777777" w:rsidR="00D939BE" w:rsidRDefault="00D939BE" w:rsidP="003E1F37"/>
        </w:tc>
        <w:tc>
          <w:tcPr>
            <w:tcW w:w="3966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F91B990" w14:textId="77777777" w:rsidR="00D939BE" w:rsidRDefault="00D939BE" w:rsidP="003E1F37">
            <w:r>
              <w:t xml:space="preserve">In voorkomend geval van </w:t>
            </w:r>
            <w:proofErr w:type="spellStart"/>
            <w:r>
              <w:t>onderaanneming</w:t>
            </w:r>
            <w:proofErr w:type="spellEnd"/>
            <w:r>
              <w:t xml:space="preserve"> inhoudelijk (kort) omschrijven:</w:t>
            </w:r>
          </w:p>
          <w:p w14:paraId="0F91B991" w14:textId="75482635" w:rsidR="00D939BE" w:rsidRDefault="00D939BE" w:rsidP="003E1F37"/>
        </w:tc>
      </w:tr>
      <w:tr w:rsidR="00D939BE" w:rsidRPr="00600148" w14:paraId="0F91B996" w14:textId="77777777" w:rsidTr="003E1F37">
        <w:trPr>
          <w:trHeight w:val="284"/>
        </w:trPr>
        <w:tc>
          <w:tcPr>
            <w:tcW w:w="10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1B993" w14:textId="77777777" w:rsidR="00D939BE" w:rsidRDefault="00D939BE" w:rsidP="003E1F37"/>
        </w:tc>
        <w:tc>
          <w:tcPr>
            <w:tcW w:w="1682" w:type="pct"/>
            <w:tcBorders>
              <w:left w:val="single" w:sz="4" w:space="0" w:color="auto"/>
              <w:right w:val="nil"/>
            </w:tcBorders>
          </w:tcPr>
          <w:p w14:paraId="0F91B994" w14:textId="77777777" w:rsidR="00D939BE" w:rsidRDefault="00D939BE" w:rsidP="003E1F37">
            <w:r w:rsidRPr="00600148">
              <w:t>Opdrachtwaarde (excl.</w:t>
            </w:r>
            <w:r>
              <w:t xml:space="preserve"> </w:t>
            </w:r>
            <w:r w:rsidRPr="00600148">
              <w:t>btw)</w:t>
            </w:r>
            <w:r>
              <w:t>:</w:t>
            </w:r>
          </w:p>
        </w:tc>
        <w:tc>
          <w:tcPr>
            <w:tcW w:w="2284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F91B995" w14:textId="622BF603" w:rsidR="00D939BE" w:rsidRPr="00A91D54" w:rsidRDefault="007017E0" w:rsidP="003E1F37">
            <w:pPr>
              <w:rPr>
                <w:szCs w:val="18"/>
              </w:rPr>
            </w:pPr>
            <w:r>
              <w:t xml:space="preserve">                          </w:t>
            </w:r>
            <w:r w:rsidR="00D939BE">
              <w:t>excl. btw</w:t>
            </w:r>
          </w:p>
        </w:tc>
      </w:tr>
      <w:tr w:rsidR="00D939BE" w:rsidRPr="00A91D54" w14:paraId="0F91B99A" w14:textId="77777777" w:rsidTr="003E1F37">
        <w:trPr>
          <w:trHeight w:val="284"/>
        </w:trPr>
        <w:tc>
          <w:tcPr>
            <w:tcW w:w="10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1B997" w14:textId="77777777" w:rsidR="00D939BE" w:rsidRDefault="00D939BE" w:rsidP="003E1F37"/>
        </w:tc>
        <w:tc>
          <w:tcPr>
            <w:tcW w:w="1682" w:type="pct"/>
            <w:tcBorders>
              <w:bottom w:val="single" w:sz="4" w:space="0" w:color="auto"/>
              <w:right w:val="single" w:sz="4" w:space="0" w:color="auto"/>
            </w:tcBorders>
          </w:tcPr>
          <w:p w14:paraId="0F91B998" w14:textId="77777777" w:rsidR="00D939BE" w:rsidRDefault="00D939BE" w:rsidP="003E1F37">
            <w:r>
              <w:t>Looptijd van de opdracht</w:t>
            </w:r>
          </w:p>
        </w:tc>
        <w:tc>
          <w:tcPr>
            <w:tcW w:w="2284" w:type="pct"/>
            <w:gridSpan w:val="2"/>
          </w:tcPr>
          <w:p w14:paraId="0F91B999" w14:textId="2D4E9704" w:rsidR="00D939BE" w:rsidRPr="00A91D54" w:rsidRDefault="00D939BE" w:rsidP="007017E0">
            <w:pPr>
              <w:rPr>
                <w:szCs w:val="18"/>
              </w:rPr>
            </w:pPr>
            <w:r>
              <w:t xml:space="preserve">Van      </w:t>
            </w:r>
            <w:r w:rsidR="007017E0">
              <w:t xml:space="preserve">               </w:t>
            </w:r>
            <w:r>
              <w:t xml:space="preserve">tot    </w:t>
            </w:r>
          </w:p>
        </w:tc>
      </w:tr>
      <w:tr w:rsidR="00D939BE" w14:paraId="0F91B99D" w14:textId="77777777" w:rsidTr="003E1F37">
        <w:trPr>
          <w:trHeight w:val="284"/>
        </w:trPr>
        <w:tc>
          <w:tcPr>
            <w:tcW w:w="1034" w:type="pct"/>
            <w:tcBorders>
              <w:left w:val="single" w:sz="4" w:space="0" w:color="auto"/>
              <w:bottom w:val="single" w:sz="4" w:space="0" w:color="auto"/>
            </w:tcBorders>
          </w:tcPr>
          <w:p w14:paraId="0F91B99B" w14:textId="77777777" w:rsidR="00D939BE" w:rsidRDefault="00D939BE" w:rsidP="003E1F37">
            <w:r>
              <w:t>Overige bijzonderheden</w:t>
            </w:r>
          </w:p>
        </w:tc>
        <w:tc>
          <w:tcPr>
            <w:tcW w:w="3966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0F91B99C" w14:textId="77777777" w:rsidR="00D939BE" w:rsidRDefault="00D939BE" w:rsidP="003E1F37"/>
        </w:tc>
      </w:tr>
      <w:tr w:rsidR="00D939BE" w14:paraId="0F91B9A0" w14:textId="77777777" w:rsidTr="00A5364A">
        <w:trPr>
          <w:trHeight w:val="284"/>
        </w:trPr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B99E" w14:textId="77777777" w:rsidR="00D939BE" w:rsidRDefault="00D939BE" w:rsidP="003E1F37">
            <w:r>
              <w:t>Bijlagen</w:t>
            </w:r>
          </w:p>
        </w:tc>
        <w:tc>
          <w:tcPr>
            <w:tcW w:w="39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B99F" w14:textId="77777777" w:rsidR="00D939BE" w:rsidRDefault="00D939BE" w:rsidP="003E1F37"/>
        </w:tc>
      </w:tr>
      <w:tr w:rsidR="00A5364A" w14:paraId="0F91B9A3" w14:textId="77777777" w:rsidTr="00A5364A">
        <w:trPr>
          <w:trHeight w:val="284"/>
        </w:trPr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91B9A1" w14:textId="77777777" w:rsidR="00A5364A" w:rsidRDefault="00A5364A" w:rsidP="003E1F37">
            <w:r>
              <w:t>Naam Inschrijver</w:t>
            </w:r>
          </w:p>
        </w:tc>
        <w:tc>
          <w:tcPr>
            <w:tcW w:w="39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B9A2" w14:textId="77777777" w:rsidR="00A5364A" w:rsidRDefault="00A5364A" w:rsidP="003E1F37"/>
        </w:tc>
      </w:tr>
    </w:tbl>
    <w:p w14:paraId="0F91B9A4" w14:textId="77777777" w:rsidR="00241548" w:rsidRPr="00241548" w:rsidRDefault="00241548" w:rsidP="00241548"/>
    <w:sectPr w:rsidR="00241548" w:rsidRPr="00241548" w:rsidSect="00A5364A">
      <w:headerReference w:type="default" r:id="rId12"/>
      <w:footerReference w:type="default" r:id="rId13"/>
      <w:pgSz w:w="11906" w:h="16838" w:code="9"/>
      <w:pgMar w:top="1418" w:right="1826" w:bottom="1418" w:left="1418" w:header="902" w:footer="855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91B9A7" w14:textId="77777777" w:rsidR="00D939BE" w:rsidRDefault="00D939BE" w:rsidP="0088501B">
      <w:r>
        <w:separator/>
      </w:r>
    </w:p>
  </w:endnote>
  <w:endnote w:type="continuationSeparator" w:id="0">
    <w:p w14:paraId="0F91B9A8" w14:textId="77777777" w:rsidR="00D939BE" w:rsidRDefault="00D939BE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91B9AF" w14:textId="77777777" w:rsidR="004D71AC" w:rsidRPr="00BC3B53" w:rsidRDefault="004D71AC" w:rsidP="002150CF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91B9A5" w14:textId="77777777" w:rsidR="00D939BE" w:rsidRDefault="00D939BE" w:rsidP="0088501B">
      <w:r>
        <w:separator/>
      </w:r>
    </w:p>
  </w:footnote>
  <w:footnote w:type="continuationSeparator" w:id="0">
    <w:p w14:paraId="0F91B9A6" w14:textId="77777777" w:rsidR="00D939BE" w:rsidRDefault="00D939BE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91B9A9" w14:textId="77777777" w:rsidR="004D71AC" w:rsidRDefault="004D71AC" w:rsidP="002150CF">
    <w:pPr>
      <w:pStyle w:val="Koptekst"/>
      <w:rPr>
        <w:rFonts w:cs="Verdana-Bold"/>
        <w:b/>
        <w:bCs/>
        <w:smallCaps/>
        <w:szCs w:val="18"/>
      </w:rPr>
    </w:pPr>
  </w:p>
  <w:p w14:paraId="0F91B9AA" w14:textId="77777777" w:rsidR="004D71AC" w:rsidRDefault="004D71AC" w:rsidP="002150CF"/>
  <w:p w14:paraId="0F91B9AB" w14:textId="77777777" w:rsidR="004D71AC" w:rsidRPr="00740712" w:rsidRDefault="004D71AC" w:rsidP="002150CF"/>
  <w:p w14:paraId="0F91B9AC" w14:textId="77777777" w:rsidR="004D71AC" w:rsidRPr="00217880" w:rsidRDefault="004D71AC" w:rsidP="002150CF">
    <w:pPr>
      <w:spacing w:line="0" w:lineRule="atLeast"/>
      <w:rPr>
        <w:sz w:val="2"/>
        <w:szCs w:val="2"/>
      </w:rPr>
    </w:pPr>
  </w:p>
  <w:p w14:paraId="0F91B9AD" w14:textId="77777777" w:rsidR="004D71AC" w:rsidRPr="00217880" w:rsidRDefault="004D71AC" w:rsidP="002150CF">
    <w:pPr>
      <w:spacing w:line="0" w:lineRule="atLeast"/>
      <w:rPr>
        <w:sz w:val="2"/>
        <w:szCs w:val="2"/>
      </w:rPr>
    </w:pPr>
  </w:p>
  <w:p w14:paraId="0F91B9AE" w14:textId="77777777" w:rsidR="004D71AC" w:rsidRDefault="004D71A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6F82458"/>
    <w:multiLevelType w:val="multilevel"/>
    <w:tmpl w:val="6A8E5BD4"/>
    <w:numStyleLink w:val="Stijl2"/>
  </w:abstractNum>
  <w:abstractNum w:abstractNumId="15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6" w15:restartNumberingAfterBreak="0">
    <w:nsid w:val="2C514AF6"/>
    <w:multiLevelType w:val="multilevel"/>
    <w:tmpl w:val="C276E1A6"/>
    <w:lvl w:ilvl="0">
      <w:numFmt w:val="decimal"/>
      <w:pStyle w:val="Eis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Eis11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Eis111"/>
      <w:lvlText w:val="%1.%2.%3."/>
      <w:lvlJc w:val="left"/>
      <w:pPr>
        <w:tabs>
          <w:tab w:val="num" w:pos="1418"/>
        </w:tabs>
        <w:ind w:left="1418" w:hanging="1089"/>
      </w:pPr>
      <w:rPr>
        <w:rFonts w:hint="default"/>
      </w:rPr>
    </w:lvl>
    <w:lvl w:ilvl="3">
      <w:start w:val="1"/>
      <w:numFmt w:val="bullet"/>
      <w:pStyle w:val="Eis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17" w15:restartNumberingAfterBreak="0">
    <w:nsid w:val="2EDC76BC"/>
    <w:multiLevelType w:val="hybridMultilevel"/>
    <w:tmpl w:val="428EBFD8"/>
    <w:lvl w:ilvl="0" w:tplc="E138B2F6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abstractNum w:abstractNumId="30" w15:restartNumberingAfterBreak="0">
    <w:nsid w:val="7DA7566B"/>
    <w:multiLevelType w:val="singleLevel"/>
    <w:tmpl w:val="E098DC5A"/>
    <w:lvl w:ilvl="0">
      <w:start w:val="1"/>
      <w:numFmt w:val="bullet"/>
      <w:lvlText w:val="n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18"/>
      </w:rPr>
    </w:lvl>
  </w:abstractNum>
  <w:num w:numId="1" w16cid:durableId="1212116149">
    <w:abstractNumId w:val="9"/>
  </w:num>
  <w:num w:numId="2" w16cid:durableId="1239942246">
    <w:abstractNumId w:val="11"/>
  </w:num>
  <w:num w:numId="3" w16cid:durableId="1818646173">
    <w:abstractNumId w:val="27"/>
  </w:num>
  <w:num w:numId="4" w16cid:durableId="334385649">
    <w:abstractNumId w:val="10"/>
  </w:num>
  <w:num w:numId="5" w16cid:durableId="2066293559">
    <w:abstractNumId w:val="14"/>
  </w:num>
  <w:num w:numId="6" w16cid:durableId="1667200480">
    <w:abstractNumId w:val="19"/>
  </w:num>
  <w:num w:numId="7" w16cid:durableId="398291875">
    <w:abstractNumId w:val="2"/>
  </w:num>
  <w:num w:numId="8" w16cid:durableId="524028166">
    <w:abstractNumId w:val="1"/>
  </w:num>
  <w:num w:numId="9" w16cid:durableId="1873229022">
    <w:abstractNumId w:val="0"/>
  </w:num>
  <w:num w:numId="10" w16cid:durableId="552084137">
    <w:abstractNumId w:val="7"/>
  </w:num>
  <w:num w:numId="11" w16cid:durableId="677273195">
    <w:abstractNumId w:val="5"/>
  </w:num>
  <w:num w:numId="12" w16cid:durableId="669413113">
    <w:abstractNumId w:val="5"/>
  </w:num>
  <w:num w:numId="13" w16cid:durableId="855537596">
    <w:abstractNumId w:val="28"/>
  </w:num>
  <w:num w:numId="14" w16cid:durableId="2018078107">
    <w:abstractNumId w:val="3"/>
  </w:num>
  <w:num w:numId="15" w16cid:durableId="1572692491">
    <w:abstractNumId w:val="15"/>
  </w:num>
  <w:num w:numId="16" w16cid:durableId="371155914">
    <w:abstractNumId w:val="23"/>
  </w:num>
  <w:num w:numId="17" w16cid:durableId="1773280303">
    <w:abstractNumId w:val="8"/>
  </w:num>
  <w:num w:numId="18" w16cid:durableId="549807444">
    <w:abstractNumId w:val="20"/>
  </w:num>
  <w:num w:numId="19" w16cid:durableId="85343095">
    <w:abstractNumId w:val="29"/>
  </w:num>
  <w:num w:numId="20" w16cid:durableId="1338533102">
    <w:abstractNumId w:val="12"/>
  </w:num>
  <w:num w:numId="21" w16cid:durableId="1625384577">
    <w:abstractNumId w:val="22"/>
  </w:num>
  <w:num w:numId="22" w16cid:durableId="1954164222">
    <w:abstractNumId w:val="24"/>
  </w:num>
  <w:num w:numId="23" w16cid:durableId="1413507797">
    <w:abstractNumId w:val="18"/>
  </w:num>
  <w:num w:numId="24" w16cid:durableId="731124236">
    <w:abstractNumId w:val="26"/>
  </w:num>
  <w:num w:numId="25" w16cid:durableId="1376156979">
    <w:abstractNumId w:val="25"/>
  </w:num>
  <w:num w:numId="26" w16cid:durableId="522014340">
    <w:abstractNumId w:val="6"/>
  </w:num>
  <w:num w:numId="27" w16cid:durableId="2128812186">
    <w:abstractNumId w:val="13"/>
  </w:num>
  <w:num w:numId="28" w16cid:durableId="1919436017">
    <w:abstractNumId w:val="21"/>
  </w:num>
  <w:num w:numId="29" w16cid:durableId="2012557721">
    <w:abstractNumId w:val="4"/>
  </w:num>
  <w:num w:numId="30" w16cid:durableId="277490319">
    <w:abstractNumId w:val="17"/>
  </w:num>
  <w:num w:numId="31" w16cid:durableId="264577089">
    <w:abstractNumId w:val="16"/>
  </w:num>
  <w:num w:numId="32" w16cid:durableId="61579227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9BE"/>
    <w:rsid w:val="00053E80"/>
    <w:rsid w:val="000E1F3B"/>
    <w:rsid w:val="001376E7"/>
    <w:rsid w:val="001727BE"/>
    <w:rsid w:val="001D6F03"/>
    <w:rsid w:val="00241548"/>
    <w:rsid w:val="0027382E"/>
    <w:rsid w:val="002A6578"/>
    <w:rsid w:val="002B1092"/>
    <w:rsid w:val="002D7D2B"/>
    <w:rsid w:val="002E0FD2"/>
    <w:rsid w:val="0038549E"/>
    <w:rsid w:val="003C4BF2"/>
    <w:rsid w:val="0040142D"/>
    <w:rsid w:val="0040571B"/>
    <w:rsid w:val="00450447"/>
    <w:rsid w:val="00454F7F"/>
    <w:rsid w:val="004B0EA1"/>
    <w:rsid w:val="004D71AC"/>
    <w:rsid w:val="004D766D"/>
    <w:rsid w:val="005A4FBE"/>
    <w:rsid w:val="005D03B8"/>
    <w:rsid w:val="005D2CF1"/>
    <w:rsid w:val="005E046F"/>
    <w:rsid w:val="006006F5"/>
    <w:rsid w:val="0066785C"/>
    <w:rsid w:val="006D2E66"/>
    <w:rsid w:val="006F42D7"/>
    <w:rsid w:val="007017E0"/>
    <w:rsid w:val="0073653F"/>
    <w:rsid w:val="007F4AEA"/>
    <w:rsid w:val="0088501B"/>
    <w:rsid w:val="008C29B8"/>
    <w:rsid w:val="008E3581"/>
    <w:rsid w:val="00905289"/>
    <w:rsid w:val="009C1A60"/>
    <w:rsid w:val="009C5CF5"/>
    <w:rsid w:val="00A32591"/>
    <w:rsid w:val="00A5364A"/>
    <w:rsid w:val="00A77ABF"/>
    <w:rsid w:val="00A863E9"/>
    <w:rsid w:val="00AA32EF"/>
    <w:rsid w:val="00B022C4"/>
    <w:rsid w:val="00B559E9"/>
    <w:rsid w:val="00B72222"/>
    <w:rsid w:val="00B80650"/>
    <w:rsid w:val="00BF0C95"/>
    <w:rsid w:val="00C14299"/>
    <w:rsid w:val="00C36FAA"/>
    <w:rsid w:val="00CA55CC"/>
    <w:rsid w:val="00CE5E12"/>
    <w:rsid w:val="00D939BE"/>
    <w:rsid w:val="00DA3555"/>
    <w:rsid w:val="00EB714E"/>
    <w:rsid w:val="00ED7AB9"/>
    <w:rsid w:val="00EE5BBE"/>
    <w:rsid w:val="00F444C0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1B969"/>
  <w15:docId w15:val="{F5907FDC-FDD0-4EE4-BA41-7D234F3AA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54F7F"/>
    <w:pPr>
      <w:spacing w:line="240" w:lineRule="atLeast"/>
    </w:pPr>
    <w:rPr>
      <w:rFonts w:ascii="Verdana" w:eastAsia="Times New Roman" w:hAnsi="Verdana" w:cs="Times New Roman"/>
      <w:szCs w:val="24"/>
      <w:lang w:eastAsia="nl-NL"/>
    </w:rPr>
  </w:style>
  <w:style w:type="paragraph" w:styleId="Kop1">
    <w:name w:val="heading 1"/>
    <w:aliases w:val="hoofdstuk,Hoofdstuktitel"/>
    <w:basedOn w:val="Standaard"/>
    <w:next w:val="Standaard"/>
    <w:link w:val="Kop1Char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titel Char"/>
    <w:basedOn w:val="Standaardalinea-lettertype"/>
    <w:link w:val="Kop1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73653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Huisstijl-Paginanummering">
    <w:name w:val="Huisstijl-Paginanummering"/>
    <w:basedOn w:val="Standaard"/>
    <w:rsid w:val="00D939BE"/>
    <w:pPr>
      <w:spacing w:line="180" w:lineRule="exact"/>
    </w:pPr>
    <w:rPr>
      <w:noProof/>
      <w:sz w:val="13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D939BE"/>
    <w:pPr>
      <w:keepLines w:val="0"/>
      <w:spacing w:before="240" w:after="240"/>
    </w:pPr>
    <w:rPr>
      <w:rFonts w:eastAsia="Times New Roman" w:cs="Times New Roman"/>
      <w:b/>
      <w:kern w:val="32"/>
      <w:sz w:val="18"/>
      <w:szCs w:val="24"/>
    </w:rPr>
  </w:style>
  <w:style w:type="character" w:customStyle="1" w:styleId="BijlageChar">
    <w:name w:val="Bijlage Char"/>
    <w:aliases w:val="Formulier Char"/>
    <w:link w:val="Bijlage"/>
    <w:rsid w:val="00D939BE"/>
    <w:rPr>
      <w:rFonts w:ascii="Verdana" w:eastAsia="Times New Roman" w:hAnsi="Verdana" w:cs="Times New Roman"/>
      <w:b/>
      <w:bCs/>
      <w:kern w:val="32"/>
      <w:szCs w:val="24"/>
      <w:lang w:eastAsia="nl-NL"/>
    </w:rPr>
  </w:style>
  <w:style w:type="paragraph" w:customStyle="1" w:styleId="Eis1">
    <w:name w:val="Eis 1"/>
    <w:basedOn w:val="Standaard"/>
    <w:next w:val="Eis11"/>
    <w:autoRedefine/>
    <w:rsid w:val="00D939BE"/>
    <w:pPr>
      <w:numPr>
        <w:numId w:val="31"/>
      </w:numPr>
      <w:spacing w:before="240" w:after="120"/>
    </w:pPr>
    <w:rPr>
      <w:b/>
    </w:rPr>
  </w:style>
  <w:style w:type="paragraph" w:customStyle="1" w:styleId="Eis11">
    <w:name w:val="Eis 1.1"/>
    <w:basedOn w:val="Standaard"/>
    <w:autoRedefine/>
    <w:rsid w:val="00D939BE"/>
    <w:pPr>
      <w:numPr>
        <w:ilvl w:val="1"/>
        <w:numId w:val="31"/>
      </w:numPr>
      <w:spacing w:after="120"/>
    </w:pPr>
  </w:style>
  <w:style w:type="paragraph" w:customStyle="1" w:styleId="Eis111">
    <w:name w:val="Eis 1.1.1"/>
    <w:basedOn w:val="Eis11"/>
    <w:autoRedefine/>
    <w:rsid w:val="00D939BE"/>
    <w:pPr>
      <w:numPr>
        <w:ilvl w:val="2"/>
      </w:numPr>
    </w:pPr>
  </w:style>
  <w:style w:type="paragraph" w:customStyle="1" w:styleId="EisBullet">
    <w:name w:val="Eis Bullet"/>
    <w:basedOn w:val="Eis111"/>
    <w:rsid w:val="00D939BE"/>
    <w:pPr>
      <w:numPr>
        <w:ilvl w:val="3"/>
      </w:num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Kaderdocument" ma:contentTypeID="0x0101001255CA4050406A4FBB7C4442D9F69EFF0700B95586E409380543BC872021F48DBCB6" ma:contentTypeVersion="33" ma:contentTypeDescription="Alleen bedoeld voor kaderdocumenten" ma:contentTypeScope="" ma:versionID="4f213f1c3dfc758e72f88c72983b27aa">
  <xsd:schema xmlns:xsd="http://www.w3.org/2001/XMLSchema" xmlns:xs="http://www.w3.org/2001/XMLSchema" xmlns:p="http://schemas.microsoft.com/office/2006/metadata/properties" xmlns:ns2="c1078875-96a9-43ae-a506-1f32208e0bfd" xmlns:ns3="c2fd60d3-7e4a-416c-9025-a7946b386b51" xmlns:ns4="http://schemas.microsoft.com/sharepoint/v3/fields" targetNamespace="http://schemas.microsoft.com/office/2006/metadata/properties" ma:root="true" ma:fieldsID="cce7f70a40d08c99689adb3e3f327ab1" ns2:_="" ns3:_="" ns4:_="">
    <xsd:import namespace="c1078875-96a9-43ae-a506-1f32208e0bfd"/>
    <xsd:import namespace="c2fd60d3-7e4a-416c-9025-a7946b386b51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Inkoopcategorie" minOccurs="0"/>
                <xsd:element ref="ns2:Fase_x0020_Europees_x0020_aanbesteden" minOccurs="0"/>
                <xsd:element ref="ns2:Uitvoerend_x0020_verantwoordlijk"/>
                <xsd:element ref="ns3:Samenvatting"/>
                <xsd:element ref="ns3:Publicatie_x0020_datum"/>
                <xsd:element ref="ns4:_Publisher"/>
                <xsd:element ref="ns2:Rijksvoorwaarden" minOccurs="0"/>
                <xsd:element ref="ns2:Procedure" minOccurs="0"/>
                <xsd:element ref="ns2:Inkoopfase" minOccurs="0"/>
                <xsd:element ref="ns2:Inkoopdomein" minOccurs="0"/>
                <xsd:element ref="ns3:Document_x0020_status12"/>
                <xsd:element ref="ns2:Documentbeheerder" minOccurs="0"/>
                <xsd:element ref="ns3:_dlc_DocIdPersistId" minOccurs="0"/>
                <xsd:element ref="ns3:_dlc_DocId" minOccurs="0"/>
                <xsd:element ref="ns3:_dlc_DocIdUrl" minOccurs="0"/>
                <xsd:element ref="ns3:SharedWithUsers" minOccurs="0"/>
                <xsd:element ref="ns3:SharedWithDetails" minOccurs="0"/>
                <xsd:element ref="ns2:Numm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078875-96a9-43ae-a506-1f32208e0bfd" elementFormDefault="qualified">
    <xsd:import namespace="http://schemas.microsoft.com/office/2006/documentManagement/types"/>
    <xsd:import namespace="http://schemas.microsoft.com/office/infopath/2007/PartnerControls"/>
    <xsd:element name="Inkoopcategorie" ma:index="2" nillable="true" ma:displayName="Inkoopcategorie" ma:internalName="Inkoopcategorie" ma:readOnly="false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uropese aanbesteding"/>
                    <xsd:enumeration value="33.000-130.000"/>
                    <xsd:enumeration value="15.000-33.000"/>
                    <xsd:enumeration value="&lt;15.000"/>
                    <xsd:enumeration value="Inhuur"/>
                    <xsd:enumeration value="contracten"/>
                    <xsd:enumeration value="Contractmanagement"/>
                  </xsd:restriction>
                </xsd:simpleType>
              </xsd:element>
            </xsd:sequence>
          </xsd:extension>
        </xsd:complexContent>
      </xsd:complexType>
    </xsd:element>
    <xsd:element name="Fase_x0020_Europees_x0020_aanbesteden" ma:index="3" nillable="true" ma:displayName="Fasen Inkoop" ma:description="Geef fase op" ma:format="RadioButtons" ma:internalName="Fase_x0020_Europees_x0020_aanbesteden" ma:readOnly="false">
      <xsd:simpleType>
        <xsd:restriction base="dms:Choice">
          <xsd:enumeration value="1 Strategische voorbereiding"/>
          <xsd:enumeration value="2 Tactische voorbereiding"/>
          <xsd:enumeration value="3 Marktbenadering"/>
          <xsd:enumeration value="4 Selectie en gunning"/>
          <xsd:enumeration value="5 Uitvoering"/>
          <xsd:enumeration value="6 Afronding"/>
          <xsd:enumeration value="Alle fasen"/>
          <xsd:enumeration value="Evaluatie"/>
          <xsd:enumeration value="Nieuwsbrief"/>
        </xsd:restriction>
      </xsd:simpleType>
    </xsd:element>
    <xsd:element name="Uitvoerend_x0020_verantwoordlijk" ma:index="4" ma:displayName="Responsible" ma:format="RadioButtons" ma:internalName="Uitvoerend_x0020_verantwoordlijk" ma:readOnly="false">
      <xsd:simpleType>
        <xsd:restriction base="dms:Choice">
          <xsd:enumeration value="Inkoopstrateeg"/>
          <xsd:enumeration value="Inkoopadviseur"/>
          <xsd:enumeration value="Contractportfoliomanager"/>
          <xsd:enumeration value="Projectmanager"/>
          <xsd:enumeration value="SCB-coordinator"/>
          <xsd:enumeration value="Accountmanager"/>
          <xsd:enumeration value="Contractmanager"/>
          <xsd:enumeration value="Jurist"/>
        </xsd:restriction>
      </xsd:simpleType>
    </xsd:element>
    <xsd:element name="Rijksvoorwaarden" ma:index="11" nillable="true" ma:displayName="Rijksvoorwaarden" ma:default="0" ma:internalName="Rijksvoorwaarden" ma:readOnly="false">
      <xsd:simpleType>
        <xsd:restriction base="dms:Boolean"/>
      </xsd:simpleType>
    </xsd:element>
    <xsd:element name="Procedure" ma:index="12" nillable="true" ma:displayName="Inkoopstap" ma:internalName="Procedure" ma:readOnly="false">
      <xsd:simpleType>
        <xsd:restriction base="dms:Text">
          <xsd:maxLength value="255"/>
        </xsd:restriction>
      </xsd:simpleType>
    </xsd:element>
    <xsd:element name="Inkoopfase" ma:index="13" nillable="true" ma:displayName="Inkoopfase" ma:internalName="Inkoopfase" ma:readOnly="false">
      <xsd:simpleType>
        <xsd:restriction base="dms:Text">
          <xsd:maxLength value="255"/>
        </xsd:restriction>
      </xsd:simpleType>
    </xsd:element>
    <xsd:element name="Inkoopdomein" ma:index="14" nillable="true" ma:displayName="Inkoopdomein" ma:description="Inkoopdomein" ma:internalName="Inkoopdomei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D"/>
                    <xsd:enumeration value="CIV"/>
                    <xsd:enumeration value="GWW"/>
                    <xsd:enumeration value="WVL"/>
                    <xsd:enumeration value="Alle"/>
                  </xsd:restriction>
                </xsd:simpleType>
              </xsd:element>
            </xsd:sequence>
          </xsd:extension>
        </xsd:complexContent>
      </xsd:complexType>
    </xsd:element>
    <xsd:element name="Documentbeheerder" ma:index="17" nillable="true" ma:displayName="Documentbeheerder" ma:description="Beheerder van die document" ma:list="UserInfo" ma:SharePointGroup="0" ma:internalName="Documentbeheerd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ummer" ma:index="27" nillable="true" ma:displayName="Nummer" ma:decimals="0" ma:description="Nummer nieuwsbrief" ma:internalName="Numm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d60d3-7e4a-416c-9025-a7946b386b51" elementFormDefault="qualified">
    <xsd:import namespace="http://schemas.microsoft.com/office/2006/documentManagement/types"/>
    <xsd:import namespace="http://schemas.microsoft.com/office/infopath/2007/PartnerControls"/>
    <xsd:element name="Samenvatting" ma:index="5" ma:displayName="Samenvatting" ma:description="Geef hier een korte omschrijving van de inhoud op" ma:internalName="Samenvatting" ma:readOnly="false">
      <xsd:simpleType>
        <xsd:restriction base="dms:Note">
          <xsd:maxLength value="255"/>
        </xsd:restriction>
      </xsd:simpleType>
    </xsd:element>
    <xsd:element name="Publicatie_x0020_datum" ma:index="6" ma:displayName="Publicatie datum" ma:default="[today]" ma:description="Datum van vandaag, indien anders aanpassen" ma:format="DateOnly" ma:internalName="Publicatie_x0020_datum" ma:readOnly="false">
      <xsd:simpleType>
        <xsd:restriction base="dms:DateTime"/>
      </xsd:simpleType>
    </xsd:element>
    <xsd:element name="Document_x0020_status12" ma:index="16" ma:displayName="Document status" ma:format="Dropdown" ma:internalName="Document_x0020_status12" ma:readOnly="false">
      <xsd:simpleType>
        <xsd:restriction base="dms:Choice">
          <xsd:enumeration value="Concept"/>
          <xsd:enumeration value="Definitief"/>
        </xsd:restriction>
      </xsd:simpleType>
    </xsd:element>
    <xsd:element name="_dlc_DocIdPersistId" ma:index="20" nillable="true" ma:displayName="Id blijven behouden" ma:description="Id behouden tijdens toevoegen." ma:hidden="true" ma:internalName="_dlc_DocIdPersistId" ma:readOnly="false">
      <xsd:simpleType>
        <xsd:restriction base="dms:Boolean"/>
      </xsd:simpleType>
    </xsd:element>
    <xsd:element name="_dlc_DocId" ma:index="22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haredWithUsers" ma:index="2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Publisher" ma:index="7" ma:displayName="Uitgever" ma:description="De persoon, organisatie of service die deze bron heeft gepubliceerd" ma:format="RadioButtons" ma:internalName="_Publisher" ma:readOnly="false">
      <xsd:simpleType>
        <xsd:restriction base="dms:Choice">
          <xsd:enumeration value="I&amp;M"/>
          <xsd:enumeration value="RWS"/>
          <xsd:enumeration value="InkoopCentrum IV"/>
          <xsd:enumeration value="IPM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displayName="Auteur"/>
        <xsd:element ref="dcterms:created" minOccurs="0" maxOccurs="1"/>
        <xsd:element ref="dc:identifier" minOccurs="0" maxOccurs="1"/>
        <xsd:element name="contentType" minOccurs="0" maxOccurs="1" type="xsd:string" ma:index="9" ma:displayName="Inhoudstype"/>
        <xsd:element ref="dc:title" maxOccurs="1" ma:index="1" ma:displayName="Titel"/>
        <xsd:element ref="dc:subject" minOccurs="0" maxOccurs="1"/>
        <xsd:element ref="dc:description" minOccurs="0" maxOccurs="1"/>
        <xsd:element name="keywords" minOccurs="0" maxOccurs="1" type="xsd:string" ma:index="15" ma:displayName="Trefwoorden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>
  <documentManagement>
    <_Publisher xmlns="http://schemas.microsoft.com/sharepoint/v3/fields">InkoopCentrum IV</_Publisher>
    <Inkoopcategorie xmlns="c1078875-96a9-43ae-a506-1f32208e0bfd">
      <Value>Europese aanbesteding</Value>
    </Inkoopcategorie>
    <Procedure xmlns="c1078875-96a9-43ae-a506-1f32208e0bfd">Modeldocument</Procedure>
    <Inkoopfase xmlns="c1078875-96a9-43ae-a506-1f32208e0bfd">Marktbenadering</Inkoopfase>
    <Fase_x0020_Europees_x0020_aanbesteden xmlns="c1078875-96a9-43ae-a506-1f32208e0bfd">3 Marktbenadering</Fase_x0020_Europees_x0020_aanbesteden>
    <Samenvatting xmlns="c2fd60d3-7e4a-416c-9025-a7946b386b51">Referentie</Samenvatting>
    <Inkoopdomein xmlns="c1078875-96a9-43ae-a506-1f32208e0bfd">
      <Value>CIV</Value>
    </Inkoopdomein>
    <Uitvoerend_x0020_verantwoordlijk xmlns="c1078875-96a9-43ae-a506-1f32208e0bfd">Inkoopadviseur</Uitvoerend_x0020_verantwoordlijk>
    <Rijksvoorwaarden xmlns="c1078875-96a9-43ae-a506-1f32208e0bfd">false</Rijksvoorwaarden>
    <Publicatie_x0020_datum xmlns="c2fd60d3-7e4a-416c-9025-a7946b386b51">2020-01-29T23:00:00+00:00</Publicatie_x0020_datum>
    <_dlc_DocIdPersistId xmlns="c2fd60d3-7e4a-416c-9025-a7946b386b51" xsi:nil="true"/>
    <Document_x0020_status12 xmlns="c2fd60d3-7e4a-416c-9025-a7946b386b51">Definitief</Document_x0020_status12>
    <_dlc_DocId xmlns="c2fd60d3-7e4a-416c-9025-a7946b386b51">SW00-1289143531-49</_dlc_DocId>
    <_dlc_DocIdUrl xmlns="c2fd60d3-7e4a-416c-9025-a7946b386b51">
      <Url>https://samenwerken.sp01.intranet.rws.nl/sites/vpr0000734/_layouts/15/DocIdRedir.aspx?ID=SW00-1289143531-49</Url>
      <Description>SW00-1289143531-49</Description>
    </_dlc_DocIdUrl>
    <Documentbeheerder xmlns="c1078875-96a9-43ae-a506-1f32208e0bfd">
      <UserInfo>
        <DisplayName/>
        <AccountId xsi:nil="true"/>
        <AccountType/>
      </UserInfo>
    </Documentbeheerder>
    <Nummer xmlns="c1078875-96a9-43ae-a506-1f32208e0bfd" xsi:nil="true"/>
  </documentManagement>
</p:properties>
</file>

<file path=customXml/itemProps1.xml><?xml version="1.0" encoding="utf-8"?>
<ds:datastoreItem xmlns:ds="http://schemas.openxmlformats.org/officeDocument/2006/customXml" ds:itemID="{3E9BC4B2-7335-4458-B0C9-7B701D7A86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45C454B-98D7-4714-A456-979842448F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078875-96a9-43ae-a506-1f32208e0bfd"/>
    <ds:schemaRef ds:uri="c2fd60d3-7e4a-416c-9025-a7946b386b51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25ED9E-7F62-4A77-87B6-865191ECE9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474CDEE-0DCB-4837-96A3-B81ACD5F91A5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A48619F3-2A4E-4F96-BFA2-5518723CFF5F}">
  <ds:schemaRefs>
    <ds:schemaRef ds:uri="http://schemas.microsoft.com/office/2006/metadata/properties"/>
    <ds:schemaRef ds:uri="c2fd60d3-7e4a-416c-9025-a7946b386b51"/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sharepoint/v3/fields"/>
    <ds:schemaRef ds:uri="c1078875-96a9-43ae-a506-1f32208e0bfd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167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Referentie</vt:lpstr>
    </vt:vector>
  </TitlesOfParts>
  <Company>Rijkswaterstaat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</dc:title>
  <dc:creator>Mullem, Thijs van (CIV)</dc:creator>
  <cp:keywords/>
  <cp:lastModifiedBy>Arendse-Koopman, Christine (RWS CIV)</cp:lastModifiedBy>
  <cp:revision>4</cp:revision>
  <dcterms:created xsi:type="dcterms:W3CDTF">2024-10-15T10:18:00Z</dcterms:created>
  <dcterms:modified xsi:type="dcterms:W3CDTF">2024-11-25T14:17:00Z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0x0101001255CA4050406A4FBB7C4442D9F69EFF0700B95586E409380543BC872021F48DBCB6</vt:lpwstr>
  </property>
  <property fmtid="{D5CDD505-2E9C-101B-9397-08002B2CF9AE}" pid="3" name="_dlc_DocIdItemGuid">
    <vt:lpwstr>3b452717-e07e-4ed5-a951-b2931c8f93cf</vt:lpwstr>
  </property>
</Properties>
</file>