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5"/>
      </w:tblGrid>
      <w:tr w:rsidR="00F87C7A" w14:paraId="17D81740" w14:textId="77777777" w:rsidTr="00F55166">
        <w:tc>
          <w:tcPr>
            <w:tcW w:w="9775" w:type="dxa"/>
            <w:shd w:val="clear" w:color="auto" w:fill="000000"/>
          </w:tcPr>
          <w:p w14:paraId="0CF46BCC" w14:textId="33D270B3" w:rsidR="00F3638C" w:rsidRDefault="00371BCD" w:rsidP="00F55166">
            <w:pPr>
              <w:tabs>
                <w:tab w:val="left" w:pos="4536"/>
              </w:tabs>
              <w:spacing w:after="120"/>
              <w:ind w:right="-68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1</w:t>
            </w:r>
            <w:r w:rsidRPr="00371BCD">
              <w:rPr>
                <w:b/>
                <w:color w:val="FFFFFF"/>
                <w:sz w:val="24"/>
                <w:vertAlign w:val="superscript"/>
              </w:rPr>
              <w:t>e</w:t>
            </w:r>
            <w:r>
              <w:rPr>
                <w:b/>
                <w:color w:val="FFFFFF"/>
                <w:sz w:val="24"/>
              </w:rPr>
              <w:t xml:space="preserve"> </w:t>
            </w:r>
            <w:r w:rsidR="00A65F2E">
              <w:rPr>
                <w:b/>
                <w:color w:val="FFFFFF"/>
                <w:sz w:val="24"/>
              </w:rPr>
              <w:t>nota van inlichtingen</w:t>
            </w:r>
          </w:p>
        </w:tc>
      </w:tr>
    </w:tbl>
    <w:p w14:paraId="5800B72F" w14:textId="77777777" w:rsidR="00F3638C" w:rsidRDefault="00F3638C" w:rsidP="00F3638C"/>
    <w:p w14:paraId="2E80641C" w14:textId="77777777" w:rsidR="00F3638C" w:rsidRDefault="00A65F2E" w:rsidP="009B0231">
      <w:pPr>
        <w:jc w:val="right"/>
        <w:rPr>
          <w:sz w:val="16"/>
          <w:szCs w:val="16"/>
        </w:rPr>
      </w:pPr>
      <w:r w:rsidRPr="009B0231">
        <w:rPr>
          <w:sz w:val="16"/>
          <w:szCs w:val="16"/>
        </w:rPr>
        <w:t xml:space="preserve">Documentnummer: </w:t>
      </w:r>
      <w:r>
        <w:rPr>
          <w:sz w:val="16"/>
          <w:szCs w:val="16"/>
        </w:rPr>
        <w:t>24.050210</w:t>
      </w:r>
    </w:p>
    <w:p w14:paraId="0E8D5E71" w14:textId="77777777" w:rsidR="00035F7A" w:rsidRPr="00867F16" w:rsidRDefault="00A65F2E" w:rsidP="009B0231">
      <w:pPr>
        <w:jc w:val="right"/>
        <w:rPr>
          <w:rFonts w:ascii="Z: 3of 9 BarCode" w:hAnsi="Z: 3of 9 BarCode" w:cs="Lucida Sans Unicode"/>
          <w:sz w:val="22"/>
          <w:szCs w:val="22"/>
        </w:rPr>
      </w:pPr>
      <w:r w:rsidRPr="00867F16">
        <w:rPr>
          <w:rFonts w:ascii="Z: 3of 9 BarCode" w:hAnsi="Z: 3of 9 BarCode" w:cs="Lucida Sans Unicode"/>
          <w:sz w:val="22"/>
          <w:szCs w:val="22"/>
        </w:rPr>
        <w:t>*</w:t>
      </w:r>
      <w:r>
        <w:rPr>
          <w:rFonts w:ascii="Z: 3of 9 BarCode" w:hAnsi="Z: 3of 9 BarCode" w:cs="Lucida Sans Unicode"/>
          <w:sz w:val="22"/>
          <w:szCs w:val="22"/>
        </w:rPr>
        <w:t>24.050210</w:t>
      </w:r>
      <w:r w:rsidRPr="00867F16">
        <w:rPr>
          <w:rFonts w:ascii="Z: 3of 9 BarCode" w:hAnsi="Z: 3of 9 BarCode" w:cs="Lucida Sans Unicode"/>
          <w:sz w:val="22"/>
          <w:szCs w:val="22"/>
        </w:rPr>
        <w:t>*</w:t>
      </w:r>
    </w:p>
    <w:p w14:paraId="606CC77A" w14:textId="77777777" w:rsidR="009B0231" w:rsidRDefault="009B0231" w:rsidP="00F3638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F87C7A" w14:paraId="1328DF67" w14:textId="77777777" w:rsidTr="00F55166">
        <w:trPr>
          <w:cantSplit/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482D7686" w14:textId="77777777" w:rsidR="00F3638C" w:rsidRDefault="00A65F2E" w:rsidP="00F55166">
            <w:pPr>
              <w:rPr>
                <w:b/>
                <w:noProof/>
              </w:rPr>
            </w:pPr>
            <w:r>
              <w:rPr>
                <w:b/>
                <w:noProof/>
              </w:rPr>
              <w:t>Algemeen</w:t>
            </w:r>
          </w:p>
        </w:tc>
      </w:tr>
      <w:tr w:rsidR="00F87C7A" w14:paraId="5C14B625" w14:textId="77777777" w:rsidTr="00F55166">
        <w:trPr>
          <w:cantSplit/>
        </w:trPr>
        <w:tc>
          <w:tcPr>
            <w:tcW w:w="9778" w:type="dxa"/>
          </w:tcPr>
          <w:p w14:paraId="220F3B66" w14:textId="07E594F3" w:rsidR="00145BA4" w:rsidRPr="00ED3B85" w:rsidRDefault="00C82C8B" w:rsidP="00145BA4">
            <w:pPr>
              <w:jc w:val="right"/>
            </w:pPr>
            <w:r>
              <w:rPr>
                <w:rFonts w:cs="Lucida Sans Unicode"/>
              </w:rPr>
              <w:t>22</w:t>
            </w:r>
            <w:r w:rsidR="00A65F2E">
              <w:rPr>
                <w:rFonts w:cs="Lucida Sans Unicode"/>
              </w:rPr>
              <w:t xml:space="preserve"> oktober 2024</w:t>
            </w:r>
          </w:p>
          <w:p w14:paraId="3D668EBF" w14:textId="77777777" w:rsidR="003F4091" w:rsidRDefault="003F4091" w:rsidP="00AD237C">
            <w:bookmarkStart w:id="0" w:name="corsa_r_poststuk_inhoud1"/>
          </w:p>
          <w:p w14:paraId="4BDBFE53" w14:textId="77777777" w:rsidR="0069198C" w:rsidRDefault="00A65F2E" w:rsidP="00AD237C">
            <w:pPr>
              <w:rPr>
                <w:lang w:val="nl"/>
              </w:rPr>
            </w:pPr>
            <w:r w:rsidRPr="001016F1">
              <w:t xml:space="preserve">Hierbij treft u aan de beantwoording van de gestelde vragen en/of wijzigingen/aanvullingen met betrekking tot de </w:t>
            </w:r>
            <w:r>
              <w:t>Europese aanbesteding volgens de openbare procedure</w:t>
            </w:r>
            <w:r w:rsidRPr="001016F1">
              <w:rPr>
                <w:lang w:val="nl"/>
              </w:rPr>
              <w:t xml:space="preserve">: </w:t>
            </w:r>
          </w:p>
          <w:p w14:paraId="3247A020" w14:textId="77777777" w:rsidR="0069198C" w:rsidRDefault="0069198C" w:rsidP="00AD237C">
            <w:pPr>
              <w:rPr>
                <w:lang w:val="nl"/>
              </w:rPr>
            </w:pPr>
          </w:p>
          <w:p w14:paraId="227F154C" w14:textId="4C746935" w:rsidR="00145BA4" w:rsidRDefault="0069198C" w:rsidP="00AD237C">
            <w:pPr>
              <w:rPr>
                <w:b/>
                <w:lang w:val="nl"/>
              </w:rPr>
            </w:pPr>
            <w:r>
              <w:rPr>
                <w:lang w:val="nl"/>
              </w:rPr>
              <w:t>“</w:t>
            </w:r>
            <w:r w:rsidR="00A65F2E">
              <w:rPr>
                <w:b/>
                <w:lang w:val="nl"/>
              </w:rPr>
              <w:t>Applicatie HRM en salarisadministratie gemeente Landgraaf</w:t>
            </w:r>
            <w:r>
              <w:rPr>
                <w:b/>
                <w:lang w:val="nl"/>
              </w:rPr>
              <w:t>”</w:t>
            </w:r>
            <w:r w:rsidR="00A65F2E">
              <w:rPr>
                <w:b/>
                <w:lang w:val="nl"/>
              </w:rPr>
              <w:t xml:space="preserve"> </w:t>
            </w:r>
            <w:r w:rsidR="00A65F2E" w:rsidRPr="00145BA4">
              <w:rPr>
                <w:b/>
                <w:lang w:val="nl"/>
              </w:rPr>
              <w:t xml:space="preserve">. </w:t>
            </w:r>
          </w:p>
          <w:p w14:paraId="0060CB45" w14:textId="77777777" w:rsidR="00855832" w:rsidRPr="001016F1" w:rsidRDefault="00855832" w:rsidP="00AD237C">
            <w:pPr>
              <w:rPr>
                <w:lang w:val="nl"/>
              </w:rPr>
            </w:pPr>
          </w:p>
          <w:bookmarkEnd w:id="0"/>
          <w:p w14:paraId="1C62D48F" w14:textId="77777777" w:rsidR="00145BA4" w:rsidRDefault="00A65F2E" w:rsidP="00AD237C">
            <w:pPr>
              <w:rPr>
                <w:rFonts w:cs="Lucida Sans Unicode"/>
                <w:lang w:val="nl"/>
              </w:rPr>
            </w:pPr>
            <w:r w:rsidRPr="00B21F33">
              <w:rPr>
                <w:rFonts w:cs="Lucida Sans Unicode"/>
                <w:lang w:val="nl"/>
              </w:rPr>
              <w:t>Refer</w:t>
            </w:r>
            <w:r>
              <w:rPr>
                <w:rFonts w:cs="Lucida Sans Unicode"/>
                <w:lang w:val="nl"/>
              </w:rPr>
              <w:t>en</w:t>
            </w:r>
            <w:r w:rsidRPr="00B21F33">
              <w:rPr>
                <w:rFonts w:cs="Lucida Sans Unicode"/>
                <w:lang w:val="nl"/>
              </w:rPr>
              <w:t>tienummer van de aanbesteding</w:t>
            </w:r>
            <w:r>
              <w:rPr>
                <w:rFonts w:cs="Lucida Sans Unicode"/>
                <w:lang w:val="nl"/>
              </w:rPr>
              <w:t>: 2413</w:t>
            </w:r>
          </w:p>
          <w:p w14:paraId="16813829" w14:textId="77777777" w:rsidR="00855832" w:rsidRPr="00B21F33" w:rsidRDefault="00855832" w:rsidP="00AD237C">
            <w:pPr>
              <w:rPr>
                <w:rFonts w:cs="Lucida Sans Unicode"/>
                <w:lang w:val="nl"/>
              </w:rPr>
            </w:pPr>
          </w:p>
          <w:p w14:paraId="76544652" w14:textId="4960A27E" w:rsidR="00ED3B85" w:rsidRDefault="00A65F2E" w:rsidP="00AD237C">
            <w:r w:rsidRPr="00ED3B85">
              <w:t xml:space="preserve">Deze </w:t>
            </w:r>
            <w:r w:rsidR="00371BCD">
              <w:t>1</w:t>
            </w:r>
            <w:r w:rsidR="00371BCD" w:rsidRPr="00371BCD">
              <w:rPr>
                <w:vertAlign w:val="superscript"/>
              </w:rPr>
              <w:t>e</w:t>
            </w:r>
            <w:r w:rsidR="00371BCD">
              <w:t xml:space="preserve"> </w:t>
            </w:r>
            <w:r>
              <w:t xml:space="preserve">nota van inlichtingen is d.d. </w:t>
            </w:r>
            <w:r w:rsidR="00C82C8B">
              <w:t>22</w:t>
            </w:r>
            <w:r>
              <w:t xml:space="preserve"> oktober 2024 gepubliceerd op www.Tenderned.nl.</w:t>
            </w:r>
          </w:p>
          <w:p w14:paraId="1A1AB84B" w14:textId="77777777" w:rsidR="00ED3B85" w:rsidRPr="00ED3B85" w:rsidRDefault="00ED3B85" w:rsidP="00AD237C"/>
          <w:p w14:paraId="0E1CDC82" w14:textId="77777777" w:rsidR="00145BA4" w:rsidRDefault="00A65F2E" w:rsidP="00AD237C">
            <w:pPr>
              <w:rPr>
                <w:rFonts w:cs="Lucida Sans Unicode"/>
              </w:rPr>
            </w:pPr>
            <w:r w:rsidRPr="00D8237E">
              <w:rPr>
                <w:rFonts w:cs="Lucida Sans Unicode"/>
                <w:b/>
              </w:rPr>
              <w:t>Deze nota van inlichtingen is voor iedereen bindend.</w:t>
            </w:r>
            <w:r w:rsidRPr="0088461E">
              <w:rPr>
                <w:rFonts w:cs="Lucida Sans Unicode"/>
              </w:rPr>
              <w:t xml:space="preserve"> </w:t>
            </w:r>
          </w:p>
          <w:p w14:paraId="044410BE" w14:textId="77777777" w:rsidR="00145BA4" w:rsidRDefault="00A65F2E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De nota van inlichtingen maakt deel uit van de aanbestedingsdocumenten en prevaleert boven dit </w:t>
            </w:r>
            <w:r w:rsidRPr="005A1750">
              <w:rPr>
                <w:rFonts w:cs="Lucida Sans Unicode"/>
              </w:rPr>
              <w:t>aanbestedingsdocument.</w:t>
            </w:r>
          </w:p>
          <w:p w14:paraId="4242EE43" w14:textId="77777777" w:rsidR="00AD237C" w:rsidRDefault="00AD237C" w:rsidP="00AD237C">
            <w:pPr>
              <w:rPr>
                <w:rFonts w:cs="Lucida Sans Unicode"/>
              </w:rPr>
            </w:pPr>
          </w:p>
          <w:p w14:paraId="1CBB64BF" w14:textId="77777777" w:rsidR="00AD237C" w:rsidRPr="00AD237C" w:rsidRDefault="00A65F2E" w:rsidP="00AD237C">
            <w:pPr>
              <w:rPr>
                <w:rFonts w:cs="Lucida Sans Unicode"/>
              </w:rPr>
            </w:pPr>
            <w:r>
              <w:rPr>
                <w:rFonts w:cs="Lucida Sans Unicode"/>
                <w:b/>
              </w:rPr>
              <w:t>LET OP:</w:t>
            </w:r>
            <w:r>
              <w:rPr>
                <w:rFonts w:cs="Lucida Sans Unicode"/>
              </w:rPr>
              <w:t xml:space="preserve"> de vragen zijn niet gecategoriseerd op onderwerp, ze staan in de volgorde zoals deze zijn ingediend door de partijen.</w:t>
            </w:r>
          </w:p>
        </w:tc>
      </w:tr>
    </w:tbl>
    <w:p w14:paraId="219CA394" w14:textId="77777777"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F87C7A" w14:paraId="49E80F48" w14:textId="77777777" w:rsidTr="003726A3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113C1B18" w14:textId="77777777" w:rsidR="00145BA4" w:rsidRDefault="00A65F2E" w:rsidP="003726A3">
            <w:pPr>
              <w:rPr>
                <w:b/>
                <w:noProof/>
              </w:rPr>
            </w:pPr>
            <w:r w:rsidRPr="005A1750">
              <w:rPr>
                <w:rFonts w:cs="Lucida Sans Unicode"/>
                <w:b/>
                <w:color w:val="000000"/>
              </w:rPr>
              <w:t>Inschrijving</w:t>
            </w:r>
          </w:p>
        </w:tc>
      </w:tr>
      <w:tr w:rsidR="00F87C7A" w14:paraId="73B12C0A" w14:textId="77777777" w:rsidTr="003726A3">
        <w:tc>
          <w:tcPr>
            <w:tcW w:w="9778" w:type="dxa"/>
          </w:tcPr>
          <w:p w14:paraId="669F1366" w14:textId="77777777" w:rsidR="00AD237C" w:rsidRDefault="00A65F2E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U dient uw inschrijving </w:t>
            </w:r>
            <w:r>
              <w:rPr>
                <w:rFonts w:cs="Lucida Sans Unicode"/>
                <w:b/>
                <w:bCs/>
              </w:rPr>
              <w:t xml:space="preserve">uiterlijk </w:t>
            </w:r>
            <w:r>
              <w:rPr>
                <w:rFonts w:cs="Lucida Sans Unicode"/>
                <w:bCs/>
              </w:rPr>
              <w:t xml:space="preserve">dinsdag 12 november 2024 vóór 12.00 </w:t>
            </w:r>
            <w:r w:rsidR="009E2BF2">
              <w:rPr>
                <w:rFonts w:cs="Lucida Sans Unicode"/>
                <w:bCs/>
              </w:rPr>
              <w:t xml:space="preserve">uur </w:t>
            </w:r>
            <w:r w:rsidR="002439BD">
              <w:rPr>
                <w:rFonts w:cs="Lucida Sans Unicode"/>
                <w:bCs/>
              </w:rPr>
              <w:t xml:space="preserve">in te dienen </w:t>
            </w:r>
            <w:r>
              <w:rPr>
                <w:rFonts w:cs="Lucida Sans Unicode"/>
                <w:bCs/>
              </w:rPr>
              <w:t>zoals beschreven in de aanbestedingsleidraad.</w:t>
            </w:r>
          </w:p>
          <w:p w14:paraId="7FB80C83" w14:textId="77777777" w:rsidR="000F52F0" w:rsidRDefault="000F52F0" w:rsidP="00AD237C">
            <w:pPr>
              <w:rPr>
                <w:rFonts w:cs="Lucida Sans Unicode"/>
              </w:rPr>
            </w:pPr>
          </w:p>
          <w:p w14:paraId="52C50356" w14:textId="77777777" w:rsidR="00AD237C" w:rsidRDefault="00A65F2E" w:rsidP="00AD237C">
            <w:pPr>
              <w:rPr>
                <w:rFonts w:cs="Lucida Sans Unicode"/>
              </w:rPr>
            </w:pPr>
            <w:r w:rsidRPr="005A1750">
              <w:rPr>
                <w:rFonts w:cs="Lucida Sans Unicode"/>
              </w:rPr>
              <w:t>De inschrijver is zelf verantwoordelijk voor de goede en tijdige indiening van zijn inschrijving</w:t>
            </w:r>
            <w:r>
              <w:rPr>
                <w:rFonts w:cs="Lucida Sans Unicode"/>
              </w:rPr>
              <w:t>.</w:t>
            </w:r>
          </w:p>
          <w:p w14:paraId="6B1DDCEC" w14:textId="77777777" w:rsidR="00016379" w:rsidRPr="00016379" w:rsidRDefault="00A65F2E" w:rsidP="00AD237C">
            <w:pPr>
              <w:rPr>
                <w:rFonts w:cs="Lucida Sans Unicode"/>
                <w:b/>
              </w:rPr>
            </w:pPr>
            <w:r>
              <w:rPr>
                <w:rFonts w:cs="Lucida Sans Unicode"/>
              </w:rPr>
              <w:t>Later aangeboden inschrijvingen worden niet geaccepteerd</w:t>
            </w:r>
            <w:r w:rsidR="00145BA4" w:rsidRPr="005A1750">
              <w:rPr>
                <w:rFonts w:cs="Lucida Sans Unicode"/>
              </w:rPr>
              <w:t>.</w:t>
            </w:r>
            <w:r>
              <w:rPr>
                <w:rFonts w:cs="Lucida Sans Unicode"/>
              </w:rPr>
              <w:t xml:space="preserve"> Er kan geen beroep worden gedaan op overmacht.</w:t>
            </w:r>
          </w:p>
        </w:tc>
      </w:tr>
    </w:tbl>
    <w:p w14:paraId="6EF36175" w14:textId="77777777"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F87C7A" w14:paraId="27490C55" w14:textId="77777777" w:rsidTr="00F55166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09EEC004" w14:textId="77777777" w:rsidR="00F3638C" w:rsidRDefault="00A65F2E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lastRenderedPageBreak/>
              <w:t>WIJZIGINGEN/AANVULLINGEN</w:t>
            </w:r>
          </w:p>
        </w:tc>
      </w:tr>
      <w:tr w:rsidR="00F87C7A" w14:paraId="761A1A9D" w14:textId="77777777" w:rsidTr="003E16DC">
        <w:tc>
          <w:tcPr>
            <w:tcW w:w="9778" w:type="dxa"/>
          </w:tcPr>
          <w:p w14:paraId="1289BAE5" w14:textId="77777777" w:rsidR="001D658A" w:rsidRDefault="001D658A" w:rsidP="00016379">
            <w:pPr>
              <w:keepNext/>
              <w:keepLines/>
            </w:pPr>
          </w:p>
          <w:p w14:paraId="6006F7C3" w14:textId="77777777" w:rsidR="0069198C" w:rsidRDefault="0069198C" w:rsidP="00016379">
            <w:pPr>
              <w:keepNext/>
              <w:keepLines/>
            </w:pPr>
            <w:r>
              <w:t>Zie de volgende planningstabel voor :</w:t>
            </w:r>
          </w:p>
          <w:p w14:paraId="70E06C47" w14:textId="5F796810" w:rsidR="0069198C" w:rsidRDefault="0069198C" w:rsidP="0069198C">
            <w:pPr>
              <w:keepNext/>
              <w:keepLines/>
              <w:numPr>
                <w:ilvl w:val="0"/>
                <w:numId w:val="1"/>
              </w:numPr>
            </w:pPr>
            <w:r>
              <w:t>2</w:t>
            </w:r>
            <w:r w:rsidRPr="0069198C">
              <w:rPr>
                <w:vertAlign w:val="superscript"/>
              </w:rPr>
              <w:t>e</w:t>
            </w:r>
            <w:r>
              <w:t xml:space="preserve"> nota van inlichtingen;</w:t>
            </w:r>
          </w:p>
          <w:p w14:paraId="43D56876" w14:textId="77777777" w:rsidR="0069198C" w:rsidRDefault="0069198C" w:rsidP="0069198C">
            <w:pPr>
              <w:keepNext/>
              <w:keepLines/>
              <w:numPr>
                <w:ilvl w:val="0"/>
                <w:numId w:val="1"/>
              </w:numPr>
            </w:pPr>
            <w:r>
              <w:t>presentatie/demo dagen</w:t>
            </w:r>
          </w:p>
          <w:p w14:paraId="6375DC11" w14:textId="77777777" w:rsidR="0069198C" w:rsidRDefault="0069198C" w:rsidP="0069198C">
            <w:pPr>
              <w:keepNext/>
              <w:keepLines/>
            </w:pPr>
          </w:p>
          <w:tbl>
            <w:tblPr>
              <w:tblW w:w="11340" w:type="dxa"/>
              <w:tblBorders>
                <w:top w:val="single" w:sz="8" w:space="0" w:color="C0C0C0"/>
                <w:left w:val="single" w:sz="8" w:space="0" w:color="C0C0C0"/>
                <w:bottom w:val="single" w:sz="8" w:space="0" w:color="C0C0C0"/>
                <w:right w:val="single" w:sz="8" w:space="0" w:color="C0C0C0"/>
                <w:insideH w:val="single" w:sz="8" w:space="0" w:color="C0C0C0"/>
                <w:insideV w:val="single" w:sz="8" w:space="0" w:color="C0C0C0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371BCD" w:rsidRPr="00D1075A" w14:paraId="233503C9" w14:textId="15EE48CA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  <w:hideMark/>
                </w:tcPr>
                <w:p w14:paraId="75AA5969" w14:textId="77777777" w:rsidR="00371BCD" w:rsidRPr="00D1075A" w:rsidRDefault="00371BCD" w:rsidP="00371BCD">
                  <w:pPr>
                    <w:jc w:val="left"/>
                    <w:rPr>
                      <w:rFonts w:cs="Lucida Sans Unicode"/>
                      <w:i/>
                    </w:rPr>
                  </w:pPr>
                  <w:r w:rsidRPr="00D1075A">
                    <w:rPr>
                      <w:rFonts w:cs="Lucida Sans Unicode"/>
                      <w:i/>
                    </w:rPr>
                    <w:t xml:space="preserve">Uiterste datum voor het stellen van vragen </w:t>
                  </w:r>
                  <w:r>
                    <w:rPr>
                      <w:rFonts w:cs="Lucida Sans Unicode"/>
                      <w:i/>
                    </w:rPr>
                    <w:t>1</w:t>
                  </w:r>
                  <w:r w:rsidRPr="0069198C">
                    <w:rPr>
                      <w:rFonts w:cs="Lucida Sans Unicode"/>
                      <w:i/>
                      <w:vertAlign w:val="superscript"/>
                    </w:rPr>
                    <w:t>e</w:t>
                  </w:r>
                  <w:r>
                    <w:rPr>
                      <w:rFonts w:cs="Lucida Sans Unicode"/>
                      <w:i/>
                    </w:rPr>
                    <w:t xml:space="preserve"> nvi </w:t>
                  </w:r>
                  <w:r w:rsidRPr="00D1075A">
                    <w:rPr>
                      <w:rFonts w:cs="Lucida Sans Unicode"/>
                      <w:i/>
                    </w:rPr>
                    <w:t>door inschrijvers. Via www.Tenderned.nl.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716B208E" w14:textId="30B4B3DA" w:rsidR="00371BCD" w:rsidRPr="00D1075A" w:rsidRDefault="00371BCD" w:rsidP="00371BCD">
                  <w:pPr>
                    <w:jc w:val="left"/>
                    <w:rPr>
                      <w:rFonts w:cs="Lucida Sans Unicode"/>
                      <w:i/>
                    </w:rPr>
                  </w:pPr>
                  <w:r>
                    <w:rPr>
                      <w:rFonts w:cs="Lucida Sans Unicode"/>
                      <w:i/>
                    </w:rPr>
                    <w:t>16</w:t>
                  </w:r>
                  <w:r w:rsidRPr="00D1075A">
                    <w:rPr>
                      <w:rFonts w:cs="Lucida Sans Unicode"/>
                      <w:i/>
                    </w:rPr>
                    <w:t xml:space="preserve"> oktober 2024, 12:00 uur</w:t>
                  </w:r>
                </w:p>
              </w:tc>
            </w:tr>
            <w:tr w:rsidR="00371BCD" w:rsidRPr="00D1075A" w14:paraId="5EF1C248" w14:textId="35CCEA1D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  <w:hideMark/>
                </w:tcPr>
                <w:p w14:paraId="43DF0C90" w14:textId="77777777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</w:rPr>
                    <w:t xml:space="preserve">Verzenden </w:t>
                  </w:r>
                  <w:r>
                    <w:rPr>
                      <w:rFonts w:cs="Lucida Sans Unicode"/>
                    </w:rPr>
                    <w:t>1</w:t>
                  </w:r>
                  <w:r w:rsidRPr="0069198C">
                    <w:rPr>
                      <w:rFonts w:cs="Lucida Sans Unicode"/>
                      <w:vertAlign w:val="superscript"/>
                    </w:rPr>
                    <w:t>e</w:t>
                  </w:r>
                  <w:r>
                    <w:rPr>
                      <w:rFonts w:cs="Lucida Sans Unicode"/>
                    </w:rPr>
                    <w:t xml:space="preserve"> </w:t>
                  </w:r>
                  <w:r w:rsidRPr="00D1075A">
                    <w:rPr>
                      <w:rFonts w:cs="Lucida Sans Unicode"/>
                    </w:rPr>
                    <w:t xml:space="preserve">Nota van Inlichtingen. </w:t>
                  </w:r>
                  <w:r w:rsidRPr="00D1075A">
                    <w:rPr>
                      <w:rFonts w:cs="Lucida Sans Unicode"/>
                      <w:i/>
                    </w:rPr>
                    <w:t>Via www.Tenderned.nl.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113E1E33" w14:textId="1F646E84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</w:rPr>
                    <w:t>2</w:t>
                  </w:r>
                  <w:r>
                    <w:rPr>
                      <w:rFonts w:cs="Lucida Sans Unicode"/>
                    </w:rPr>
                    <w:t>3</w:t>
                  </w:r>
                  <w:r w:rsidRPr="00D1075A">
                    <w:rPr>
                      <w:rFonts w:cs="Lucida Sans Unicode"/>
                    </w:rPr>
                    <w:t xml:space="preserve"> oktober 2024</w:t>
                  </w:r>
                </w:p>
              </w:tc>
            </w:tr>
            <w:tr w:rsidR="00371BCD" w:rsidRPr="00D1075A" w14:paraId="3F22A1FA" w14:textId="17193ED5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7BB7396A" w14:textId="77777777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  <w:i/>
                    </w:rPr>
                    <w:t xml:space="preserve">Uiterste datum voor het stellen van vragen </w:t>
                  </w:r>
                  <w:r>
                    <w:rPr>
                      <w:rFonts w:cs="Lucida Sans Unicode"/>
                      <w:i/>
                    </w:rPr>
                    <w:t>2</w:t>
                  </w:r>
                  <w:r w:rsidRPr="0069198C">
                    <w:rPr>
                      <w:rFonts w:cs="Lucida Sans Unicode"/>
                      <w:i/>
                      <w:vertAlign w:val="superscript"/>
                    </w:rPr>
                    <w:t>e</w:t>
                  </w:r>
                  <w:r>
                    <w:rPr>
                      <w:rFonts w:cs="Lucida Sans Unicode"/>
                      <w:i/>
                    </w:rPr>
                    <w:t xml:space="preserve"> nvi </w:t>
                  </w:r>
                  <w:r w:rsidRPr="00D1075A">
                    <w:rPr>
                      <w:rFonts w:cs="Lucida Sans Unicode"/>
                      <w:i/>
                    </w:rPr>
                    <w:t>door inschrijvers. Via www.Tenderned.nl.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3E8C1C9D" w14:textId="6AF079E5" w:rsidR="00371BCD" w:rsidRPr="00D1075A" w:rsidRDefault="00371BCD" w:rsidP="00371BCD">
                  <w:pPr>
                    <w:jc w:val="left"/>
                    <w:rPr>
                      <w:rFonts w:cs="Lucida Sans Unicode"/>
                      <w:i/>
                    </w:rPr>
                  </w:pPr>
                  <w:r w:rsidRPr="0069198C">
                    <w:rPr>
                      <w:rFonts w:cs="Lucida Sans Unicode"/>
                      <w:i/>
                      <w:iCs/>
                    </w:rPr>
                    <w:t>29 oktober 2024, 12:00 uur</w:t>
                  </w:r>
                </w:p>
              </w:tc>
            </w:tr>
            <w:tr w:rsidR="00371BCD" w:rsidRPr="00D1075A" w14:paraId="3477B3CB" w14:textId="20328575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2EACC113" w14:textId="77777777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</w:rPr>
                    <w:t xml:space="preserve">Verzenden </w:t>
                  </w:r>
                  <w:r>
                    <w:rPr>
                      <w:rFonts w:cs="Lucida Sans Unicode"/>
                    </w:rPr>
                    <w:t>2</w:t>
                  </w:r>
                  <w:r w:rsidRPr="0069198C">
                    <w:rPr>
                      <w:rFonts w:cs="Lucida Sans Unicode"/>
                      <w:vertAlign w:val="superscript"/>
                    </w:rPr>
                    <w:t>e</w:t>
                  </w:r>
                  <w:r>
                    <w:rPr>
                      <w:rFonts w:cs="Lucida Sans Unicode"/>
                    </w:rPr>
                    <w:t xml:space="preserve"> </w:t>
                  </w:r>
                  <w:r w:rsidRPr="00D1075A">
                    <w:rPr>
                      <w:rFonts w:cs="Lucida Sans Unicode"/>
                    </w:rPr>
                    <w:t xml:space="preserve">Nota van Inlichtingen. </w:t>
                  </w:r>
                  <w:r w:rsidRPr="00D1075A">
                    <w:rPr>
                      <w:rFonts w:cs="Lucida Sans Unicode"/>
                      <w:i/>
                    </w:rPr>
                    <w:t>Via www.Tenderned.nl.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4D36ABDA" w14:textId="26812C05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>
                    <w:rPr>
                      <w:rFonts w:cs="Lucida Sans Unicode"/>
                    </w:rPr>
                    <w:t>1 november 2024</w:t>
                  </w:r>
                </w:p>
              </w:tc>
            </w:tr>
            <w:tr w:rsidR="00371BCD" w:rsidRPr="00D1075A" w14:paraId="046FA5D7" w14:textId="456B9593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  <w:hideMark/>
                </w:tcPr>
                <w:p w14:paraId="6F394DEE" w14:textId="77777777" w:rsidR="00371BCD" w:rsidRPr="00D1075A" w:rsidRDefault="00371BCD" w:rsidP="00371BCD">
                  <w:pPr>
                    <w:jc w:val="left"/>
                    <w:rPr>
                      <w:rFonts w:cs="Lucida Sans Unicode"/>
                      <w:i/>
                    </w:rPr>
                  </w:pPr>
                  <w:r w:rsidRPr="00D1075A">
                    <w:rPr>
                      <w:rFonts w:cs="Lucida Sans Unicode"/>
                      <w:i/>
                    </w:rPr>
                    <w:t>Uiterste datum en tijdstip van ontvangst van inschrijvingen. Via www.Tenderned.nl.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4B55F7E7" w14:textId="44828FF6" w:rsidR="00371BCD" w:rsidRPr="00D1075A" w:rsidRDefault="00371BCD" w:rsidP="00371BCD">
                  <w:pPr>
                    <w:jc w:val="left"/>
                    <w:rPr>
                      <w:rFonts w:cs="Lucida Sans Unicode"/>
                      <w:i/>
                    </w:rPr>
                  </w:pPr>
                  <w:r>
                    <w:rPr>
                      <w:rFonts w:cs="Lucida Sans Unicode"/>
                      <w:i/>
                    </w:rPr>
                    <w:t>12</w:t>
                  </w:r>
                  <w:r w:rsidRPr="00D1075A">
                    <w:rPr>
                      <w:rFonts w:cs="Lucida Sans Unicode"/>
                      <w:i/>
                    </w:rPr>
                    <w:t xml:space="preserve"> november 2024 12:00 uur</w:t>
                  </w:r>
                </w:p>
              </w:tc>
            </w:tr>
            <w:tr w:rsidR="00371BCD" w:rsidRPr="00D1075A" w14:paraId="29208E2E" w14:textId="3C14280B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4A39DEAE" w14:textId="77777777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</w:rPr>
                    <w:t>Presentaties / demonstraties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6C5100A4" w14:textId="1948492B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</w:rPr>
                    <w:t>Week 46</w:t>
                  </w:r>
                  <w:r w:rsidR="00FD79C3">
                    <w:rPr>
                      <w:rFonts w:cs="Lucida Sans Unicode"/>
                    </w:rPr>
                    <w:t>/47</w:t>
                  </w:r>
                </w:p>
              </w:tc>
            </w:tr>
            <w:tr w:rsidR="00371BCD" w:rsidRPr="00D1075A" w14:paraId="24CAB831" w14:textId="7A927AD3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  <w:hideMark/>
                </w:tcPr>
                <w:p w14:paraId="60FB53CD" w14:textId="77777777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</w:rPr>
                    <w:t>Verzending voornemen tot gunning incl. verzoek om bewijsmiddelen ten aanzien van UEA. Per post.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607EFC8B" w14:textId="3C49A617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>
                    <w:rPr>
                      <w:rFonts w:cs="Lucida Sans Unicode"/>
                    </w:rPr>
                    <w:t>9 december 2</w:t>
                  </w:r>
                  <w:r w:rsidRPr="00D1075A">
                    <w:rPr>
                      <w:rFonts w:cs="Lucida Sans Unicode"/>
                    </w:rPr>
                    <w:t>024</w:t>
                  </w:r>
                </w:p>
              </w:tc>
            </w:tr>
            <w:tr w:rsidR="00371BCD" w:rsidRPr="00D1075A" w14:paraId="405FE854" w14:textId="02AB3F22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  <w:hideMark/>
                </w:tcPr>
                <w:p w14:paraId="1008E5AD" w14:textId="77777777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</w:rPr>
                    <w:t>Verzending definitieve gunning. Per post.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7EA1BEA2" w14:textId="70759878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>
                    <w:rPr>
                      <w:rFonts w:cs="Lucida Sans Unicode"/>
                    </w:rPr>
                    <w:t xml:space="preserve">7 januari </w:t>
                  </w:r>
                  <w:r w:rsidRPr="00D1075A">
                    <w:rPr>
                      <w:rFonts w:cs="Lucida Sans Unicode"/>
                    </w:rPr>
                    <w:t>2024</w:t>
                  </w:r>
                </w:p>
              </w:tc>
            </w:tr>
            <w:tr w:rsidR="00371BCD" w:rsidRPr="00B943F5" w14:paraId="28F82A7A" w14:textId="1E1B5168" w:rsidTr="00371BCD"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  <w:hideMark/>
                </w:tcPr>
                <w:p w14:paraId="3A60A71F" w14:textId="77777777" w:rsidR="00371BCD" w:rsidRPr="00B943F5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 w:rsidRPr="00D1075A">
                    <w:rPr>
                      <w:rFonts w:cs="Lucida Sans Unicode"/>
                    </w:rPr>
                    <w:t>Ingangsdatum overeenkomst</w:t>
                  </w:r>
                </w:p>
              </w:tc>
              <w:tc>
                <w:tcPr>
                  <w:tcW w:w="567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14:paraId="190EB343" w14:textId="6A6724CF" w:rsidR="00371BCD" w:rsidRPr="00D1075A" w:rsidRDefault="00371BCD" w:rsidP="00371BCD">
                  <w:pPr>
                    <w:jc w:val="left"/>
                    <w:rPr>
                      <w:rFonts w:cs="Lucida Sans Unicode"/>
                    </w:rPr>
                  </w:pPr>
                  <w:r>
                    <w:rPr>
                      <w:rFonts w:cs="Lucida Sans Unicode"/>
                    </w:rPr>
                    <w:t>Asap na definitieve gunning</w:t>
                  </w:r>
                </w:p>
              </w:tc>
            </w:tr>
          </w:tbl>
          <w:p w14:paraId="5BF84152" w14:textId="77777777" w:rsidR="00371BCD" w:rsidRDefault="00371BCD" w:rsidP="0069198C">
            <w:pPr>
              <w:keepNext/>
              <w:keepLines/>
            </w:pPr>
          </w:p>
          <w:p w14:paraId="2FECDDC9" w14:textId="77777777" w:rsidR="00371BCD" w:rsidRDefault="00371BCD" w:rsidP="0069198C">
            <w:pPr>
              <w:keepNext/>
              <w:keepLines/>
            </w:pPr>
          </w:p>
          <w:p w14:paraId="003F7BAD" w14:textId="77777777" w:rsidR="00A65F2E" w:rsidRPr="00CF0C24" w:rsidRDefault="00A65F2E" w:rsidP="00A65F2E">
            <w:pPr>
              <w:rPr>
                <w:rFonts w:cs="Lucida Sans Unicode"/>
              </w:rPr>
            </w:pPr>
            <w:r w:rsidRPr="00CF0C24">
              <w:rPr>
                <w:rFonts w:cs="Lucida Sans Unicode"/>
              </w:rPr>
              <w:t>De data en tijdstippen voor het stellen van vragen en het indienen van de inschrijving</w:t>
            </w:r>
            <w:r>
              <w:rPr>
                <w:rFonts w:cs="Lucida Sans Unicode"/>
              </w:rPr>
              <w:t xml:space="preserve"> (cursief weergegeven) </w:t>
            </w:r>
            <w:r w:rsidRPr="00CF0C24">
              <w:rPr>
                <w:rFonts w:cs="Lucida Sans Unicode"/>
              </w:rPr>
              <w:t xml:space="preserve">gelden als </w:t>
            </w:r>
            <w:r w:rsidRPr="00C9278E">
              <w:rPr>
                <w:rFonts w:cs="Lucida Sans Unicode"/>
              </w:rPr>
              <w:t>uiterste en fatale termijnen</w:t>
            </w:r>
            <w:r>
              <w:rPr>
                <w:rFonts w:cs="Lucida Sans Unicode"/>
              </w:rPr>
              <w:t xml:space="preserve">, </w:t>
            </w:r>
            <w:r w:rsidRPr="00B943F5">
              <w:rPr>
                <w:rFonts w:cs="Lucida Sans Unicode"/>
              </w:rPr>
              <w:t>mits de gemeente Landgraaf niet voorafgaand schriftelijk anders bericht.</w:t>
            </w:r>
            <w:r w:rsidRPr="00CF0C24">
              <w:rPr>
                <w:rFonts w:cs="Lucida Sans Unicode"/>
              </w:rPr>
              <w:t xml:space="preserve"> De overige genoemde data zijn streefdata. Deze planning is indicatief en er kunnen geen rechten aan worden ontleend. </w:t>
            </w:r>
          </w:p>
          <w:p w14:paraId="3FC0EAFC" w14:textId="13E4A56D" w:rsidR="0069198C" w:rsidRDefault="0069198C" w:rsidP="0069198C">
            <w:pPr>
              <w:keepNext/>
              <w:keepLines/>
            </w:pPr>
          </w:p>
          <w:p w14:paraId="386AD92B" w14:textId="19F0639A" w:rsidR="0069198C" w:rsidRPr="00B817FD" w:rsidRDefault="0069198C" w:rsidP="0069198C">
            <w:pPr>
              <w:keepNext/>
              <w:keepLines/>
            </w:pPr>
          </w:p>
        </w:tc>
      </w:tr>
    </w:tbl>
    <w:p w14:paraId="627BEAA0" w14:textId="77777777" w:rsidR="004E6A4C" w:rsidRDefault="004E6A4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F87C7A" w14:paraId="560D9E17" w14:textId="77777777" w:rsidTr="003E16DC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46E4E40D" w14:textId="77777777" w:rsidR="001D658A" w:rsidRDefault="00A65F2E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t>GESTELDE VRAGEN</w:t>
            </w:r>
          </w:p>
        </w:tc>
      </w:tr>
      <w:tr w:rsidR="00F87C7A" w14:paraId="04F24820" w14:textId="77777777" w:rsidTr="00F55166">
        <w:tc>
          <w:tcPr>
            <w:tcW w:w="9778" w:type="dxa"/>
          </w:tcPr>
          <w:p w14:paraId="7B0220D3" w14:textId="77777777" w:rsidR="0069198C" w:rsidRDefault="0069198C"/>
          <w:tbl>
            <w:tblPr>
              <w:tblW w:w="977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78"/>
            </w:tblGrid>
            <w:tr w:rsidR="00F87C7A" w14:paraId="53BB87B8" w14:textId="77777777" w:rsidTr="00D80099">
              <w:tc>
                <w:tcPr>
                  <w:tcW w:w="9778" w:type="dxa"/>
                </w:tcPr>
                <w:p w14:paraId="5A6E478B" w14:textId="1EF0E634" w:rsidR="00826A68" w:rsidRPr="001016F1" w:rsidRDefault="0069198C" w:rsidP="00D80099">
                  <w:pPr>
                    <w:rPr>
                      <w:rFonts w:cs="Lucida Sans Unicode"/>
                      <w:b/>
                    </w:rPr>
                  </w:pPr>
                  <w:r>
                    <w:rPr>
                      <w:rFonts w:cs="Lucida Sans Unicode"/>
                      <w:b/>
                    </w:rPr>
                    <w:t xml:space="preserve">De gestelde vragen zijn opgenomen in het met dit document mee-gepubliceerde excel document “vragen en antwoorden”. </w:t>
                  </w:r>
                </w:p>
              </w:tc>
            </w:tr>
            <w:tr w:rsidR="00F87C7A" w14:paraId="6694BA67" w14:textId="77777777" w:rsidTr="00D80099">
              <w:tc>
                <w:tcPr>
                  <w:tcW w:w="9778" w:type="dxa"/>
                </w:tcPr>
                <w:p w14:paraId="5C529115" w14:textId="77777777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F87C7A" w14:paraId="2A2C9FBC" w14:textId="77777777" w:rsidTr="00D80099">
              <w:tc>
                <w:tcPr>
                  <w:tcW w:w="9778" w:type="dxa"/>
                </w:tcPr>
                <w:p w14:paraId="48957EC1" w14:textId="0323C0BF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F87C7A" w14:paraId="3DCAC696" w14:textId="77777777" w:rsidTr="00D80099">
              <w:tc>
                <w:tcPr>
                  <w:tcW w:w="9778" w:type="dxa"/>
                </w:tcPr>
                <w:p w14:paraId="0CF8BF2D" w14:textId="77777777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F87C7A" w14:paraId="5CADB532" w14:textId="77777777" w:rsidTr="00D80099">
              <w:tc>
                <w:tcPr>
                  <w:tcW w:w="9778" w:type="dxa"/>
                </w:tcPr>
                <w:p w14:paraId="295FD651" w14:textId="0DA61F74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</w:tbl>
          <w:p w14:paraId="0F0D1BDB" w14:textId="77777777" w:rsidR="00F87C7A" w:rsidRDefault="00F87C7A"/>
        </w:tc>
      </w:tr>
    </w:tbl>
    <w:p w14:paraId="5DC5A381" w14:textId="77777777" w:rsidR="00F3638C" w:rsidRDefault="00F3638C" w:rsidP="00F3638C">
      <w:pPr>
        <w:pStyle w:val="Koptekst"/>
        <w:tabs>
          <w:tab w:val="clear" w:pos="4536"/>
          <w:tab w:val="clear" w:pos="9072"/>
          <w:tab w:val="right" w:pos="6663"/>
        </w:tabs>
      </w:pPr>
    </w:p>
    <w:p w14:paraId="021E6854" w14:textId="77777777" w:rsidR="00F3638C" w:rsidRPr="00497A66" w:rsidRDefault="00F3638C" w:rsidP="00F3638C">
      <w:pPr>
        <w:pStyle w:val="Koptekst"/>
        <w:tabs>
          <w:tab w:val="clear" w:pos="4536"/>
          <w:tab w:val="clear" w:pos="9072"/>
          <w:tab w:val="right" w:pos="6663"/>
        </w:tabs>
        <w:rPr>
          <w:lang w:val="en-GB"/>
        </w:rPr>
      </w:pPr>
    </w:p>
    <w:p w14:paraId="63951789" w14:textId="77777777" w:rsidR="00145BA4" w:rsidRDefault="00A65F2E" w:rsidP="00127737">
      <w:pPr>
        <w:keepNext/>
        <w:keepLines/>
        <w:rPr>
          <w:rFonts w:cs="Lucida Sans Unicode"/>
        </w:rPr>
      </w:pPr>
      <w:r>
        <w:rPr>
          <w:rFonts w:cs="Lucida Sans Unicode"/>
        </w:rPr>
        <w:t>G.J.J. Gigase</w:t>
      </w:r>
    </w:p>
    <w:p w14:paraId="7200ACDC" w14:textId="543CE358" w:rsidR="00ED3B85" w:rsidRPr="009E7983" w:rsidRDefault="00A65F2E" w:rsidP="0069198C">
      <w:pPr>
        <w:keepNext/>
        <w:keepLines/>
      </w:pPr>
      <w:r>
        <w:t>Afdeling Bestuurlijke en Concern Zake</w:t>
      </w:r>
    </w:p>
    <w:sectPr w:rsidR="00ED3B85" w:rsidRPr="009E7983" w:rsidSect="00EB6C9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709" w:footer="397" w:gutter="0"/>
      <w:paperSrc w:first="3" w:other="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4419F" w14:textId="77777777" w:rsidR="00A65F2E" w:rsidRDefault="00A65F2E">
      <w:r>
        <w:separator/>
      </w:r>
    </w:p>
  </w:endnote>
  <w:endnote w:type="continuationSeparator" w:id="0">
    <w:p w14:paraId="01EB147C" w14:textId="77777777" w:rsidR="00A65F2E" w:rsidRDefault="00A6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: 3of 9 BarCode">
    <w:altName w:val="Algerian"/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0A6B" w14:textId="77777777" w:rsidR="0037144F" w:rsidRPr="00251F45" w:rsidRDefault="00A65F2E" w:rsidP="008A7563">
    <w:pPr>
      <w:pStyle w:val="Voettekst"/>
      <w:tabs>
        <w:tab w:val="clear" w:pos="4536"/>
        <w:tab w:val="clear" w:pos="9072"/>
        <w:tab w:val="right" w:pos="9639"/>
      </w:tabs>
      <w:spacing w:line="200" w:lineRule="exact"/>
      <w:jc w:val="left"/>
      <w:rPr>
        <w:sz w:val="16"/>
        <w:szCs w:val="16"/>
      </w:rPr>
    </w:pPr>
    <w:r>
      <w:rPr>
        <w:sz w:val="16"/>
        <w:szCs w:val="16"/>
      </w:rPr>
      <w:t>24.050210</w:t>
    </w:r>
    <w:r>
      <w:rPr>
        <w:sz w:val="16"/>
        <w:szCs w:val="16"/>
      </w:rPr>
      <w:tab/>
    </w:r>
    <w:r w:rsidR="00251F45" w:rsidRPr="00040349">
      <w:rPr>
        <w:sz w:val="16"/>
        <w:szCs w:val="16"/>
      </w:rPr>
      <w:t xml:space="preserve">Pagina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PAGE </w:instrText>
    </w:r>
    <w:r w:rsidR="00251F45" w:rsidRPr="00040349">
      <w:rPr>
        <w:sz w:val="16"/>
        <w:szCs w:val="16"/>
      </w:rPr>
      <w:fldChar w:fldCharType="separate"/>
    </w:r>
    <w:r w:rsidR="00251F45" w:rsidRPr="00040349">
      <w:rPr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  <w:r w:rsidR="00251F45" w:rsidRPr="00040349">
      <w:rPr>
        <w:sz w:val="16"/>
        <w:szCs w:val="16"/>
      </w:rPr>
      <w:t xml:space="preserve"> van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NUMPAGES </w:instrText>
    </w:r>
    <w:r w:rsidR="00251F45" w:rsidRPr="00040349">
      <w:rPr>
        <w:sz w:val="16"/>
        <w:szCs w:val="16"/>
      </w:rPr>
      <w:fldChar w:fldCharType="separate"/>
    </w:r>
    <w:r w:rsidR="00251F45" w:rsidRPr="00040349">
      <w:rPr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872C" w14:textId="77777777" w:rsidR="00251F45" w:rsidRDefault="00C82C8B" w:rsidP="00251F45">
    <w:pPr>
      <w:pStyle w:val="Voettekst"/>
      <w:spacing w:line="200" w:lineRule="exact"/>
    </w:pPr>
    <w:r>
      <w:rPr>
        <w:noProof/>
      </w:rPr>
      <w:pict w14:anchorId="4F1CB7C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56.25pt;margin-top:711.6pt;width:136.8pt;height:115.35pt;z-index:251658752;mso-position-horizontal-relative:page;mso-position-vertical-relative:page" stroked="f">
          <v:textbox inset="0,0,0,0">
            <w:txbxContent>
              <w:p w14:paraId="16796792" w14:textId="77777777" w:rsidR="008A49AA" w:rsidRPr="008A49AA" w:rsidRDefault="008A49AA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</w:p>
              <w:p w14:paraId="4A86FA92" w14:textId="77777777" w:rsidR="008A49AA" w:rsidRPr="008A49AA" w:rsidRDefault="008A49AA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</w:p>
              <w:p w14:paraId="37478529" w14:textId="77777777" w:rsidR="00F81016" w:rsidRDefault="00A65F2E" w:rsidP="00F81016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Sweelinckplein 1</w:t>
                </w:r>
              </w:p>
              <w:p w14:paraId="4DCC52BB" w14:textId="77777777" w:rsidR="008A49AA" w:rsidRPr="008A49AA" w:rsidRDefault="00A65F2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  <w:r w:rsidRPr="008A49AA">
                  <w:rPr>
                    <w:sz w:val="16"/>
                    <w:szCs w:val="16"/>
                  </w:rPr>
                  <w:t>Postbus 31000</w:t>
                </w:r>
              </w:p>
              <w:p w14:paraId="328EABCC" w14:textId="77777777" w:rsidR="008A49AA" w:rsidRPr="008A49AA" w:rsidRDefault="00A65F2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  <w:r w:rsidRPr="008A49AA">
                  <w:rPr>
                    <w:sz w:val="16"/>
                    <w:szCs w:val="16"/>
                  </w:rPr>
                  <w:t>6370 AA Landgraaf</w:t>
                </w:r>
              </w:p>
              <w:p w14:paraId="26617F1D" w14:textId="77777777" w:rsidR="008A49AA" w:rsidRPr="008A49AA" w:rsidRDefault="00A65F2E" w:rsidP="008A49AA">
                <w:pPr>
                  <w:pStyle w:val="Voettekst"/>
                  <w:tabs>
                    <w:tab w:val="left" w:pos="426"/>
                  </w:tabs>
                  <w:spacing w:line="200" w:lineRule="exac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Tel: 14 045</w:t>
                </w:r>
              </w:p>
              <w:p w14:paraId="05563263" w14:textId="77777777" w:rsidR="008A49AA" w:rsidRPr="008A49AA" w:rsidRDefault="00A65F2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 w:rsidRPr="008A49AA">
                  <w:rPr>
                    <w:sz w:val="16"/>
                    <w:szCs w:val="16"/>
                    <w:lang w:val="de-DE"/>
                  </w:rPr>
                  <w:t>www.landgraaf.nl</w:t>
                </w:r>
              </w:p>
              <w:p w14:paraId="56D7B1F1" w14:textId="77777777" w:rsidR="008A49AA" w:rsidRPr="008A49AA" w:rsidRDefault="00A65F2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 w:rsidRPr="008A49AA">
                  <w:rPr>
                    <w:sz w:val="16"/>
                    <w:szCs w:val="16"/>
                    <w:lang w:val="de-DE"/>
                  </w:rPr>
                  <w:t>gemeente@landgraaf.nl</w:t>
                </w:r>
              </w:p>
              <w:p w14:paraId="2BD24A50" w14:textId="77777777" w:rsidR="00F81016" w:rsidRDefault="00A65F2E" w:rsidP="00F81016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>
                  <w:rPr>
                    <w:sz w:val="16"/>
                    <w:szCs w:val="16"/>
                    <w:lang w:val="de-DE"/>
                  </w:rPr>
                  <w:t>IBAN: NL03 BNGH 0285 0180 19</w:t>
                </w:r>
              </w:p>
              <w:p w14:paraId="3D7997C9" w14:textId="77777777" w:rsidR="008A49AA" w:rsidRPr="00D54358" w:rsidRDefault="00A65F2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 w:rsidRPr="00D54358">
                  <w:rPr>
                    <w:sz w:val="16"/>
                    <w:szCs w:val="16"/>
                    <w:lang w:val="de-DE"/>
                  </w:rPr>
                  <w:t>BIC: BNGHNL2G</w:t>
                </w:r>
              </w:p>
              <w:p w14:paraId="7CC0C0C0" w14:textId="77777777" w:rsidR="00F81016" w:rsidRDefault="00A65F2E" w:rsidP="00F81016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>
                  <w:rPr>
                    <w:sz w:val="16"/>
                    <w:szCs w:val="16"/>
                    <w:lang w:val="de-DE"/>
                  </w:rPr>
                  <w:t>KvK-nummer: 14131528</w:t>
                </w:r>
              </w:p>
              <w:p w14:paraId="09AF7193" w14:textId="77777777" w:rsidR="00251F45" w:rsidRPr="00D54358" w:rsidRDefault="00251F45" w:rsidP="00251F45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</w:p>
            </w:txbxContent>
          </v:textbox>
          <w10:wrap anchorx="page" anchory="page"/>
        </v:shape>
      </w:pict>
    </w:r>
  </w:p>
  <w:p w14:paraId="3F144D52" w14:textId="77777777" w:rsidR="00251F45" w:rsidRDefault="00251F45" w:rsidP="00251F45">
    <w:pPr>
      <w:pStyle w:val="Voettekst"/>
      <w:spacing w:line="200" w:lineRule="exact"/>
    </w:pPr>
  </w:p>
  <w:p w14:paraId="08E70E52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231D16DD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2E02E32B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3FD1BC04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6C26C5A9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2679C6ED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28D1468B" w14:textId="77777777" w:rsidR="00251F45" w:rsidRDefault="00C82C8B" w:rsidP="00251F45">
    <w:pPr>
      <w:pStyle w:val="Voettekst"/>
      <w:tabs>
        <w:tab w:val="left" w:pos="426"/>
      </w:tabs>
      <w:spacing w:line="200" w:lineRule="exact"/>
    </w:pPr>
    <w:r>
      <w:rPr>
        <w:noProof/>
      </w:rPr>
      <w:pict w14:anchorId="1BC2AD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794.65pt;width:78.25pt;height:28.5pt;z-index:251657728;mso-position-horizontal:center;mso-position-vertical-relative:page" o:preferrelative="f">
          <v:imagedata r:id="rId1" o:title="" cropbottom="14942f" cropleft="12527f" cropright="13389f"/>
          <w10:wrap anchory="page"/>
        </v:shape>
      </w:pict>
    </w:r>
  </w:p>
  <w:p w14:paraId="7F8C112B" w14:textId="77777777" w:rsidR="00251F45" w:rsidRDefault="00251F45" w:rsidP="00251F45">
    <w:pPr>
      <w:pStyle w:val="Voettekst"/>
      <w:spacing w:line="200" w:lineRule="exact"/>
    </w:pPr>
  </w:p>
  <w:p w14:paraId="3B7B942F" w14:textId="77777777" w:rsidR="00251F45" w:rsidRDefault="00251F45" w:rsidP="00251F45">
    <w:pPr>
      <w:pStyle w:val="Voettekst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46ECE" w14:textId="77777777" w:rsidR="00A65F2E" w:rsidRDefault="00A65F2E">
      <w:r>
        <w:separator/>
      </w:r>
    </w:p>
  </w:footnote>
  <w:footnote w:type="continuationSeparator" w:id="0">
    <w:p w14:paraId="4BD7FBC3" w14:textId="77777777" w:rsidR="00A65F2E" w:rsidRDefault="00A6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57ACD" w14:textId="77777777" w:rsidR="0037144F" w:rsidRDefault="0037144F" w:rsidP="0037144F">
    <w:pPr>
      <w:pStyle w:val="Koptekst"/>
      <w:spacing w:line="200" w:lineRule="exact"/>
    </w:pPr>
  </w:p>
  <w:p w14:paraId="3724B9C1" w14:textId="77777777" w:rsidR="0037144F" w:rsidRDefault="0037144F" w:rsidP="0037144F">
    <w:pPr>
      <w:pStyle w:val="Koptekst"/>
      <w:spacing w:line="200" w:lineRule="exact"/>
    </w:pPr>
  </w:p>
  <w:p w14:paraId="16F6EC32" w14:textId="77777777" w:rsidR="0037144F" w:rsidRDefault="0037144F" w:rsidP="0037144F">
    <w:pPr>
      <w:pStyle w:val="Koptekst"/>
      <w:spacing w:line="200" w:lineRule="exact"/>
    </w:pPr>
  </w:p>
  <w:p w14:paraId="19CFEDCB" w14:textId="77777777" w:rsidR="003563A0" w:rsidRDefault="003563A0" w:rsidP="0037144F">
    <w:pPr>
      <w:pStyle w:val="Koptekst"/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FC7A" w14:textId="77777777" w:rsidR="00251F45" w:rsidRDefault="00C82C8B" w:rsidP="00251F45">
    <w:pPr>
      <w:pStyle w:val="Koptekst"/>
      <w:spacing w:line="200" w:lineRule="exact"/>
    </w:pPr>
    <w:r>
      <w:rPr>
        <w:noProof/>
      </w:rPr>
      <w:pict w14:anchorId="79871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5.4pt;width:233.9pt;height:76.4pt;z-index:251656704;mso-position-horizontal:center">
          <v:imagedata r:id="rId1" o:title="Gemeente Landgraaf CMYK" croptop="12165f" cropbottom="7611f" cropleft="2612f" cropright="3076f"/>
        </v:shape>
      </w:pict>
    </w:r>
  </w:p>
  <w:p w14:paraId="2FA9AB63" w14:textId="77777777" w:rsidR="00251F45" w:rsidRDefault="00251F45" w:rsidP="00251F45">
    <w:pPr>
      <w:pStyle w:val="Koptekst"/>
      <w:spacing w:line="200" w:lineRule="exact"/>
    </w:pPr>
  </w:p>
  <w:p w14:paraId="1B20D15B" w14:textId="77777777" w:rsidR="00251F45" w:rsidRDefault="00251F45" w:rsidP="00251F45">
    <w:pPr>
      <w:pStyle w:val="Koptekst"/>
      <w:spacing w:line="200" w:lineRule="exact"/>
    </w:pPr>
  </w:p>
  <w:p w14:paraId="550C421C" w14:textId="77777777" w:rsidR="00251F45" w:rsidRDefault="00251F45" w:rsidP="00251F45">
    <w:pPr>
      <w:pStyle w:val="Koptekst"/>
      <w:spacing w:line="200" w:lineRule="exact"/>
    </w:pPr>
  </w:p>
  <w:p w14:paraId="525112E6" w14:textId="77777777" w:rsidR="00251F45" w:rsidRDefault="00251F45" w:rsidP="00251F45">
    <w:pPr>
      <w:pStyle w:val="Koptekst"/>
      <w:spacing w:line="200" w:lineRule="exact"/>
    </w:pPr>
  </w:p>
  <w:p w14:paraId="0B4EDC85" w14:textId="77777777" w:rsidR="00251F45" w:rsidRDefault="00251F45" w:rsidP="00251F45">
    <w:pPr>
      <w:pStyle w:val="Koptekst"/>
      <w:spacing w:line="200" w:lineRule="exact"/>
    </w:pPr>
  </w:p>
  <w:p w14:paraId="6B6EA16C" w14:textId="77777777" w:rsidR="00251F45" w:rsidRDefault="00251F45" w:rsidP="00251F45">
    <w:pPr>
      <w:pStyle w:val="Koptekst"/>
      <w:spacing w:line="200" w:lineRule="exact"/>
    </w:pPr>
  </w:p>
  <w:p w14:paraId="0E33948A" w14:textId="77777777" w:rsidR="00251F45" w:rsidRDefault="00251F45" w:rsidP="00251F45">
    <w:pPr>
      <w:pStyle w:val="Koptekst"/>
      <w:spacing w:line="200" w:lineRule="exact"/>
    </w:pPr>
  </w:p>
  <w:p w14:paraId="6BD61F9D" w14:textId="77777777" w:rsidR="00251F45" w:rsidRDefault="00251F45" w:rsidP="00251F45">
    <w:pPr>
      <w:pStyle w:val="Koptekst"/>
      <w:spacing w:line="200" w:lineRule="exact"/>
    </w:pPr>
  </w:p>
  <w:p w14:paraId="1087ADB1" w14:textId="77777777" w:rsidR="00251F45" w:rsidRPr="00251F45" w:rsidRDefault="00251F45" w:rsidP="00251F45">
    <w:pPr>
      <w:pStyle w:val="Koptekst"/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50BA8"/>
    <w:multiLevelType w:val="hybridMultilevel"/>
    <w:tmpl w:val="D5465944"/>
    <w:lvl w:ilvl="0" w:tplc="6B563A16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24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0E"/>
    <w:rsid w:val="000052FA"/>
    <w:rsid w:val="00016379"/>
    <w:rsid w:val="000234D9"/>
    <w:rsid w:val="00035F7A"/>
    <w:rsid w:val="00040349"/>
    <w:rsid w:val="000539B4"/>
    <w:rsid w:val="0008618E"/>
    <w:rsid w:val="000B104C"/>
    <w:rsid w:val="000C367F"/>
    <w:rsid w:val="000E2BF8"/>
    <w:rsid w:val="000F52F0"/>
    <w:rsid w:val="001016F1"/>
    <w:rsid w:val="00127737"/>
    <w:rsid w:val="00145BA4"/>
    <w:rsid w:val="0015255C"/>
    <w:rsid w:val="00182016"/>
    <w:rsid w:val="001951E7"/>
    <w:rsid w:val="001C6F5E"/>
    <w:rsid w:val="001D658A"/>
    <w:rsid w:val="001E226B"/>
    <w:rsid w:val="00242CAE"/>
    <w:rsid w:val="002439BD"/>
    <w:rsid w:val="00251F45"/>
    <w:rsid w:val="00261247"/>
    <w:rsid w:val="002613F7"/>
    <w:rsid w:val="002874FA"/>
    <w:rsid w:val="002879AB"/>
    <w:rsid w:val="00294C21"/>
    <w:rsid w:val="002C2484"/>
    <w:rsid w:val="002C3F98"/>
    <w:rsid w:val="002F0162"/>
    <w:rsid w:val="00300215"/>
    <w:rsid w:val="0033087C"/>
    <w:rsid w:val="00353B1B"/>
    <w:rsid w:val="003563A0"/>
    <w:rsid w:val="0037144F"/>
    <w:rsid w:val="00371BCD"/>
    <w:rsid w:val="003726A3"/>
    <w:rsid w:val="0038516E"/>
    <w:rsid w:val="003A1CC6"/>
    <w:rsid w:val="003C7338"/>
    <w:rsid w:val="003F4091"/>
    <w:rsid w:val="003F4D63"/>
    <w:rsid w:val="003F752D"/>
    <w:rsid w:val="00457268"/>
    <w:rsid w:val="00464D0E"/>
    <w:rsid w:val="004907B7"/>
    <w:rsid w:val="00495E20"/>
    <w:rsid w:val="00497A66"/>
    <w:rsid w:val="004A3C98"/>
    <w:rsid w:val="004D15BE"/>
    <w:rsid w:val="004E6A4C"/>
    <w:rsid w:val="00525831"/>
    <w:rsid w:val="005835D3"/>
    <w:rsid w:val="005A1750"/>
    <w:rsid w:val="005C5400"/>
    <w:rsid w:val="005C69BC"/>
    <w:rsid w:val="005C7D79"/>
    <w:rsid w:val="005E721B"/>
    <w:rsid w:val="00620930"/>
    <w:rsid w:val="00631C06"/>
    <w:rsid w:val="0063704C"/>
    <w:rsid w:val="00676578"/>
    <w:rsid w:val="0069198C"/>
    <w:rsid w:val="006B7B00"/>
    <w:rsid w:val="006D0FAC"/>
    <w:rsid w:val="00703D5C"/>
    <w:rsid w:val="007102D0"/>
    <w:rsid w:val="007150A6"/>
    <w:rsid w:val="00724C90"/>
    <w:rsid w:val="00742288"/>
    <w:rsid w:val="00755495"/>
    <w:rsid w:val="00772BC3"/>
    <w:rsid w:val="00794946"/>
    <w:rsid w:val="007B0BDA"/>
    <w:rsid w:val="007C0FB6"/>
    <w:rsid w:val="007F4151"/>
    <w:rsid w:val="00807C11"/>
    <w:rsid w:val="00826A68"/>
    <w:rsid w:val="008427BC"/>
    <w:rsid w:val="00850353"/>
    <w:rsid w:val="00855832"/>
    <w:rsid w:val="00855F9D"/>
    <w:rsid w:val="008569A9"/>
    <w:rsid w:val="00861BE5"/>
    <w:rsid w:val="00867F16"/>
    <w:rsid w:val="0088461E"/>
    <w:rsid w:val="0088565D"/>
    <w:rsid w:val="00886F07"/>
    <w:rsid w:val="008A49AA"/>
    <w:rsid w:val="008A7563"/>
    <w:rsid w:val="008B5571"/>
    <w:rsid w:val="008D67CD"/>
    <w:rsid w:val="008F1C08"/>
    <w:rsid w:val="008F5254"/>
    <w:rsid w:val="00902ADF"/>
    <w:rsid w:val="00902D4B"/>
    <w:rsid w:val="00910F95"/>
    <w:rsid w:val="00924CE0"/>
    <w:rsid w:val="00943B67"/>
    <w:rsid w:val="009676BC"/>
    <w:rsid w:val="0098291E"/>
    <w:rsid w:val="009869C2"/>
    <w:rsid w:val="009B0231"/>
    <w:rsid w:val="009B5F2E"/>
    <w:rsid w:val="009C1DD5"/>
    <w:rsid w:val="009E1EA1"/>
    <w:rsid w:val="009E2BF2"/>
    <w:rsid w:val="009E65F1"/>
    <w:rsid w:val="009E7983"/>
    <w:rsid w:val="00A10324"/>
    <w:rsid w:val="00A1055F"/>
    <w:rsid w:val="00A20384"/>
    <w:rsid w:val="00A5680D"/>
    <w:rsid w:val="00A6133A"/>
    <w:rsid w:val="00A65F2E"/>
    <w:rsid w:val="00A85DD0"/>
    <w:rsid w:val="00AD237C"/>
    <w:rsid w:val="00AF447F"/>
    <w:rsid w:val="00B21F33"/>
    <w:rsid w:val="00B303B5"/>
    <w:rsid w:val="00B36FD2"/>
    <w:rsid w:val="00B50B4F"/>
    <w:rsid w:val="00B62682"/>
    <w:rsid w:val="00B817FD"/>
    <w:rsid w:val="00B92274"/>
    <w:rsid w:val="00BC0296"/>
    <w:rsid w:val="00BC02A1"/>
    <w:rsid w:val="00BE2E33"/>
    <w:rsid w:val="00C305CF"/>
    <w:rsid w:val="00C3191F"/>
    <w:rsid w:val="00C42E2C"/>
    <w:rsid w:val="00C435F6"/>
    <w:rsid w:val="00C47362"/>
    <w:rsid w:val="00C72EE0"/>
    <w:rsid w:val="00C82C8B"/>
    <w:rsid w:val="00CA1EE0"/>
    <w:rsid w:val="00CB382D"/>
    <w:rsid w:val="00CB49E6"/>
    <w:rsid w:val="00CE2051"/>
    <w:rsid w:val="00CF72FD"/>
    <w:rsid w:val="00D0314F"/>
    <w:rsid w:val="00D21C45"/>
    <w:rsid w:val="00D40680"/>
    <w:rsid w:val="00D46B5D"/>
    <w:rsid w:val="00D54358"/>
    <w:rsid w:val="00D66792"/>
    <w:rsid w:val="00D677EC"/>
    <w:rsid w:val="00D75B00"/>
    <w:rsid w:val="00D80099"/>
    <w:rsid w:val="00D8237E"/>
    <w:rsid w:val="00D90181"/>
    <w:rsid w:val="00D90BAC"/>
    <w:rsid w:val="00D9666B"/>
    <w:rsid w:val="00DC314C"/>
    <w:rsid w:val="00E116D4"/>
    <w:rsid w:val="00E135BC"/>
    <w:rsid w:val="00E60D43"/>
    <w:rsid w:val="00E70F99"/>
    <w:rsid w:val="00E8702C"/>
    <w:rsid w:val="00E91FD2"/>
    <w:rsid w:val="00EB6C98"/>
    <w:rsid w:val="00EC1DB2"/>
    <w:rsid w:val="00ED3B85"/>
    <w:rsid w:val="00ED612D"/>
    <w:rsid w:val="00EE2DDA"/>
    <w:rsid w:val="00F053F7"/>
    <w:rsid w:val="00F3638C"/>
    <w:rsid w:val="00F55166"/>
    <w:rsid w:val="00F5771A"/>
    <w:rsid w:val="00F81016"/>
    <w:rsid w:val="00F87C7A"/>
    <w:rsid w:val="00F960C2"/>
    <w:rsid w:val="00FA5DC8"/>
    <w:rsid w:val="00FD79C3"/>
    <w:rsid w:val="00FE0713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86D52BD"/>
  <w15:docId w15:val="{4C5FAB26-F5AB-4325-A0CA-E4B5F1E2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144F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ascii="Lucida Sans Unicode" w:hAnsi="Lucida Sans Unicode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D34C15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autoSpaceDE w:val="0"/>
      <w:autoSpaceDN w:val="0"/>
      <w:adjustRightInd w:val="0"/>
      <w:jc w:val="center"/>
      <w:outlineLvl w:val="1"/>
    </w:pPr>
    <w:rPr>
      <w:b/>
      <w:bCs/>
      <w:color w:val="000000"/>
    </w:rPr>
  </w:style>
  <w:style w:type="paragraph" w:styleId="Kop3">
    <w:name w:val="heading 3"/>
    <w:basedOn w:val="Standaard"/>
    <w:next w:val="Standaard"/>
    <w:link w:val="Kop3Char"/>
    <w:qFormat/>
    <w:rsid w:val="005E009B"/>
    <w:pPr>
      <w:keepNext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6">
    <w:name w:val="heading 6"/>
    <w:basedOn w:val="Standaard"/>
    <w:next w:val="Standaard"/>
    <w:qFormat/>
    <w:rsid w:val="00F3638C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ind w:left="1134" w:hanging="1134"/>
      <w:jc w:val="center"/>
      <w:outlineLvl w:val="5"/>
    </w:pPr>
    <w:rPr>
      <w:rFonts w:ascii="Arial" w:hAnsi="Arial"/>
      <w:b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clear" w:pos="340"/>
        <w:tab w:val="clear" w:pos="680"/>
        <w:tab w:val="clear" w:pos="1021"/>
        <w:tab w:val="clear" w:pos="1361"/>
        <w:tab w:val="clear" w:pos="1701"/>
        <w:tab w:val="right" w:pos="454"/>
        <w:tab w:val="right" w:leader="dot" w:pos="9061"/>
      </w:tabs>
      <w:spacing w:before="120" w:after="120"/>
    </w:pPr>
    <w:rPr>
      <w:b/>
      <w:caps/>
    </w:rPr>
  </w:style>
  <w:style w:type="paragraph" w:customStyle="1" w:styleId="Opmaakprofiel1">
    <w:name w:val="Opmaakprofiel1"/>
    <w:basedOn w:val="Standaard"/>
    <w:pPr>
      <w:spacing w:line="480" w:lineRule="auto"/>
      <w:jc w:val="left"/>
    </w:pPr>
    <w:rPr>
      <w:b/>
      <w:sz w:val="24"/>
    </w:rPr>
  </w:style>
  <w:style w:type="paragraph" w:styleId="Koptekst">
    <w:name w:val="header"/>
    <w:basedOn w:val="Standaard"/>
    <w:link w:val="Kop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F81016"/>
    <w:rPr>
      <w:rFonts w:ascii="Lucida Sans Unicode" w:hAnsi="Lucida Sans Unicode"/>
    </w:rPr>
  </w:style>
  <w:style w:type="paragraph" w:customStyle="1" w:styleId="Ondertekening">
    <w:name w:val="Ondertekening"/>
    <w:basedOn w:val="Standaard"/>
    <w:next w:val="Standaard"/>
    <w:rsid w:val="00FD76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2722"/>
      </w:tabs>
    </w:pPr>
  </w:style>
  <w:style w:type="paragraph" w:customStyle="1" w:styleId="ProgBegrotKop1">
    <w:name w:val="ProgBegrotKop1"/>
    <w:basedOn w:val="Standaard"/>
    <w:rsid w:val="00F57C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567"/>
        <w:tab w:val="left" w:pos="1134"/>
      </w:tabs>
    </w:pPr>
    <w:rPr>
      <w:rFonts w:cs="Lucida Sans Unicode"/>
      <w:b/>
      <w:color w:val="006B77"/>
      <w:sz w:val="22"/>
      <w:szCs w:val="24"/>
    </w:rPr>
  </w:style>
  <w:style w:type="paragraph" w:customStyle="1" w:styleId="ProgBegrotkop2">
    <w:name w:val="ProgBegrotkop2"/>
    <w:basedOn w:val="ProgBegrotKop1"/>
    <w:rsid w:val="00944972"/>
    <w:pPr>
      <w:tabs>
        <w:tab w:val="clear" w:pos="567"/>
        <w:tab w:val="clear" w:pos="1134"/>
        <w:tab w:val="left" w:pos="340"/>
        <w:tab w:val="left" w:pos="680"/>
        <w:tab w:val="left" w:pos="1361"/>
      </w:tabs>
    </w:pPr>
    <w:rPr>
      <w:b w:val="0"/>
      <w:i/>
      <w:sz w:val="18"/>
    </w:rPr>
  </w:style>
  <w:style w:type="character" w:customStyle="1" w:styleId="Begrot9ptVet">
    <w:name w:val="Begrot 9 pt Vet"/>
    <w:rsid w:val="00981981"/>
    <w:rPr>
      <w:rFonts w:ascii="Lucida Sans Unicode" w:hAnsi="Lucida Sans Unicode"/>
      <w:b/>
      <w:sz w:val="18"/>
    </w:rPr>
  </w:style>
  <w:style w:type="character" w:customStyle="1" w:styleId="Bergrot9ptVet">
    <w:name w:val="Bergrot 9 pt Vet"/>
    <w:rsid w:val="00981981"/>
    <w:rPr>
      <w:rFonts w:ascii="Lucida Sans Unicode" w:hAnsi="Lucida Sans Unicode"/>
      <w:b/>
      <w:iCs/>
      <w:color w:val="006B77"/>
      <w:sz w:val="18"/>
      <w:u w:val="none"/>
    </w:rPr>
  </w:style>
  <w:style w:type="paragraph" w:customStyle="1" w:styleId="Begrot11VET">
    <w:name w:val="Begrot 11 VET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color w:val="006B77"/>
      <w:sz w:val="22"/>
      <w:szCs w:val="40"/>
    </w:rPr>
  </w:style>
  <w:style w:type="paragraph" w:customStyle="1" w:styleId="Begrot10Curs">
    <w:name w:val="Begrot 10 Curs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b w:val="0"/>
      <w:i/>
      <w:iCs/>
      <w:color w:val="006B77"/>
    </w:rPr>
  </w:style>
  <w:style w:type="paragraph" w:customStyle="1" w:styleId="Begrot9Vet">
    <w:name w:val="Begrot 9 Vet"/>
    <w:basedOn w:val="Standaard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b/>
      <w:color w:val="006B77"/>
      <w:szCs w:val="24"/>
    </w:rPr>
  </w:style>
  <w:style w:type="paragraph" w:customStyle="1" w:styleId="OpmaakprofielKop1LucidaSansUnicode16ptVet">
    <w:name w:val="Opmaakprofiel Kop 1 + Lucida Sans Unicode 16 pt Vet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paragraph" w:customStyle="1" w:styleId="OpmaakprofielKop1LucidaSansUnicode16pt">
    <w:name w:val="Opmaakprofiel Kop 1 + Lucida Sans Unicode 16 pt"/>
    <w:basedOn w:val="Kop1"/>
    <w:rsid w:val="002741F0"/>
    <w:pPr>
      <w:tabs>
        <w:tab w:val="clear" w:pos="340"/>
        <w:tab w:val="clear" w:pos="680"/>
      </w:tabs>
    </w:pPr>
    <w:rPr>
      <w:sz w:val="32"/>
    </w:rPr>
  </w:style>
  <w:style w:type="paragraph" w:customStyle="1" w:styleId="OpmaakprofielKop1LucidaSansUnicode16ptVetUitvullen">
    <w:name w:val="Opmaakprofiel Kop 1 + Lucida Sans Unicode 16 pt Vet Uitvullen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character" w:styleId="Hyperlink">
    <w:name w:val="Hyperlink"/>
    <w:rsid w:val="00145BA4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basedOn w:val="Standaardalinea-lettertype"/>
    <w:link w:val="Kop1"/>
    <w:rsid w:val="00841CD9"/>
    <w:rPr>
      <w:rFonts w:ascii="Lucida Sans Unicode" w:eastAsia="Times New Roman" w:hAnsi="Lucida Sans Unicode" w:cs="Times New Roman"/>
      <w:b/>
      <w:caps/>
      <w:sz w:val="20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Lucida Sans Unicode" w:eastAsia="Times New Roman" w:hAnsi="Lucida Sans Unicode" w:cs="Times New Roman"/>
      <w:b/>
      <w:sz w:val="20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Lucida Sans Unicode" w:eastAsia="Times New Roman" w:hAnsi="Lucida Sans Unicode" w:cs="Times New Roman"/>
      <w:b/>
      <w:sz w:val="24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2">
    <w:name w:val="toc 2"/>
    <w:basedOn w:val="Standaard"/>
    <w:next w:val="Standaard"/>
    <w:autoRedefine/>
    <w:rsid w:val="00775B4E"/>
    <w:pPr>
      <w:keepNext/>
      <w:tabs>
        <w:tab w:val="clear" w:pos="340"/>
        <w:tab w:val="clear" w:pos="680"/>
        <w:tab w:val="clear" w:pos="1021"/>
        <w:tab w:val="clear" w:pos="1361"/>
        <w:tab w:val="clear" w:pos="1701"/>
        <w:tab w:val="right" w:leader="dot" w:pos="9072"/>
      </w:tabs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Landgraaf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Gigase</dc:creator>
  <cp:lastModifiedBy>Gigase, Guy (Landgraaf)</cp:lastModifiedBy>
  <cp:revision>6</cp:revision>
  <dcterms:created xsi:type="dcterms:W3CDTF">2022-02-07T15:38:00Z</dcterms:created>
  <dcterms:modified xsi:type="dcterms:W3CDTF">2024-10-22T14:28:00Z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ggig01</vt:lpwstr>
  </property>
  <property fmtid="{D5CDD505-2E9C-101B-9397-08002B2CF9AE}" pid="3" name="Header">
    <vt:lpwstr>Algemeen kop- en voettekst Kleur (extern)-zonder Corsa Who</vt:lpwstr>
  </property>
  <property fmtid="{D5CDD505-2E9C-101B-9397-08002B2CF9AE}" pid="4" name="HeaderId">
    <vt:lpwstr>DFCB51D893FB48A0B5870E422F510EEF</vt:lpwstr>
  </property>
  <property fmtid="{D5CDD505-2E9C-101B-9397-08002B2CF9AE}" pid="5" name="Template">
    <vt:lpwstr>STAP 3 Nota van inlichtingen</vt:lpwstr>
  </property>
  <property fmtid="{D5CDD505-2E9C-101B-9397-08002B2CF9AE}" pid="6" name="TemplateId">
    <vt:lpwstr>F6DB298991A74388A5A8A84F706D519B</vt:lpwstr>
  </property>
  <property fmtid="{D5CDD505-2E9C-101B-9397-08002B2CF9AE}" pid="7" name="Typist">
    <vt:lpwstr>ggig01</vt:lpwstr>
  </property>
  <property fmtid="{D5CDD505-2E9C-101B-9397-08002B2CF9AE}" pid="8" name="CORSA_GUID">
    <vt:lpwstr>cb3436b4-970e-3887-cc14-e54694acb197</vt:lpwstr>
  </property>
  <property fmtid="{D5CDD505-2E9C-101B-9397-08002B2CF9AE}" pid="9" name="CORSA_OBJECTTYPE">
    <vt:lpwstr>S</vt:lpwstr>
  </property>
  <property fmtid="{D5CDD505-2E9C-101B-9397-08002B2CF9AE}" pid="10" name="CORSA_OBJECTID">
    <vt:lpwstr>24.050210</vt:lpwstr>
  </property>
  <property fmtid="{D5CDD505-2E9C-101B-9397-08002B2CF9AE}" pid="11" name="CORSA_VERSION">
    <vt:lpwstr>1</vt:lpwstr>
  </property>
</Properties>
</file>