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52BA" w14:textId="5E912363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C35F11">
        <w:rPr>
          <w:sz w:val="22"/>
          <w:szCs w:val="22"/>
        </w:rPr>
        <w:t>G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1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E0FBF" w14:textId="77777777" w:rsidR="00D427DA" w:rsidRDefault="00D427DA">
      <w:r>
        <w:separator/>
      </w:r>
    </w:p>
  </w:endnote>
  <w:endnote w:type="continuationSeparator" w:id="0">
    <w:p w14:paraId="1F0DEAC6" w14:textId="77777777" w:rsidR="00D427DA" w:rsidRDefault="00D4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62DB3" w14:textId="7ADF1CC0" w:rsidR="00141693" w:rsidRPr="00370F36" w:rsidRDefault="00141693" w:rsidP="00141693">
    <w:pPr>
      <w:pStyle w:val="Voettekst"/>
      <w:pBdr>
        <w:top w:val="single" w:sz="4" w:space="1" w:color="auto"/>
      </w:pBdr>
      <w:tabs>
        <w:tab w:val="clear" w:pos="4513"/>
        <w:tab w:val="left" w:pos="5103"/>
      </w:tabs>
      <w:rPr>
        <w:noProof/>
        <w:sz w:val="18"/>
      </w:rPr>
    </w:pPr>
    <w:r>
      <w:rPr>
        <w:sz w:val="18"/>
      </w:rPr>
      <w:t>Ons Ref.nr.: 23.D.143</w:t>
    </w:r>
    <w:r>
      <w:rPr>
        <w:sz w:val="18"/>
      </w:rPr>
      <w:tab/>
      <w:t xml:space="preserve">  </w:t>
    </w:r>
    <w:r w:rsidRPr="00370F36">
      <w:rPr>
        <w:sz w:val="18"/>
      </w:rPr>
      <w:tab/>
      <w:t xml:space="preserve">blz.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1</w:t>
    </w:r>
    <w:r w:rsidRPr="00370F36">
      <w:rPr>
        <w:sz w:val="18"/>
      </w:rPr>
      <w:fldChar w:fldCharType="end"/>
    </w:r>
    <w:r w:rsidRPr="00370F36">
      <w:rPr>
        <w:sz w:val="18"/>
      </w:rPr>
      <w:t>/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noProof/>
        <w:sz w:val="18"/>
      </w:rPr>
      <w:fldChar w:fldCharType="end"/>
    </w:r>
  </w:p>
  <w:p w14:paraId="3293FC6D" w14:textId="77777777" w:rsidR="00141693" w:rsidRDefault="00141693" w:rsidP="00141693">
    <w:pPr>
      <w:pStyle w:val="Voettekst"/>
      <w:jc w:val="center"/>
    </w:pPr>
    <w:r>
      <w:rPr>
        <w:noProof/>
        <w:sz w:val="18"/>
      </w:rPr>
      <w:t>Behorende bij: Europees openbare aanbesteding dienstvoertuigen van de gemeente Dalfsen</w:t>
    </w:r>
  </w:p>
  <w:p w14:paraId="7247B79D" w14:textId="77777777" w:rsidR="00141693" w:rsidRPr="00116601" w:rsidRDefault="00141693" w:rsidP="00141693">
    <w:pPr>
      <w:pStyle w:val="Voettekst"/>
    </w:pPr>
  </w:p>
  <w:p w14:paraId="05BE659E" w14:textId="77777777" w:rsidR="005C1431" w:rsidRPr="00141693" w:rsidRDefault="005C1431" w:rsidP="001416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557E3" w14:textId="77777777" w:rsidR="00D427DA" w:rsidRDefault="00D427DA">
      <w:r>
        <w:separator/>
      </w:r>
    </w:p>
  </w:footnote>
  <w:footnote w:type="continuationSeparator" w:id="0">
    <w:p w14:paraId="2176B20A" w14:textId="77777777" w:rsidR="00D427DA" w:rsidRDefault="00D427DA">
      <w:r>
        <w:continuationSeparator/>
      </w:r>
    </w:p>
  </w:footnote>
  <w:footnote w:id="1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proofErr w:type="spellStart"/>
      <w:r>
        <w:t>combinanten</w:t>
      </w:r>
      <w:proofErr w:type="spellEnd"/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8612" w14:textId="686C7723" w:rsidR="00713A38" w:rsidRDefault="009A0C97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2355CE" wp14:editId="2BC77412">
          <wp:simplePos x="0" y="0"/>
          <wp:positionH relativeFrom="column">
            <wp:posOffset>4766733</wp:posOffset>
          </wp:positionH>
          <wp:positionV relativeFrom="paragraph">
            <wp:posOffset>296333</wp:posOffset>
          </wp:positionV>
          <wp:extent cx="1680951" cy="512064"/>
          <wp:effectExtent l="0" t="0" r="0" b="2540"/>
          <wp:wrapNone/>
          <wp:docPr id="457002332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002332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51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B3303"/>
    <w:rsid w:val="000D2944"/>
    <w:rsid w:val="000D7F29"/>
    <w:rsid w:val="000F2D4E"/>
    <w:rsid w:val="000F5E05"/>
    <w:rsid w:val="000F5F8B"/>
    <w:rsid w:val="000F728F"/>
    <w:rsid w:val="00101DFF"/>
    <w:rsid w:val="00130C9A"/>
    <w:rsid w:val="00141693"/>
    <w:rsid w:val="00146ED6"/>
    <w:rsid w:val="00153860"/>
    <w:rsid w:val="00155D2D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F2305"/>
    <w:rsid w:val="00500A26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C97"/>
    <w:rsid w:val="009A0D2B"/>
    <w:rsid w:val="009B5BA2"/>
    <w:rsid w:val="009C3555"/>
    <w:rsid w:val="009C5116"/>
    <w:rsid w:val="009C72F0"/>
    <w:rsid w:val="009D102C"/>
    <w:rsid w:val="009F1BCA"/>
    <w:rsid w:val="009F6175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018D2"/>
    <w:rsid w:val="00B13A1B"/>
    <w:rsid w:val="00B413AE"/>
    <w:rsid w:val="00B4408E"/>
    <w:rsid w:val="00B47772"/>
    <w:rsid w:val="00B550B9"/>
    <w:rsid w:val="00B5623A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35F11"/>
    <w:rsid w:val="00C42533"/>
    <w:rsid w:val="00C52778"/>
    <w:rsid w:val="00C612F9"/>
    <w:rsid w:val="00C61E05"/>
    <w:rsid w:val="00CA14F4"/>
    <w:rsid w:val="00CC406D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456E"/>
    <w:rsid w:val="00EC3AD8"/>
    <w:rsid w:val="00ED3122"/>
    <w:rsid w:val="00ED3DEB"/>
    <w:rsid w:val="00ED6943"/>
    <w:rsid w:val="00EF5490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RCUS45HN67DU-974321440-304655</_dlc_DocId>
    <_dlc_DocIdUrl xmlns="558c601a-c172-4142-980b-33deeaa1e95d">
      <Url>https://sscons.sharepoint.com/sites/ORG-IC/_layouts/15/DocIdRedir.aspx?ID=RCUS45HN67DU-974321440-304655</Url>
      <Description>RCUS45HN67DU-974321440-304655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purl.org/dc/terms/"/>
    <ds:schemaRef ds:uri="128ee3f7-829e-4555-9a1a-4c53ac6fd304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58c601a-c172-4142-980b-33deeaa1e95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9</cp:revision>
  <cp:lastPrinted>2024-09-17T11:07:00Z</cp:lastPrinted>
  <dcterms:created xsi:type="dcterms:W3CDTF">2023-05-30T13:48:00Z</dcterms:created>
  <dcterms:modified xsi:type="dcterms:W3CDTF">2024-09-17T11:07:00Z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ab66f12b-9ef2-45f4-8bcc-1467736f70c2</vt:lpwstr>
  </property>
  <property fmtid="{D5CDD505-2E9C-101B-9397-08002B2CF9AE}" pid="4" name="MediaServiceImageTags">
    <vt:lpwstr/>
  </property>
</Properties>
</file>