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052BA" w14:textId="1CEC8DFC" w:rsidR="002D674A" w:rsidRDefault="00967E22" w:rsidP="00967E22">
      <w:pPr>
        <w:pStyle w:val="Heading1titel"/>
      </w:pPr>
      <w:r>
        <w:t xml:space="preserve">BIJLAGE </w:t>
      </w:r>
      <w:r w:rsidR="00BE7273">
        <w:t xml:space="preserve">5 </w:t>
      </w:r>
      <w:r>
        <w:t>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51E8D311" w:rsidR="00675DFF" w:rsidRPr="00607BCF" w:rsidRDefault="00675DFF" w:rsidP="002D674A">
      <w:r w:rsidRPr="00607BCF">
        <w:t>Aanbesteding</w:t>
      </w:r>
      <w:r w:rsidRPr="00607BCF">
        <w:tab/>
      </w:r>
      <w:r w:rsidRPr="00607BCF">
        <w:tab/>
        <w:t xml:space="preserve">:  </w:t>
      </w:r>
      <w:r w:rsidR="009414A1" w:rsidRPr="000A6591">
        <w:t xml:space="preserve">‘Leverantie </w:t>
      </w:r>
      <w:r w:rsidR="009414A1">
        <w:t>bomen</w:t>
      </w:r>
      <w:r w:rsidR="009414A1" w:rsidRPr="000A6591">
        <w:t xml:space="preserve">, </w:t>
      </w:r>
      <w:r w:rsidR="009414A1">
        <w:t>b</w:t>
      </w:r>
      <w:r w:rsidR="009414A1" w:rsidRPr="000A6591">
        <w:t>esteksnummer: KAMPEN-GB-24.0</w:t>
      </w:r>
      <w:r w:rsidR="009414A1">
        <w:t>1</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98FD1" w14:textId="77777777" w:rsidR="00544872" w:rsidRDefault="00544872">
      <w:r>
        <w:separator/>
      </w:r>
    </w:p>
  </w:endnote>
  <w:endnote w:type="continuationSeparator" w:id="0">
    <w:p w14:paraId="2634D799" w14:textId="77777777" w:rsidR="00544872" w:rsidRDefault="0054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F56314" w14:textId="77777777" w:rsidR="00544872" w:rsidRDefault="00544872">
      <w:r>
        <w:separator/>
      </w:r>
    </w:p>
  </w:footnote>
  <w:footnote w:type="continuationSeparator" w:id="0">
    <w:p w14:paraId="775877B6" w14:textId="77777777" w:rsidR="00544872" w:rsidRDefault="00544872">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combinanten)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58DB7521" w:rsidR="00713A38" w:rsidRDefault="008E278A" w:rsidP="008E278A">
          <w:pPr>
            <w:pStyle w:val="Koptekst"/>
            <w:ind w:left="1134"/>
          </w:pPr>
          <w:r>
            <w:rPr>
              <w:color w:val="BFBFBF" w:themeColor="background1" w:themeShade="BF"/>
              <w:sz w:val="16"/>
              <w:szCs w:val="16"/>
            </w:rPr>
            <w:t>Ons Template</w:t>
          </w:r>
          <w:r w:rsidRPr="008E278A">
            <w:rPr>
              <w:color w:val="BFBFBF" w:themeColor="background1" w:themeShade="BF"/>
              <w:sz w:val="16"/>
              <w:szCs w:val="16"/>
            </w:rPr>
            <w:t>: T0</w:t>
          </w:r>
          <w:r w:rsidR="00DB7B72">
            <w:rPr>
              <w:color w:val="BFBFBF" w:themeColor="background1" w:themeShade="BF"/>
              <w:sz w:val="16"/>
              <w:szCs w:val="16"/>
            </w:rPr>
            <w:t>2</w:t>
          </w:r>
          <w:r w:rsidRPr="008E278A">
            <w:rPr>
              <w:color w:val="BFBFBF" w:themeColor="background1" w:themeShade="BF"/>
              <w:sz w:val="16"/>
              <w:szCs w:val="16"/>
            </w:rPr>
            <w:t xml:space="preserve"> </w:t>
          </w:r>
          <w:r w:rsidR="00DB7B72">
            <w:rPr>
              <w:color w:val="BFBFBF" w:themeColor="background1" w:themeShade="BF"/>
              <w:sz w:val="16"/>
              <w:szCs w:val="16"/>
            </w:rPr>
            <w:t>21</w:t>
          </w:r>
          <w:r w:rsidRPr="008E278A">
            <w:rPr>
              <w:color w:val="BFBFBF" w:themeColor="background1" w:themeShade="BF"/>
              <w:sz w:val="16"/>
              <w:szCs w:val="16"/>
            </w:rPr>
            <w:t>0</w:t>
          </w:r>
          <w:r w:rsidR="00DB7B72">
            <w:rPr>
              <w:color w:val="BFBFBF" w:themeColor="background1" w:themeShade="BF"/>
              <w:sz w:val="16"/>
              <w:szCs w:val="16"/>
            </w:rPr>
            <w:t>6</w:t>
          </w:r>
          <w:r w:rsidRPr="008E278A">
            <w:rPr>
              <w:color w:val="BFBFBF" w:themeColor="background1" w:themeShade="BF"/>
              <w:sz w:val="16"/>
              <w:szCs w:val="16"/>
            </w:rPr>
            <w:t>2022</w:t>
          </w: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77777777" w:rsidR="00713A38" w:rsidRDefault="00930C49" w:rsidP="0023628B">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B0C00"/>
    <w:rsid w:val="003E0A90"/>
    <w:rsid w:val="00413744"/>
    <w:rsid w:val="0042259D"/>
    <w:rsid w:val="004317A3"/>
    <w:rsid w:val="00444721"/>
    <w:rsid w:val="00454906"/>
    <w:rsid w:val="00464D2A"/>
    <w:rsid w:val="00471103"/>
    <w:rsid w:val="0049169D"/>
    <w:rsid w:val="004A2836"/>
    <w:rsid w:val="004B4449"/>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3700"/>
    <w:rsid w:val="006D7F5E"/>
    <w:rsid w:val="00704C08"/>
    <w:rsid w:val="00713A38"/>
    <w:rsid w:val="00723DDF"/>
    <w:rsid w:val="00752E48"/>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414A1"/>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456B1"/>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E7273"/>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RCUS45HN67DU-974321440-302263</_dlc_DocId>
    <_dlc_DocIdUrl xmlns="558c601a-c172-4142-980b-33deeaa1e95d">
      <Url>https://sscons.sharepoint.com/sites/ORG-IC/_layouts/15/DocIdRedir.aspx?ID=RCUS45HN67DU-974321440-302263</Url>
      <Description>RCUS45HN67DU-974321440-302263</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4.xml><?xml version="1.0" encoding="utf-8"?>
<ds:datastoreItem xmlns:ds="http://schemas.openxmlformats.org/officeDocument/2006/customXml" ds:itemID="{761DDA34-FBB7-4B15-9EB1-3ED6CF438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4</TotalTime>
  <Pages>1</Pages>
  <Words>258</Words>
  <Characters>1492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Jacco Heldoorn</cp:lastModifiedBy>
  <cp:revision>5</cp:revision>
  <cp:lastPrinted>2019-01-04T09:57:00Z</cp:lastPrinted>
  <dcterms:created xsi:type="dcterms:W3CDTF">2022-06-21T08:58:00Z</dcterms:created>
  <dcterms:modified xsi:type="dcterms:W3CDTF">2024-07-25T12:31:00Z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6691124a-52f9-44af-b92b-fbaa34fe1379</vt:lpwstr>
  </property>
  <property fmtid="{D5CDD505-2E9C-101B-9397-08002B2CF9AE}" pid="4" name="MediaServiceImageTags">
    <vt:lpwstr/>
  </property>
</Properties>
</file>