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4017D" w14:textId="4C6BE126" w:rsidR="00E04489" w:rsidRPr="00E04489" w:rsidRDefault="00E04489" w:rsidP="00E04489">
      <w:pPr>
        <w:rPr>
          <w:b/>
          <w:sz w:val="28"/>
          <w:szCs w:val="24"/>
        </w:rPr>
      </w:pPr>
      <w:r w:rsidRPr="00E04489">
        <w:rPr>
          <w:b/>
          <w:sz w:val="28"/>
          <w:szCs w:val="24"/>
        </w:rPr>
        <w:t>Bijlage</w:t>
      </w:r>
      <w:r w:rsidR="00FB4CC1">
        <w:rPr>
          <w:b/>
          <w:sz w:val="28"/>
          <w:szCs w:val="24"/>
        </w:rPr>
        <w:t xml:space="preserve"> 4</w:t>
      </w:r>
      <w:r w:rsidRPr="00E04489">
        <w:rPr>
          <w:b/>
          <w:sz w:val="28"/>
          <w:szCs w:val="24"/>
        </w:rPr>
        <w:t xml:space="preserve"> Holdingverklaring</w:t>
      </w:r>
    </w:p>
    <w:p w14:paraId="040E4608" w14:textId="495FED55" w:rsidR="00E91DDC" w:rsidRDefault="00485561" w:rsidP="00C67F3C">
      <w:pPr>
        <w:rPr>
          <w:b/>
        </w:rPr>
      </w:pPr>
      <w:r w:rsidRPr="00485561">
        <w:rPr>
          <w:b/>
        </w:rPr>
        <w:t xml:space="preserve">Betreft: </w:t>
      </w:r>
      <w:r w:rsidR="00C67F3C">
        <w:rPr>
          <w:b/>
        </w:rPr>
        <w:t>Europese</w:t>
      </w:r>
      <w:r w:rsidR="00C67F3C" w:rsidRPr="00485561">
        <w:rPr>
          <w:b/>
        </w:rPr>
        <w:t xml:space="preserve"> aanbestedingsprocedure ‘</w:t>
      </w:r>
      <w:r w:rsidR="00C67F3C">
        <w:rPr>
          <w:b/>
        </w:rPr>
        <w:t xml:space="preserve">Leverantie </w:t>
      </w:r>
      <w:r w:rsidR="000909C1">
        <w:rPr>
          <w:b/>
        </w:rPr>
        <w:t>bomen’</w:t>
      </w:r>
      <w:r w:rsidR="00C67F3C">
        <w:rPr>
          <w:b/>
        </w:rPr>
        <w:t xml:space="preserve">, </w:t>
      </w:r>
      <w:r w:rsidR="00E91DDC">
        <w:rPr>
          <w:b/>
        </w:rPr>
        <w:t>bes</w:t>
      </w:r>
      <w:r w:rsidR="00C67F3C" w:rsidRPr="00D10595">
        <w:rPr>
          <w:b/>
        </w:rPr>
        <w:t>teksnummer: KAMPEN-GB-24.0</w:t>
      </w:r>
      <w:r w:rsidR="00C67F3C">
        <w:rPr>
          <w:b/>
        </w:rPr>
        <w:t>1.</w:t>
      </w:r>
    </w:p>
    <w:p w14:paraId="1BEC9B61" w14:textId="77777777" w:rsidR="00485561"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E91DDC">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E91DDC">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053EE4">
      <w:headerReference w:type="default" r:id="rId11"/>
      <w:footerReference w:type="even" r:id="rId12"/>
      <w:footerReference w:type="default" r:id="rId13"/>
      <w:headerReference w:type="first" r:id="rId14"/>
      <w:footerReference w:type="first" r:id="rId15"/>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B9BF0" w14:textId="77777777" w:rsidR="00205E54" w:rsidRDefault="00205E54">
      <w:r>
        <w:separator/>
      </w:r>
    </w:p>
  </w:endnote>
  <w:endnote w:type="continuationSeparator" w:id="0">
    <w:p w14:paraId="40D7DB80" w14:textId="77777777" w:rsidR="00205E54" w:rsidRDefault="0020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56B58" w14:textId="77777777" w:rsidR="00205E54" w:rsidRDefault="00205E54">
      <w:r>
        <w:separator/>
      </w:r>
    </w:p>
  </w:footnote>
  <w:footnote w:type="continuationSeparator" w:id="0">
    <w:p w14:paraId="243A1FDA" w14:textId="77777777" w:rsidR="00205E54" w:rsidRDefault="00205E54">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FF88C" w14:textId="104C702F" w:rsidR="003A1E1D" w:rsidRDefault="003A1E1D">
    <w:pPr>
      <w:pStyle w:val="Koptekst"/>
    </w:pPr>
    <w:r>
      <w:rPr>
        <w:color w:val="BFBFBF" w:themeColor="background1" w:themeShade="BF"/>
        <w:sz w:val="16"/>
        <w:szCs w:val="16"/>
      </w:rPr>
      <w:t>Ons Template</w:t>
    </w:r>
    <w:r w:rsidRPr="008E278A">
      <w:rPr>
        <w:color w:val="BFBFBF" w:themeColor="background1" w:themeShade="BF"/>
        <w:sz w:val="16"/>
        <w:szCs w:val="16"/>
      </w:rPr>
      <w:t xml:space="preserve">: </w:t>
    </w:r>
    <w:r w:rsidR="00024EB8">
      <w:rPr>
        <w:color w:val="BFBFBF" w:themeColor="background1" w:themeShade="BF"/>
        <w:sz w:val="16"/>
        <w:szCs w:val="16"/>
      </w:rPr>
      <w:t>V1.1 230929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909C1"/>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D1748"/>
    <w:rsid w:val="002E0806"/>
    <w:rsid w:val="003018AB"/>
    <w:rsid w:val="00301ADD"/>
    <w:rsid w:val="0031477B"/>
    <w:rsid w:val="00317079"/>
    <w:rsid w:val="003369A3"/>
    <w:rsid w:val="00343598"/>
    <w:rsid w:val="00352E6E"/>
    <w:rsid w:val="003732BF"/>
    <w:rsid w:val="003A1E1D"/>
    <w:rsid w:val="003A4A36"/>
    <w:rsid w:val="003B0C00"/>
    <w:rsid w:val="003E0A90"/>
    <w:rsid w:val="00411326"/>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6B091B"/>
    <w:rsid w:val="00741E8B"/>
    <w:rsid w:val="007678B8"/>
    <w:rsid w:val="0078174A"/>
    <w:rsid w:val="007825BE"/>
    <w:rsid w:val="007839C9"/>
    <w:rsid w:val="007B4BF3"/>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B788D"/>
    <w:rsid w:val="00BC2211"/>
    <w:rsid w:val="00BD5C5A"/>
    <w:rsid w:val="00BF0858"/>
    <w:rsid w:val="00C10DA1"/>
    <w:rsid w:val="00C201D6"/>
    <w:rsid w:val="00C42533"/>
    <w:rsid w:val="00C612F9"/>
    <w:rsid w:val="00C67F3C"/>
    <w:rsid w:val="00CC406D"/>
    <w:rsid w:val="00D15699"/>
    <w:rsid w:val="00D17E42"/>
    <w:rsid w:val="00D40560"/>
    <w:rsid w:val="00D4268A"/>
    <w:rsid w:val="00D57B19"/>
    <w:rsid w:val="00DA7EF0"/>
    <w:rsid w:val="00DC210E"/>
    <w:rsid w:val="00DC65BA"/>
    <w:rsid w:val="00DC7A91"/>
    <w:rsid w:val="00E04489"/>
    <w:rsid w:val="00E04767"/>
    <w:rsid w:val="00E34FEF"/>
    <w:rsid w:val="00E70C32"/>
    <w:rsid w:val="00E91DDC"/>
    <w:rsid w:val="00EC3AD8"/>
    <w:rsid w:val="00ED6943"/>
    <w:rsid w:val="00EF622C"/>
    <w:rsid w:val="00F10F4C"/>
    <w:rsid w:val="00F349BD"/>
    <w:rsid w:val="00F46E1D"/>
    <w:rsid w:val="00F70AA5"/>
    <w:rsid w:val="00F70DCF"/>
    <w:rsid w:val="00F860AD"/>
    <w:rsid w:val="00F92976"/>
    <w:rsid w:val="00F95B7F"/>
    <w:rsid w:val="00F97258"/>
    <w:rsid w:val="00FA5214"/>
    <w:rsid w:val="00FB4CC1"/>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RCUS45HN67DU-974321440-302264</_dlc_DocId>
    <_dlc_DocIdUrl xmlns="558c601a-c172-4142-980b-33deeaa1e95d">
      <Url>https://sscons.sharepoint.com/sites/ORG-IC/_layouts/15/DocIdRedir.aspx?ID=RCUS45HN67DU-974321440-302264</Url>
      <Description>RCUS45HN67DU-974321440-302264</Description>
    </_dlc_DocIdUrl>
    <CATSCM xmlns="128ee3f7-829e-4555-9a1a-4c53ac6fd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2.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F8D9017E-E0DD-4E9A-8E4B-9F9A94514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83C09-3C73-47C1-A055-E04F391E35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160</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Jacco Heldoorn</cp:lastModifiedBy>
  <cp:revision>19</cp:revision>
  <cp:lastPrinted>1900-12-31T23:00:00Z</cp:lastPrinted>
  <dcterms:created xsi:type="dcterms:W3CDTF">2023-09-21T07:45:00Z</dcterms:created>
  <dcterms:modified xsi:type="dcterms:W3CDTF">2024-07-25T12:32:00Z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98019f77-8e87-47f2-8098-e237b8756832</vt:lpwstr>
  </property>
  <property fmtid="{D5CDD505-2E9C-101B-9397-08002B2CF9AE}" pid="4" name="MediaServiceImageTags">
    <vt:lpwstr/>
  </property>
</Properties>
</file>