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70DE3C3A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 w:rsidR="007B4A6A">
        <w:rPr>
          <w:b/>
          <w:sz w:val="28"/>
          <w:szCs w:val="24"/>
        </w:rPr>
        <w:t xml:space="preserve"> 2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68B8FF50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1472A2" w:rsidRPr="000A6591">
        <w:t xml:space="preserve"> ‘Leverantie </w:t>
      </w:r>
      <w:r w:rsidR="001A5C78">
        <w:t>bomen’</w:t>
      </w:r>
      <w:r w:rsidR="001472A2" w:rsidRPr="000A6591">
        <w:t xml:space="preserve">, </w:t>
      </w:r>
      <w:r w:rsidR="001472A2">
        <w:t>b</w:t>
      </w:r>
      <w:r w:rsidR="001472A2" w:rsidRPr="000A6591">
        <w:t>esteksnummer: KAMPEN-GB-24.0</w:t>
      </w:r>
      <w:r w:rsidR="001472A2">
        <w:t>1</w:t>
      </w:r>
      <w:r w:rsidR="007B4A6A">
        <w:t xml:space="preserve">, </w:t>
      </w:r>
      <w:r>
        <w:t xml:space="preserve">met </w:t>
      </w:r>
      <w:r w:rsidR="007B4A6A" w:rsidRPr="007B4A6A">
        <w:rPr>
          <w:highlight w:val="yellow"/>
        </w:rPr>
        <w:t>&lt;</w:t>
      </w:r>
      <w:r w:rsidRPr="007B4A6A">
        <w:rPr>
          <w:highlight w:val="yellow"/>
        </w:rPr>
        <w:t>naam deelnemer(s)&gt;</w:t>
      </w:r>
      <w:r>
        <w:t xml:space="preserve"> als combinatie inschrijft;</w:t>
      </w:r>
    </w:p>
    <w:p w14:paraId="71B90742" w14:textId="77777777" w:rsidR="00457155" w:rsidRDefault="00457155" w:rsidP="00457155"/>
    <w:p w14:paraId="71B90743" w14:textId="2083A681" w:rsidR="00457155" w:rsidRDefault="00457155" w:rsidP="00457155">
      <w:r>
        <w:t>verklaart dat</w:t>
      </w:r>
      <w:r w:rsidR="007B4A6A">
        <w:t>:</w:t>
      </w:r>
    </w:p>
    <w:p w14:paraId="71B90744" w14:textId="77777777" w:rsidR="00457155" w:rsidRDefault="00457155" w:rsidP="00457155"/>
    <w:p w14:paraId="71B90745" w14:textId="564EABC6" w:rsidR="00457155" w:rsidRDefault="00457155" w:rsidP="007B4A6A">
      <w:pPr>
        <w:pStyle w:val="Lijstalinea"/>
        <w:numPr>
          <w:ilvl w:val="0"/>
          <w:numId w:val="15"/>
        </w:numPr>
      </w:pP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956B24"/>
    <w:multiLevelType w:val="hybridMultilevel"/>
    <w:tmpl w:val="12104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7F0414C7"/>
    <w:multiLevelType w:val="hybridMultilevel"/>
    <w:tmpl w:val="C69E52B0"/>
    <w:lvl w:ilvl="0" w:tplc="6E66A23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4"/>
  </w:num>
  <w:num w:numId="5" w16cid:durableId="614598707">
    <w:abstractNumId w:val="6"/>
  </w:num>
  <w:num w:numId="6" w16cid:durableId="1096167243">
    <w:abstractNumId w:val="6"/>
  </w:num>
  <w:num w:numId="7" w16cid:durableId="112602216">
    <w:abstractNumId w:val="6"/>
  </w:num>
  <w:num w:numId="8" w16cid:durableId="1678311549">
    <w:abstractNumId w:val="6"/>
  </w:num>
  <w:num w:numId="9" w16cid:durableId="1744984030">
    <w:abstractNumId w:val="5"/>
  </w:num>
  <w:num w:numId="10" w16cid:durableId="1064375835">
    <w:abstractNumId w:val="5"/>
  </w:num>
  <w:num w:numId="11" w16cid:durableId="227108534">
    <w:abstractNumId w:val="6"/>
  </w:num>
  <w:num w:numId="12" w16cid:durableId="16085930">
    <w:abstractNumId w:val="6"/>
  </w:num>
  <w:num w:numId="13" w16cid:durableId="356539279">
    <w:abstractNumId w:val="6"/>
  </w:num>
  <w:num w:numId="14" w16cid:durableId="1991328759">
    <w:abstractNumId w:val="3"/>
  </w:num>
  <w:num w:numId="15" w16cid:durableId="181097434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03C93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472A2"/>
    <w:rsid w:val="00153860"/>
    <w:rsid w:val="00155D2D"/>
    <w:rsid w:val="001A1C14"/>
    <w:rsid w:val="001A5C78"/>
    <w:rsid w:val="001E2B72"/>
    <w:rsid w:val="001E2D3E"/>
    <w:rsid w:val="002035BB"/>
    <w:rsid w:val="00225382"/>
    <w:rsid w:val="0023628B"/>
    <w:rsid w:val="002362DB"/>
    <w:rsid w:val="002629FE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36F7"/>
    <w:rsid w:val="003369A3"/>
    <w:rsid w:val="00352E6E"/>
    <w:rsid w:val="003732BF"/>
    <w:rsid w:val="003A4A36"/>
    <w:rsid w:val="003B0C00"/>
    <w:rsid w:val="003D2D2D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A006A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0ADC"/>
    <w:rsid w:val="00644793"/>
    <w:rsid w:val="00657D34"/>
    <w:rsid w:val="00663D80"/>
    <w:rsid w:val="0078174A"/>
    <w:rsid w:val="007825BE"/>
    <w:rsid w:val="007839C9"/>
    <w:rsid w:val="007B4A6A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E02FA"/>
    <w:rsid w:val="00BF0858"/>
    <w:rsid w:val="00BF75F7"/>
    <w:rsid w:val="00C04333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Lijstalinea">
    <w:name w:val="List Paragraph"/>
    <w:basedOn w:val="Standaard"/>
    <w:uiPriority w:val="34"/>
    <w:rsid w:val="007B4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RCUS45HN67DU-974321440-302266</_dlc_DocId>
    <_dlc_DocIdUrl xmlns="558c601a-c172-4142-980b-33deeaa1e95d">
      <Url>https://sscons.sharepoint.com/sites/ORG-IC/_layouts/15/DocIdRedir.aspx?ID=RCUS45HN67DU-974321440-302266</Url>
      <Description>RCUS45HN67DU-974321440-302266</Description>
    </_dlc_DocIdUrl>
    <CATSCM xmlns="128ee3f7-829e-4555-9a1a-4c53ac6fd3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E75C48-F3F4-43A7-A59E-6091B3C36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19</cp:revision>
  <cp:lastPrinted>1900-12-31T22:00:00Z</cp:lastPrinted>
  <dcterms:created xsi:type="dcterms:W3CDTF">2016-11-18T09:32:00Z</dcterms:created>
  <dcterms:modified xsi:type="dcterms:W3CDTF">2024-07-25T12:32:00Z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705a7534-c9e2-49cc-9088-72e1dba1308d</vt:lpwstr>
  </property>
  <property fmtid="{D5CDD505-2E9C-101B-9397-08002B2CF9AE}" pid="4" name="MediaServiceImageTags">
    <vt:lpwstr/>
  </property>
</Properties>
</file>