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052BA" w14:textId="1CEC8DFC" w:rsidR="002D674A" w:rsidRDefault="00967E22" w:rsidP="00967E22">
      <w:pPr>
        <w:pStyle w:val="Heading1titel"/>
      </w:pPr>
      <w:r>
        <w:t xml:space="preserve">BIJLAGE </w:t>
      </w:r>
      <w:r w:rsidR="00BE7273">
        <w:t xml:space="preserve">5 </w:t>
      </w:r>
      <w:r>
        <w:t>Verklaring</w:t>
      </w:r>
      <w:r w:rsidR="005619EA">
        <w:t xml:space="preserve"> Russische partijen</w:t>
      </w:r>
    </w:p>
    <w:p w14:paraId="445CEF81" w14:textId="77777777" w:rsidR="002D674A" w:rsidRDefault="002D674A" w:rsidP="002D674A"/>
    <w:p w14:paraId="496FA929" w14:textId="5DE39D20" w:rsidR="002D674A" w:rsidRPr="00607BCF" w:rsidRDefault="002D674A" w:rsidP="002D674A">
      <w:r w:rsidRPr="00607BCF">
        <w:t>Naam bedrijf</w:t>
      </w:r>
      <w:r w:rsidR="008E278A" w:rsidRPr="00607BCF">
        <w:tab/>
      </w:r>
      <w:r w:rsidR="008E278A" w:rsidRPr="00607BCF">
        <w:tab/>
        <w:t>:</w:t>
      </w:r>
      <w:r w:rsidRPr="00607BCF">
        <w:tab/>
      </w:r>
      <w:r w:rsidRPr="00607BCF">
        <w:tab/>
      </w:r>
    </w:p>
    <w:p w14:paraId="5BB9653B" w14:textId="742C2255" w:rsidR="002D674A" w:rsidRPr="00607BCF" w:rsidRDefault="002D674A" w:rsidP="002D674A">
      <w:r w:rsidRPr="00607BCF">
        <w:t xml:space="preserve">Adres           </w:t>
      </w:r>
      <w:r w:rsidRPr="00607BCF">
        <w:tab/>
      </w:r>
      <w:r w:rsidR="008E278A" w:rsidRPr="00607BCF">
        <w:tab/>
        <w:t>:</w:t>
      </w:r>
    </w:p>
    <w:p w14:paraId="726D7261" w14:textId="5C2E03E6" w:rsidR="002D674A" w:rsidRPr="00607BCF" w:rsidRDefault="002D674A" w:rsidP="002D674A">
      <w:r w:rsidRPr="00607BCF">
        <w:t xml:space="preserve">Postcode en plaats </w:t>
      </w:r>
      <w:r w:rsidRPr="00607BCF">
        <w:tab/>
      </w:r>
      <w:r w:rsidR="008E278A" w:rsidRPr="00607BCF">
        <w:t>:</w:t>
      </w:r>
    </w:p>
    <w:p w14:paraId="6BC9ED4B" w14:textId="2CEA1CB2" w:rsidR="002D674A" w:rsidRPr="00607BCF" w:rsidRDefault="00675DFF" w:rsidP="002D674A">
      <w:r w:rsidRPr="00607BCF">
        <w:t>Aanbesteding</w:t>
      </w:r>
      <w:r w:rsidRPr="00607BCF">
        <w:tab/>
      </w:r>
      <w:r w:rsidRPr="00607BCF">
        <w:tab/>
        <w:t xml:space="preserve">:  </w:t>
      </w:r>
      <w:r w:rsidR="009B5D23">
        <w:t>‘</w:t>
      </w:r>
      <w:r w:rsidR="009B5D23" w:rsidRPr="009B5D23">
        <w:t xml:space="preserve">Leverantie heesters’, </w:t>
      </w:r>
      <w:proofErr w:type="spellStart"/>
      <w:r w:rsidR="009B5D23">
        <w:t>b</w:t>
      </w:r>
      <w:r w:rsidR="009B5D23" w:rsidRPr="009B5D23">
        <w:t>esteksnummer</w:t>
      </w:r>
      <w:proofErr w:type="spellEnd"/>
      <w:r w:rsidR="009B5D23" w:rsidRPr="009B5D23">
        <w:t>: KAMPEN-GB-24.02.</w:t>
      </w:r>
      <w:r w:rsidR="002D674A" w:rsidRPr="00607BCF">
        <w:tab/>
      </w:r>
      <w:r w:rsidR="002D674A" w:rsidRPr="00607BCF">
        <w:tab/>
      </w:r>
      <w:r w:rsidR="002D674A" w:rsidRPr="00607BCF">
        <w:tab/>
      </w:r>
    </w:p>
    <w:p w14:paraId="0673CC40"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36F6694"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Ik verklaar in het bijzonder dat:</w:t>
      </w:r>
    </w:p>
    <w:p w14:paraId="03BEFF81" w14:textId="69159266" w:rsidR="009F46C3" w:rsidRPr="00607BCF" w:rsidRDefault="009F46C3" w:rsidP="009F46C3">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00FE4492" w:rsidRPr="00607BCF">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14:paraId="515CB321"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6C50ECD3"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779A53CF"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84A0404" w14:textId="77777777" w:rsidR="00E83B82" w:rsidRPr="00607BCF" w:rsidRDefault="00E83B82" w:rsidP="00247A23"/>
    <w:p w14:paraId="1005AE74" w14:textId="77777777" w:rsidR="00247A23" w:rsidRPr="00607BCF" w:rsidRDefault="00247A23" w:rsidP="00247A23">
      <w:r w:rsidRPr="00607BCF">
        <w:t>Plaats</w:t>
      </w:r>
      <w:r w:rsidRPr="00607BCF">
        <w:tab/>
      </w:r>
      <w:r w:rsidRPr="00607BCF">
        <w:tab/>
      </w:r>
      <w:r w:rsidRPr="00607BCF">
        <w:tab/>
      </w:r>
      <w:r w:rsidRPr="00607BCF">
        <w:tab/>
      </w:r>
      <w:r w:rsidRPr="00607BCF">
        <w:tab/>
      </w:r>
      <w:r w:rsidRPr="00607BCF">
        <w:tab/>
        <w:t>Datum</w:t>
      </w:r>
    </w:p>
    <w:p w14:paraId="45026159" w14:textId="77777777" w:rsidR="00247A23" w:rsidRPr="00607BCF" w:rsidRDefault="00247A23" w:rsidP="00247A23"/>
    <w:p w14:paraId="075D6412" w14:textId="77777777" w:rsidR="00247A23" w:rsidRPr="00607BCF" w:rsidRDefault="00247A23" w:rsidP="00247A23">
      <w:r w:rsidRPr="00607BCF">
        <w:t>………………</w:t>
      </w:r>
      <w:r w:rsidRPr="00607BCF">
        <w:tab/>
      </w:r>
      <w:r w:rsidRPr="00607BCF">
        <w:tab/>
      </w:r>
      <w:r w:rsidRPr="00607BCF">
        <w:tab/>
      </w:r>
      <w:r w:rsidRPr="00607BCF">
        <w:tab/>
      </w:r>
      <w:r w:rsidRPr="00607BCF">
        <w:tab/>
        <w:t>………………</w:t>
      </w:r>
    </w:p>
    <w:p w14:paraId="24D4C255" w14:textId="77777777" w:rsidR="00247A23" w:rsidRPr="00607BCF" w:rsidRDefault="00247A23" w:rsidP="00247A23">
      <w:r w:rsidRPr="00607BCF">
        <w:t>Naam</w:t>
      </w:r>
      <w:r w:rsidRPr="00607BCF">
        <w:tab/>
      </w:r>
      <w:r w:rsidRPr="00607BCF">
        <w:tab/>
      </w:r>
      <w:r w:rsidRPr="00607BCF">
        <w:tab/>
      </w:r>
      <w:r w:rsidRPr="00607BCF">
        <w:tab/>
      </w:r>
      <w:r w:rsidRPr="00607BCF">
        <w:tab/>
      </w:r>
      <w:r w:rsidRPr="00607BCF">
        <w:tab/>
        <w:t>Functie</w:t>
      </w:r>
    </w:p>
    <w:p w14:paraId="11300EC6" w14:textId="77777777" w:rsidR="00247A23" w:rsidRPr="00607BCF" w:rsidRDefault="00247A23" w:rsidP="00247A23"/>
    <w:p w14:paraId="7BB377E0" w14:textId="77777777" w:rsidR="00247A23" w:rsidRPr="00607BCF" w:rsidRDefault="00247A23" w:rsidP="00247A23">
      <w:r w:rsidRPr="00607BCF">
        <w:t>………………</w:t>
      </w:r>
      <w:r w:rsidRPr="00607BCF">
        <w:tab/>
      </w:r>
      <w:r w:rsidRPr="00607BCF">
        <w:tab/>
      </w:r>
      <w:r w:rsidRPr="00607BCF">
        <w:tab/>
      </w:r>
      <w:r w:rsidRPr="00607BCF">
        <w:tab/>
      </w:r>
      <w:r w:rsidRPr="00607BCF">
        <w:tab/>
        <w:t>………………</w:t>
      </w:r>
    </w:p>
    <w:p w14:paraId="2F0AC430" w14:textId="77777777" w:rsidR="00247A23" w:rsidRDefault="00247A23" w:rsidP="00247A23"/>
    <w:p w14:paraId="452C707C" w14:textId="4B1529FF" w:rsidR="00247A23" w:rsidRDefault="00247A23" w:rsidP="00247A23">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698FD1" w14:textId="77777777" w:rsidR="00544872" w:rsidRDefault="00544872">
      <w:r>
        <w:separator/>
      </w:r>
    </w:p>
  </w:endnote>
  <w:endnote w:type="continuationSeparator" w:id="0">
    <w:p w14:paraId="2634D799" w14:textId="77777777" w:rsidR="00544872" w:rsidRDefault="0054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8243984"/>
      <w:docPartObj>
        <w:docPartGallery w:val="Page Numbers (Bottom of Page)"/>
        <w:docPartUnique/>
      </w:docPartObj>
    </w:sdtPr>
    <w:sdtEndPr/>
    <w:sdtContent>
      <w:p w14:paraId="09E130C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1F199751"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5296254"/>
      <w:docPartObj>
        <w:docPartGallery w:val="Page Numbers (Bottom of Page)"/>
        <w:docPartUnique/>
      </w:docPartObj>
    </w:sdtPr>
    <w:sdtEndPr/>
    <w:sdtContent>
      <w:p w14:paraId="1DDEC1D2" w14:textId="77777777" w:rsidR="005C1431" w:rsidRDefault="00930C49">
        <w:pPr>
          <w:pStyle w:val="Voettekst"/>
          <w:jc w:val="right"/>
        </w:pPr>
        <w:r>
          <w:rPr>
            <w:noProof/>
          </w:rPr>
          <w:drawing>
            <wp:anchor distT="0" distB="0" distL="114300" distR="114300" simplePos="0" relativeHeight="251658240" behindDoc="1" locked="0" layoutInCell="1" allowOverlap="1" wp14:anchorId="4F028D17" wp14:editId="2FEB8F16">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14:paraId="05BE659E"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3021502"/>
      <w:docPartObj>
        <w:docPartGallery w:val="Page Numbers (Bottom of Page)"/>
        <w:docPartUnique/>
      </w:docPartObj>
    </w:sdtPr>
    <w:sdtEndPr/>
    <w:sdtContent>
      <w:p w14:paraId="40D55F9E"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4C205BE"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F56314" w14:textId="77777777" w:rsidR="00544872" w:rsidRDefault="00544872">
      <w:r>
        <w:separator/>
      </w:r>
    </w:p>
  </w:footnote>
  <w:footnote w:type="continuationSeparator" w:id="0">
    <w:p w14:paraId="775877B6" w14:textId="77777777" w:rsidR="00544872" w:rsidRDefault="00544872">
      <w:r>
        <w:continuationSeparator/>
      </w:r>
    </w:p>
  </w:footnote>
  <w:footnote w:id="1">
    <w:p w14:paraId="7B9E3967" w14:textId="0EC335AB" w:rsidR="00FE4492" w:rsidRDefault="00FE4492" w:rsidP="00FE4492">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09494FC1" w14:textId="77777777" w:rsidTr="0023628B">
      <w:trPr>
        <w:cantSplit/>
        <w:trHeight w:val="397"/>
      </w:trPr>
      <w:tc>
        <w:tcPr>
          <w:tcW w:w="1418" w:type="dxa"/>
          <w:shd w:val="clear" w:color="auto" w:fill="auto"/>
        </w:tcPr>
        <w:p w14:paraId="332396EF" w14:textId="77777777" w:rsidR="00713A38" w:rsidRDefault="00713A38" w:rsidP="0023628B">
          <w:pPr>
            <w:pStyle w:val="Koptekst"/>
          </w:pPr>
        </w:p>
      </w:tc>
      <w:tc>
        <w:tcPr>
          <w:tcW w:w="10490" w:type="dxa"/>
          <w:shd w:val="clear" w:color="auto" w:fill="auto"/>
        </w:tcPr>
        <w:p w14:paraId="77621840" w14:textId="77777777" w:rsidR="00713A38" w:rsidRDefault="00713A38" w:rsidP="0023628B">
          <w:pPr>
            <w:pStyle w:val="Koptekst"/>
          </w:pPr>
        </w:p>
      </w:tc>
    </w:tr>
    <w:tr w:rsidR="00713A38" w14:paraId="32C21392" w14:textId="77777777" w:rsidTr="0023628B">
      <w:trPr>
        <w:cantSplit/>
        <w:trHeight w:hRule="exact" w:val="737"/>
      </w:trPr>
      <w:tc>
        <w:tcPr>
          <w:tcW w:w="1418" w:type="dxa"/>
          <w:shd w:val="clear" w:color="auto" w:fill="auto"/>
        </w:tcPr>
        <w:p w14:paraId="5C85665E" w14:textId="77777777" w:rsidR="00713A38" w:rsidRDefault="00713A38" w:rsidP="0023628B">
          <w:pPr>
            <w:pStyle w:val="Koptekst"/>
          </w:pPr>
        </w:p>
      </w:tc>
      <w:tc>
        <w:tcPr>
          <w:tcW w:w="10490" w:type="dxa"/>
          <w:shd w:val="clear" w:color="auto" w:fill="auto"/>
        </w:tcPr>
        <w:p w14:paraId="04B51A64" w14:textId="77777777" w:rsidR="00713A38" w:rsidRDefault="00713A38" w:rsidP="0023628B">
          <w:pPr>
            <w:pStyle w:val="Koptekst"/>
          </w:pPr>
        </w:p>
      </w:tc>
    </w:tr>
  </w:tbl>
  <w:p w14:paraId="5A758614" w14:textId="1749316B"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7806E07D" w14:textId="77777777" w:rsidTr="0023628B">
      <w:trPr>
        <w:cantSplit/>
        <w:trHeight w:val="397"/>
      </w:trPr>
      <w:tc>
        <w:tcPr>
          <w:tcW w:w="10348" w:type="dxa"/>
          <w:shd w:val="clear" w:color="auto" w:fill="auto"/>
        </w:tcPr>
        <w:p w14:paraId="10874E1A" w14:textId="77777777" w:rsidR="00713A38" w:rsidRDefault="00713A38" w:rsidP="0023628B">
          <w:pPr>
            <w:pStyle w:val="Koptekst"/>
          </w:pPr>
        </w:p>
      </w:tc>
      <w:tc>
        <w:tcPr>
          <w:tcW w:w="1559" w:type="dxa"/>
          <w:shd w:val="clear" w:color="auto" w:fill="auto"/>
        </w:tcPr>
        <w:p w14:paraId="31CBF1C5" w14:textId="77777777" w:rsidR="00713A38" w:rsidRDefault="00713A38" w:rsidP="0023628B">
          <w:pPr>
            <w:pStyle w:val="Koptekst"/>
          </w:pPr>
        </w:p>
      </w:tc>
    </w:tr>
    <w:tr w:rsidR="00713A38" w14:paraId="44562943" w14:textId="77777777" w:rsidTr="0023628B">
      <w:trPr>
        <w:cantSplit/>
        <w:trHeight w:hRule="exact" w:val="737"/>
      </w:trPr>
      <w:tc>
        <w:tcPr>
          <w:tcW w:w="10348" w:type="dxa"/>
          <w:shd w:val="clear" w:color="auto" w:fill="auto"/>
        </w:tcPr>
        <w:p w14:paraId="3ADF1804" w14:textId="58DB7521" w:rsidR="00713A38" w:rsidRDefault="008E278A" w:rsidP="008E278A">
          <w:pPr>
            <w:pStyle w:val="Koptekst"/>
            <w:ind w:left="1134"/>
          </w:pPr>
          <w:r>
            <w:rPr>
              <w:color w:val="BFBFBF" w:themeColor="background1" w:themeShade="BF"/>
              <w:sz w:val="16"/>
              <w:szCs w:val="16"/>
            </w:rPr>
            <w:t>Ons Template</w:t>
          </w:r>
          <w:r w:rsidRPr="008E278A">
            <w:rPr>
              <w:color w:val="BFBFBF" w:themeColor="background1" w:themeShade="BF"/>
              <w:sz w:val="16"/>
              <w:szCs w:val="16"/>
            </w:rPr>
            <w:t>: T0</w:t>
          </w:r>
          <w:r w:rsidR="00DB7B72">
            <w:rPr>
              <w:color w:val="BFBFBF" w:themeColor="background1" w:themeShade="BF"/>
              <w:sz w:val="16"/>
              <w:szCs w:val="16"/>
            </w:rPr>
            <w:t>2</w:t>
          </w:r>
          <w:r w:rsidRPr="008E278A">
            <w:rPr>
              <w:color w:val="BFBFBF" w:themeColor="background1" w:themeShade="BF"/>
              <w:sz w:val="16"/>
              <w:szCs w:val="16"/>
            </w:rPr>
            <w:t xml:space="preserve"> </w:t>
          </w:r>
          <w:r w:rsidR="00DB7B72">
            <w:rPr>
              <w:color w:val="BFBFBF" w:themeColor="background1" w:themeShade="BF"/>
              <w:sz w:val="16"/>
              <w:szCs w:val="16"/>
            </w:rPr>
            <w:t>21</w:t>
          </w:r>
          <w:r w:rsidRPr="008E278A">
            <w:rPr>
              <w:color w:val="BFBFBF" w:themeColor="background1" w:themeShade="BF"/>
              <w:sz w:val="16"/>
              <w:szCs w:val="16"/>
            </w:rPr>
            <w:t>0</w:t>
          </w:r>
          <w:r w:rsidR="00DB7B72">
            <w:rPr>
              <w:color w:val="BFBFBF" w:themeColor="background1" w:themeShade="BF"/>
              <w:sz w:val="16"/>
              <w:szCs w:val="16"/>
            </w:rPr>
            <w:t>6</w:t>
          </w:r>
          <w:r w:rsidRPr="008E278A">
            <w:rPr>
              <w:color w:val="BFBFBF" w:themeColor="background1" w:themeShade="BF"/>
              <w:sz w:val="16"/>
              <w:szCs w:val="16"/>
            </w:rPr>
            <w:t>2022</w:t>
          </w:r>
        </w:p>
      </w:tc>
      <w:tc>
        <w:tcPr>
          <w:tcW w:w="1559" w:type="dxa"/>
          <w:shd w:val="clear" w:color="auto" w:fill="auto"/>
        </w:tcPr>
        <w:p w14:paraId="1BA92DFE" w14:textId="77777777" w:rsidR="00713A38" w:rsidRDefault="00713A38" w:rsidP="0023628B">
          <w:pPr>
            <w:pStyle w:val="Koptekst"/>
          </w:pPr>
        </w:p>
      </w:tc>
    </w:tr>
    <w:tr w:rsidR="00713A38" w14:paraId="4B5A1D36" w14:textId="77777777" w:rsidTr="0023628B">
      <w:trPr>
        <w:cantSplit/>
        <w:trHeight w:hRule="exact" w:val="737"/>
      </w:trPr>
      <w:tc>
        <w:tcPr>
          <w:tcW w:w="10348" w:type="dxa"/>
          <w:shd w:val="clear" w:color="auto" w:fill="auto"/>
        </w:tcPr>
        <w:p w14:paraId="3879CDD3" w14:textId="77777777" w:rsidR="00713A38" w:rsidRDefault="00713A38" w:rsidP="0023628B">
          <w:pPr>
            <w:pStyle w:val="Koptekst"/>
          </w:pPr>
        </w:p>
      </w:tc>
      <w:tc>
        <w:tcPr>
          <w:tcW w:w="1559" w:type="dxa"/>
          <w:shd w:val="clear" w:color="auto" w:fill="auto"/>
        </w:tcPr>
        <w:p w14:paraId="33D9F35E" w14:textId="77777777" w:rsidR="00713A38" w:rsidRDefault="00930C49" w:rsidP="0023628B">
          <w:pPr>
            <w:pStyle w:val="Koptekst"/>
          </w:pPr>
          <w:r>
            <w:rPr>
              <w:noProof/>
            </w:rPr>
            <w:drawing>
              <wp:anchor distT="0" distB="0" distL="114300" distR="114300" simplePos="0" relativeHeight="251659264" behindDoc="1" locked="0" layoutInCell="1" allowOverlap="1" wp14:anchorId="1C5B4AA1" wp14:editId="754ABB5B">
                <wp:simplePos x="0" y="0"/>
                <wp:positionH relativeFrom="column">
                  <wp:posOffset>-265253</wp:posOffset>
                </wp:positionH>
                <wp:positionV relativeFrom="paragraph">
                  <wp:posOffset>-295334</wp:posOffset>
                </wp:positionV>
                <wp:extent cx="835896" cy="726648"/>
                <wp:effectExtent l="0" t="0" r="2540" b="0"/>
                <wp:wrapNone/>
                <wp:docPr id="4" name="Afbeelding 4" descr="Logo Shared Service Centrum 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Logo Shared Service Centrum Ons"/>
                        <pic:cNvPicPr/>
                      </pic:nvPicPr>
                      <pic:blipFill>
                        <a:blip r:embed="rId1">
                          <a:extLst>
                            <a:ext uri="{28A0092B-C50C-407E-A947-70E740481C1C}">
                              <a14:useLocalDpi xmlns:a14="http://schemas.microsoft.com/office/drawing/2010/main" val="0"/>
                            </a:ext>
                          </a:extLst>
                        </a:blip>
                        <a:stretch>
                          <a:fillRect/>
                        </a:stretch>
                      </pic:blipFill>
                      <pic:spPr>
                        <a:xfrm>
                          <a:off x="0" y="0"/>
                          <a:ext cx="835896" cy="726648"/>
                        </a:xfrm>
                        <a:prstGeom prst="rect">
                          <a:avLst/>
                        </a:prstGeom>
                      </pic:spPr>
                    </pic:pic>
                  </a:graphicData>
                </a:graphic>
                <wp14:sizeRelH relativeFrom="margin">
                  <wp14:pctWidth>0</wp14:pctWidth>
                </wp14:sizeRelH>
                <wp14:sizeRelV relativeFrom="margin">
                  <wp14:pctHeight>0</wp14:pctHeight>
                </wp14:sizeRelV>
              </wp:anchor>
            </w:drawing>
          </w:r>
        </w:p>
      </w:tc>
    </w:tr>
  </w:tbl>
  <w:p w14:paraId="5B1F8612" w14:textId="6DF98A3E"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325E3785" w14:textId="77777777" w:rsidTr="002D1748">
      <w:trPr>
        <w:trHeight w:hRule="exact" w:val="340"/>
      </w:trPr>
      <w:tc>
        <w:tcPr>
          <w:tcW w:w="1144" w:type="dxa"/>
          <w:shd w:val="clear" w:color="auto" w:fill="auto"/>
        </w:tcPr>
        <w:p w14:paraId="4A15A2AB" w14:textId="77777777" w:rsidR="00713A38" w:rsidRDefault="00713A38" w:rsidP="002D1748">
          <w:pPr>
            <w:pStyle w:val="Kenmerk"/>
          </w:pPr>
        </w:p>
      </w:tc>
      <w:tc>
        <w:tcPr>
          <w:tcW w:w="10763" w:type="dxa"/>
          <w:shd w:val="clear" w:color="auto" w:fill="auto"/>
        </w:tcPr>
        <w:p w14:paraId="3B0E65A5" w14:textId="77777777" w:rsidR="00713A38" w:rsidRDefault="00713A38" w:rsidP="002D1748">
          <w:pPr>
            <w:pStyle w:val="Kenmerk"/>
          </w:pPr>
        </w:p>
      </w:tc>
    </w:tr>
  </w:tbl>
  <w:p w14:paraId="6384B538" w14:textId="3D5F97A4"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70A69"/>
    <w:rsid w:val="00373C81"/>
    <w:rsid w:val="003867FA"/>
    <w:rsid w:val="003A4A36"/>
    <w:rsid w:val="003B0C00"/>
    <w:rsid w:val="003D754B"/>
    <w:rsid w:val="003E0A90"/>
    <w:rsid w:val="004072C1"/>
    <w:rsid w:val="00413744"/>
    <w:rsid w:val="0042259D"/>
    <w:rsid w:val="004317A3"/>
    <w:rsid w:val="00444721"/>
    <w:rsid w:val="00454906"/>
    <w:rsid w:val="00464D2A"/>
    <w:rsid w:val="00471103"/>
    <w:rsid w:val="0049169D"/>
    <w:rsid w:val="004A2836"/>
    <w:rsid w:val="004B4449"/>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B0E21"/>
    <w:rsid w:val="006D3700"/>
    <w:rsid w:val="006D7F5E"/>
    <w:rsid w:val="00704C08"/>
    <w:rsid w:val="00713A38"/>
    <w:rsid w:val="00723DDF"/>
    <w:rsid w:val="00752E48"/>
    <w:rsid w:val="00780498"/>
    <w:rsid w:val="00781755"/>
    <w:rsid w:val="007825BE"/>
    <w:rsid w:val="007839C9"/>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B5D23"/>
    <w:rsid w:val="009C5116"/>
    <w:rsid w:val="009C72F0"/>
    <w:rsid w:val="009D102C"/>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E7273"/>
    <w:rsid w:val="00BF0858"/>
    <w:rsid w:val="00BF63CE"/>
    <w:rsid w:val="00C10DA1"/>
    <w:rsid w:val="00C14108"/>
    <w:rsid w:val="00C24684"/>
    <w:rsid w:val="00C32970"/>
    <w:rsid w:val="00C42533"/>
    <w:rsid w:val="00C612F9"/>
    <w:rsid w:val="00CA14F4"/>
    <w:rsid w:val="00CC406D"/>
    <w:rsid w:val="00D05FC7"/>
    <w:rsid w:val="00D17E42"/>
    <w:rsid w:val="00D40560"/>
    <w:rsid w:val="00D4268A"/>
    <w:rsid w:val="00D54DEA"/>
    <w:rsid w:val="00D57B19"/>
    <w:rsid w:val="00D8453C"/>
    <w:rsid w:val="00D96203"/>
    <w:rsid w:val="00DA7EF0"/>
    <w:rsid w:val="00DB7B72"/>
    <w:rsid w:val="00DC210E"/>
    <w:rsid w:val="00DC3AD8"/>
    <w:rsid w:val="00DC7A91"/>
    <w:rsid w:val="00DD1C06"/>
    <w:rsid w:val="00E225D2"/>
    <w:rsid w:val="00E70C32"/>
    <w:rsid w:val="00E83488"/>
    <w:rsid w:val="00E83B82"/>
    <w:rsid w:val="00E9456E"/>
    <w:rsid w:val="00EA4759"/>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7A75"/>
    <w:rsid w:val="00FE4492"/>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customStyle="1" w:styleId="VoetnoottekstChar">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jmsHarm\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RCUS45HN67DU-974321440-302253</_dlc_DocId>
    <_dlc_DocIdUrl xmlns="558c601a-c172-4142-980b-33deeaa1e95d">
      <Url>https://sscons.sharepoint.com/sites/ORG-IC/_layouts/15/DocIdRedir.aspx?ID=RCUS45HN67DU-974321440-302253</Url>
      <Description>RCUS45HN67DU-974321440-302253</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761DDA34-FBB7-4B15-9EB1-3ED6CF438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AC3D24-BAB6-4C5D-8EB8-11B02A9124D4}">
  <ds:schemaRefs>
    <ds:schemaRef ds:uri="http://schemas.microsoft.com/sharepoint/events"/>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 document met kop- en voettekst</Template>
  <TotalTime>6</TotalTime>
  <Pages>1</Pages>
  <Words>258</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SSC Ons</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Jacco Heldoorn</cp:lastModifiedBy>
  <cp:revision>6</cp:revision>
  <cp:lastPrinted>2019-01-04T09:57:00Z</cp:lastPrinted>
  <dcterms:created xsi:type="dcterms:W3CDTF">2022-06-21T08:58:00Z</dcterms:created>
  <dcterms:modified xsi:type="dcterms:W3CDTF">2024-07-25T12:29:00Z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1e76f409-2f85-44fe-8413-4853e644e9e2</vt:lpwstr>
  </property>
  <property fmtid="{D5CDD505-2E9C-101B-9397-08002B2CF9AE}" pid="4" name="MediaServiceImageTags">
    <vt:lpwstr/>
  </property>
</Properties>
</file>