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9D75C4" w14:textId="3AC77190" w:rsidR="00A107CC" w:rsidRPr="00A107CC" w:rsidRDefault="00A107CC" w:rsidP="00457155">
      <w:pPr>
        <w:rPr>
          <w:b/>
          <w:bCs/>
          <w:sz w:val="28"/>
          <w:szCs w:val="24"/>
        </w:rPr>
      </w:pPr>
      <w:r w:rsidRPr="00A107CC">
        <w:rPr>
          <w:b/>
          <w:bCs/>
          <w:sz w:val="28"/>
          <w:szCs w:val="24"/>
        </w:rPr>
        <w:t>Bijlage</w:t>
      </w:r>
      <w:r w:rsidR="000E3C2C">
        <w:rPr>
          <w:b/>
          <w:bCs/>
          <w:sz w:val="28"/>
          <w:szCs w:val="24"/>
        </w:rPr>
        <w:t xml:space="preserve"> 3</w:t>
      </w:r>
      <w:r w:rsidRPr="00A107CC">
        <w:rPr>
          <w:b/>
          <w:bCs/>
          <w:sz w:val="28"/>
          <w:szCs w:val="24"/>
        </w:rPr>
        <w:t xml:space="preserve"> inzet derden</w:t>
      </w:r>
    </w:p>
    <w:p w14:paraId="69A38D02" w14:textId="77777777" w:rsidR="00A107CC" w:rsidRDefault="00A107CC" w:rsidP="00457155"/>
    <w:tbl>
      <w:tblPr>
        <w:tblStyle w:val="Tabelras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802"/>
        <w:gridCol w:w="6976"/>
      </w:tblGrid>
      <w:tr w:rsidR="00FC64C1" w14:paraId="60BB1ABD" w14:textId="77777777" w:rsidTr="005D23A0">
        <w:tc>
          <w:tcPr>
            <w:tcW w:w="2802" w:type="dxa"/>
          </w:tcPr>
          <w:p w14:paraId="24159E27" w14:textId="77777777" w:rsidR="00FC64C1" w:rsidRDefault="00FC64C1" w:rsidP="0073266B">
            <w:pPr>
              <w:spacing w:before="120" w:after="120" w:line="240" w:lineRule="auto"/>
              <w:rPr>
                <w:u w:val="single"/>
              </w:rPr>
            </w:pPr>
            <w:r>
              <w:t>Naam bedrijf</w:t>
            </w:r>
          </w:p>
        </w:tc>
        <w:tc>
          <w:tcPr>
            <w:tcW w:w="6976" w:type="dxa"/>
          </w:tcPr>
          <w:p w14:paraId="6C6102F3" w14:textId="77777777" w:rsidR="00FC64C1" w:rsidRDefault="00FC64C1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FC64C1" w14:paraId="053BB98A" w14:textId="77777777" w:rsidTr="005D23A0">
        <w:tc>
          <w:tcPr>
            <w:tcW w:w="2802" w:type="dxa"/>
          </w:tcPr>
          <w:p w14:paraId="04FDA53F" w14:textId="1FEB740A" w:rsidR="00FC64C1" w:rsidRDefault="00FC64C1" w:rsidP="0073266B">
            <w:pPr>
              <w:spacing w:before="120" w:after="120" w:line="240" w:lineRule="auto"/>
              <w:rPr>
                <w:u w:val="single"/>
              </w:rPr>
            </w:pPr>
            <w:r>
              <w:t xml:space="preserve">Adres  </w:t>
            </w:r>
          </w:p>
        </w:tc>
        <w:tc>
          <w:tcPr>
            <w:tcW w:w="6976" w:type="dxa"/>
          </w:tcPr>
          <w:p w14:paraId="11B91A89" w14:textId="77777777" w:rsidR="00FC64C1" w:rsidRDefault="00FC64C1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FC64C1" w14:paraId="6B813715" w14:textId="77777777" w:rsidTr="005D23A0">
        <w:tc>
          <w:tcPr>
            <w:tcW w:w="2802" w:type="dxa"/>
          </w:tcPr>
          <w:p w14:paraId="5F498659" w14:textId="70F20E43" w:rsidR="00FC64C1" w:rsidRDefault="00FC64C1" w:rsidP="0073266B">
            <w:pPr>
              <w:rPr>
                <w:u w:val="single"/>
              </w:rPr>
            </w:pPr>
            <w:r>
              <w:t xml:space="preserve">Postcode en plaats </w:t>
            </w:r>
          </w:p>
        </w:tc>
        <w:tc>
          <w:tcPr>
            <w:tcW w:w="6976" w:type="dxa"/>
          </w:tcPr>
          <w:p w14:paraId="22B3EC69" w14:textId="77777777" w:rsidR="00FC64C1" w:rsidRDefault="00FC64C1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</w:tbl>
    <w:p w14:paraId="4EEC40C5" w14:textId="77777777" w:rsidR="0022668E" w:rsidRDefault="0022668E" w:rsidP="00457155"/>
    <w:p w14:paraId="596A952B" w14:textId="3086C2FD" w:rsidR="00457155" w:rsidRDefault="00457155" w:rsidP="0022668E">
      <w:pPr>
        <w:jc w:val="center"/>
      </w:pPr>
      <w:r>
        <w:t xml:space="preserve">Hierna te noemen: </w:t>
      </w:r>
      <w:r w:rsidRPr="00457155">
        <w:rPr>
          <w:b/>
        </w:rPr>
        <w:t xml:space="preserve">de </w:t>
      </w:r>
      <w:r w:rsidR="00837A0C">
        <w:rPr>
          <w:b/>
        </w:rPr>
        <w:t>derde</w:t>
      </w:r>
    </w:p>
    <w:p w14:paraId="596A952C" w14:textId="77777777" w:rsidR="00457155" w:rsidRDefault="00457155" w:rsidP="00457155"/>
    <w:p w14:paraId="596A952D" w14:textId="77777777" w:rsidR="00457155" w:rsidRDefault="00457155" w:rsidP="00457155">
      <w:r>
        <w:t xml:space="preserve">Ondergetekende, </w:t>
      </w:r>
    </w:p>
    <w:p w14:paraId="596A952E" w14:textId="77777777" w:rsidR="00457155" w:rsidRDefault="00457155" w:rsidP="00457155"/>
    <w:p w14:paraId="596A952F" w14:textId="77777777" w:rsidR="0093556C" w:rsidRDefault="0093556C" w:rsidP="00457155">
      <w:r w:rsidRPr="0093556C">
        <w:t>Overwegende</w:t>
      </w:r>
      <w:r>
        <w:t>,</w:t>
      </w:r>
    </w:p>
    <w:p w14:paraId="596A9531" w14:textId="58503EB4" w:rsidR="00343598" w:rsidRDefault="00343598" w:rsidP="00186226">
      <w:pPr>
        <w:pStyle w:val="Lijstalinea"/>
        <w:numPr>
          <w:ilvl w:val="0"/>
          <w:numId w:val="15"/>
        </w:numPr>
      </w:pPr>
      <w:r>
        <w:t xml:space="preserve">dat </w:t>
      </w:r>
      <w:r w:rsidR="008471CE" w:rsidRPr="00186226">
        <w:rPr>
          <w:highlight w:val="yellow"/>
        </w:rPr>
        <w:t>..naam inschrijver(s)..</w:t>
      </w:r>
      <w:r w:rsidR="008471CE">
        <w:t xml:space="preserve"> </w:t>
      </w:r>
      <w:r>
        <w:t>voornemens is in te schrijven</w:t>
      </w:r>
      <w:r w:rsidR="00192334">
        <w:t xml:space="preserve"> op de</w:t>
      </w:r>
      <w:r>
        <w:t xml:space="preserve"> </w:t>
      </w:r>
      <w:r w:rsidR="00697E4E" w:rsidRPr="00697E4E">
        <w:t>Europese</w:t>
      </w:r>
      <w:r w:rsidR="00192334">
        <w:t xml:space="preserve"> </w:t>
      </w:r>
      <w:r w:rsidR="00697E4E" w:rsidRPr="00697E4E">
        <w:t xml:space="preserve">aanbestedingsprocedure ‘Leverantie heesters’, </w:t>
      </w:r>
      <w:proofErr w:type="spellStart"/>
      <w:r w:rsidR="007639B8">
        <w:t>b</w:t>
      </w:r>
      <w:r w:rsidR="00697E4E" w:rsidRPr="00697E4E">
        <w:t>esteksnummer</w:t>
      </w:r>
      <w:proofErr w:type="spellEnd"/>
      <w:r w:rsidR="00697E4E" w:rsidRPr="00697E4E">
        <w:t>: KAMPEN-GB-24.02.</w:t>
      </w:r>
    </w:p>
    <w:p w14:paraId="596A9532" w14:textId="0B744655" w:rsidR="00457155" w:rsidRDefault="00343598" w:rsidP="00186226">
      <w:pPr>
        <w:pStyle w:val="Lijstalinea"/>
        <w:numPr>
          <w:ilvl w:val="0"/>
          <w:numId w:val="15"/>
        </w:numPr>
      </w:pPr>
      <w:r>
        <w:t xml:space="preserve">dat Inschrijver zich beroept op de bekwaamheid van de </w:t>
      </w:r>
      <w:r w:rsidR="00837A0C">
        <w:t xml:space="preserve">derde </w:t>
      </w:r>
      <w:r>
        <w:t>ten aanzien van de in de het Uniform Europees Aanbestedingsdocument (UEA) vermelde</w:t>
      </w:r>
    </w:p>
    <w:p w14:paraId="596A9534" w14:textId="3047DE6F" w:rsidR="00343598" w:rsidRDefault="00186226" w:rsidP="00343598">
      <w:r>
        <w:br/>
      </w:r>
      <w:r w:rsidR="00343598">
        <w:t>verklaart dat:</w:t>
      </w:r>
      <w:r>
        <w:br/>
      </w:r>
    </w:p>
    <w:p w14:paraId="596A9536" w14:textId="1D9E2CA8" w:rsidR="00343598" w:rsidRDefault="00343598" w:rsidP="00186226">
      <w:pPr>
        <w:pStyle w:val="Lijstalinea"/>
        <w:numPr>
          <w:ilvl w:val="0"/>
          <w:numId w:val="15"/>
        </w:numPr>
      </w:pPr>
      <w:r>
        <w:t xml:space="preserve">de </w:t>
      </w:r>
      <w:proofErr w:type="spellStart"/>
      <w:r>
        <w:t>de</w:t>
      </w:r>
      <w:proofErr w:type="spellEnd"/>
      <w:r>
        <w:t xml:space="preserve"> derde haar middelen volledig ter beschikking zal stellen aan Inschrijver, zodat Inschrijver daadwerkelijk kan beschikken over de voor de uitvoering van de aan te besteden opdracht noodzakelijke middelen van de </w:t>
      </w:r>
      <w:r w:rsidR="00837A0C">
        <w:t>derde</w:t>
      </w:r>
      <w:r>
        <w:t>.</w:t>
      </w:r>
    </w:p>
    <w:p w14:paraId="596A9537" w14:textId="77777777" w:rsidR="00343598" w:rsidRDefault="00343598" w:rsidP="00343598"/>
    <w:p w14:paraId="07076E78" w14:textId="456A72B0" w:rsidR="002070A4" w:rsidRDefault="002070A4" w:rsidP="002070A4">
      <w:pPr>
        <w:ind w:left="720" w:hanging="720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02"/>
        <w:gridCol w:w="6976"/>
      </w:tblGrid>
      <w:tr w:rsidR="002070A4" w14:paraId="172C7210" w14:textId="77777777" w:rsidTr="0073266B">
        <w:tc>
          <w:tcPr>
            <w:tcW w:w="2802" w:type="dxa"/>
          </w:tcPr>
          <w:p w14:paraId="43259496" w14:textId="454248DF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  <w:r>
              <w:t xml:space="preserve">Naam </w:t>
            </w:r>
            <w:r w:rsidR="00837A0C">
              <w:t>derde</w:t>
            </w:r>
          </w:p>
        </w:tc>
        <w:tc>
          <w:tcPr>
            <w:tcW w:w="6976" w:type="dxa"/>
          </w:tcPr>
          <w:p w14:paraId="13C211AA" w14:textId="77777777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070A4" w14:paraId="38C97F41" w14:textId="77777777" w:rsidTr="0073266B">
        <w:tc>
          <w:tcPr>
            <w:tcW w:w="2802" w:type="dxa"/>
          </w:tcPr>
          <w:p w14:paraId="1F209858" w14:textId="77777777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  <w:r>
              <w:t>Naam tekenbevoegde</w:t>
            </w:r>
          </w:p>
        </w:tc>
        <w:tc>
          <w:tcPr>
            <w:tcW w:w="6976" w:type="dxa"/>
          </w:tcPr>
          <w:p w14:paraId="40813B37" w14:textId="77777777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070A4" w14:paraId="0D6B493A" w14:textId="77777777" w:rsidTr="0073266B">
        <w:tc>
          <w:tcPr>
            <w:tcW w:w="2802" w:type="dxa"/>
          </w:tcPr>
          <w:p w14:paraId="2523A506" w14:textId="77777777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  <w:r>
              <w:t>Functie</w:t>
            </w:r>
          </w:p>
        </w:tc>
        <w:tc>
          <w:tcPr>
            <w:tcW w:w="6976" w:type="dxa"/>
          </w:tcPr>
          <w:p w14:paraId="637EAACC" w14:textId="77777777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070A4" w14:paraId="48F60327" w14:textId="77777777" w:rsidTr="0073266B">
        <w:tc>
          <w:tcPr>
            <w:tcW w:w="2802" w:type="dxa"/>
          </w:tcPr>
          <w:p w14:paraId="67E4E5DF" w14:textId="77777777" w:rsidR="002070A4" w:rsidRDefault="002070A4" w:rsidP="0073266B">
            <w:pPr>
              <w:spacing w:before="120" w:after="120" w:line="240" w:lineRule="auto"/>
            </w:pPr>
            <w:r>
              <w:t>Datum</w:t>
            </w:r>
          </w:p>
        </w:tc>
        <w:tc>
          <w:tcPr>
            <w:tcW w:w="6976" w:type="dxa"/>
          </w:tcPr>
          <w:p w14:paraId="535397DE" w14:textId="77777777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070A4" w14:paraId="25B2CF5A" w14:textId="77777777" w:rsidTr="0073266B">
        <w:tc>
          <w:tcPr>
            <w:tcW w:w="2802" w:type="dxa"/>
          </w:tcPr>
          <w:p w14:paraId="20E3D167" w14:textId="77777777" w:rsidR="002070A4" w:rsidRDefault="002070A4" w:rsidP="0073266B">
            <w:pPr>
              <w:spacing w:before="120" w:after="120" w:line="240" w:lineRule="auto"/>
            </w:pPr>
            <w:r w:rsidRPr="00137AB3">
              <w:t>Handtekening</w:t>
            </w:r>
          </w:p>
          <w:p w14:paraId="5EE514EA" w14:textId="77777777" w:rsidR="002070A4" w:rsidRDefault="002070A4" w:rsidP="0073266B">
            <w:pPr>
              <w:spacing w:before="120" w:after="120" w:line="240" w:lineRule="auto"/>
            </w:pPr>
          </w:p>
        </w:tc>
        <w:tc>
          <w:tcPr>
            <w:tcW w:w="6976" w:type="dxa"/>
          </w:tcPr>
          <w:p w14:paraId="15602D34" w14:textId="77777777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</w:tbl>
    <w:p w14:paraId="596A9542" w14:textId="3F42F6EB" w:rsidR="00457155" w:rsidRDefault="00457155" w:rsidP="002070A4">
      <w:pPr>
        <w:ind w:left="720" w:hanging="720"/>
      </w:pPr>
    </w:p>
    <w:p w14:paraId="596A9543" w14:textId="77777777" w:rsidR="00343598" w:rsidRDefault="00343598" w:rsidP="002D3076"/>
    <w:p w14:paraId="596A9545" w14:textId="1A4ADC50" w:rsidR="002D3076" w:rsidRDefault="002D3076">
      <w:pPr>
        <w:spacing w:line="240" w:lineRule="auto"/>
      </w:pPr>
      <w:r>
        <w:br w:type="page"/>
      </w:r>
    </w:p>
    <w:p w14:paraId="44F29C77" w14:textId="77777777" w:rsidR="00343598" w:rsidRDefault="00343598" w:rsidP="00457155"/>
    <w:p w14:paraId="596A9546" w14:textId="77777777" w:rsidR="00343598" w:rsidRPr="00AB3D14" w:rsidRDefault="00343598" w:rsidP="00343598">
      <w:pPr>
        <w:spacing w:before="144" w:after="144"/>
        <w:rPr>
          <w:rFonts w:cs="Calibri"/>
          <w:szCs w:val="16"/>
        </w:rPr>
      </w:pPr>
      <w:r w:rsidRPr="00AB3D14">
        <w:rPr>
          <w:rFonts w:cs="Calibri"/>
          <w:szCs w:val="16"/>
        </w:rPr>
        <w:t xml:space="preserve">Mede-ondergetekende (namens de </w:t>
      </w:r>
      <w:r>
        <w:rPr>
          <w:rFonts w:cs="Calibri"/>
          <w:szCs w:val="16"/>
        </w:rPr>
        <w:t xml:space="preserve">Inschrijver </w:t>
      </w:r>
      <w:r w:rsidRPr="00AB3D14">
        <w:rPr>
          <w:rFonts w:cs="Calibri"/>
          <w:szCs w:val="16"/>
        </w:rPr>
        <w:t>die zich aanmeldt)</w:t>
      </w:r>
    </w:p>
    <w:p w14:paraId="596A9547" w14:textId="1AF25DA5" w:rsidR="00343598" w:rsidRPr="00AB3D14" w:rsidRDefault="00343598" w:rsidP="00343598">
      <w:pPr>
        <w:spacing w:before="144" w:after="144"/>
        <w:rPr>
          <w:rFonts w:cs="Calibri"/>
          <w:szCs w:val="16"/>
        </w:rPr>
      </w:pPr>
      <w:r>
        <w:rPr>
          <w:rFonts w:cs="Calibri"/>
          <w:szCs w:val="16"/>
        </w:rPr>
        <w:t>V</w:t>
      </w:r>
      <w:r w:rsidRPr="00AB3D14">
        <w:rPr>
          <w:rFonts w:cs="Calibri"/>
          <w:szCs w:val="16"/>
        </w:rPr>
        <w:t xml:space="preserve">erklaart door </w:t>
      </w:r>
      <w:proofErr w:type="spellStart"/>
      <w:r w:rsidRPr="00AB3D14">
        <w:rPr>
          <w:rFonts w:cs="Calibri"/>
          <w:szCs w:val="16"/>
        </w:rPr>
        <w:t>mede-ondertekening</w:t>
      </w:r>
      <w:proofErr w:type="spellEnd"/>
      <w:r w:rsidRPr="00AB3D14">
        <w:rPr>
          <w:rFonts w:cs="Calibri"/>
          <w:szCs w:val="16"/>
        </w:rPr>
        <w:t xml:space="preserve"> van deze verklaring de terbeschikkingstelling van de middelen van de </w:t>
      </w:r>
      <w:r w:rsidR="00837A0C">
        <w:rPr>
          <w:rFonts w:cs="Calibri"/>
          <w:szCs w:val="16"/>
        </w:rPr>
        <w:t>derde</w:t>
      </w:r>
      <w:r w:rsidR="00837A0C" w:rsidRPr="00AB3D14">
        <w:rPr>
          <w:rFonts w:cs="Calibri"/>
          <w:szCs w:val="16"/>
        </w:rPr>
        <w:t xml:space="preserve"> </w:t>
      </w:r>
      <w:r w:rsidRPr="00AB3D14">
        <w:rPr>
          <w:rFonts w:cs="Calibri"/>
          <w:szCs w:val="16"/>
        </w:rPr>
        <w:t>te aanvaarden en deze middelen voor de opdracht - ingeval van gunning - daadwerkelijk te zullen inzetten.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02"/>
        <w:gridCol w:w="6976"/>
      </w:tblGrid>
      <w:tr w:rsidR="002D3076" w14:paraId="15E15640" w14:textId="77777777" w:rsidTr="0073266B">
        <w:tc>
          <w:tcPr>
            <w:tcW w:w="2802" w:type="dxa"/>
          </w:tcPr>
          <w:p w14:paraId="080D4055" w14:textId="625A4D04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  <w:r>
              <w:t xml:space="preserve">Naam </w:t>
            </w:r>
            <w:r w:rsidR="00A63F63">
              <w:t>Inschrijver</w:t>
            </w:r>
          </w:p>
        </w:tc>
        <w:tc>
          <w:tcPr>
            <w:tcW w:w="6976" w:type="dxa"/>
          </w:tcPr>
          <w:p w14:paraId="7F69B8BE" w14:textId="77777777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D3076" w14:paraId="2F5CF31A" w14:textId="77777777" w:rsidTr="0073266B">
        <w:tc>
          <w:tcPr>
            <w:tcW w:w="2802" w:type="dxa"/>
          </w:tcPr>
          <w:p w14:paraId="00B6873B" w14:textId="77777777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  <w:r>
              <w:t>Naam tekenbevoegde</w:t>
            </w:r>
          </w:p>
        </w:tc>
        <w:tc>
          <w:tcPr>
            <w:tcW w:w="6976" w:type="dxa"/>
          </w:tcPr>
          <w:p w14:paraId="756E9BD3" w14:textId="77777777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D3076" w14:paraId="57D2041F" w14:textId="77777777" w:rsidTr="0073266B">
        <w:tc>
          <w:tcPr>
            <w:tcW w:w="2802" w:type="dxa"/>
          </w:tcPr>
          <w:p w14:paraId="1BE6FECB" w14:textId="77777777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  <w:r>
              <w:t>Functie</w:t>
            </w:r>
          </w:p>
        </w:tc>
        <w:tc>
          <w:tcPr>
            <w:tcW w:w="6976" w:type="dxa"/>
          </w:tcPr>
          <w:p w14:paraId="07C97D21" w14:textId="77777777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D3076" w14:paraId="61863FF1" w14:textId="77777777" w:rsidTr="0073266B">
        <w:tc>
          <w:tcPr>
            <w:tcW w:w="2802" w:type="dxa"/>
          </w:tcPr>
          <w:p w14:paraId="2EF50EC0" w14:textId="77777777" w:rsidR="002D3076" w:rsidRDefault="002D3076" w:rsidP="0073266B">
            <w:pPr>
              <w:spacing w:before="120" w:after="120" w:line="240" w:lineRule="auto"/>
            </w:pPr>
            <w:r>
              <w:t>Datum</w:t>
            </w:r>
          </w:p>
        </w:tc>
        <w:tc>
          <w:tcPr>
            <w:tcW w:w="6976" w:type="dxa"/>
          </w:tcPr>
          <w:p w14:paraId="0A43AE66" w14:textId="77777777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D3076" w14:paraId="34AEDEDB" w14:textId="77777777" w:rsidTr="0073266B">
        <w:tc>
          <w:tcPr>
            <w:tcW w:w="2802" w:type="dxa"/>
          </w:tcPr>
          <w:p w14:paraId="764FE5ED" w14:textId="77777777" w:rsidR="002D3076" w:rsidRDefault="002D3076" w:rsidP="0073266B">
            <w:pPr>
              <w:spacing w:before="120" w:after="120" w:line="240" w:lineRule="auto"/>
            </w:pPr>
            <w:r w:rsidRPr="00137AB3">
              <w:t>Handtekening</w:t>
            </w:r>
          </w:p>
          <w:p w14:paraId="7234AC15" w14:textId="77777777" w:rsidR="002D3076" w:rsidRDefault="002D3076" w:rsidP="0073266B">
            <w:pPr>
              <w:spacing w:before="120" w:after="120" w:line="240" w:lineRule="auto"/>
            </w:pPr>
          </w:p>
        </w:tc>
        <w:tc>
          <w:tcPr>
            <w:tcW w:w="6976" w:type="dxa"/>
          </w:tcPr>
          <w:p w14:paraId="69BA8C8D" w14:textId="77777777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</w:tbl>
    <w:p w14:paraId="596A9550" w14:textId="77777777" w:rsidR="00343598" w:rsidRDefault="00343598" w:rsidP="002D3076"/>
    <w:sectPr w:rsidR="00343598" w:rsidSect="00E32B4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1134" w:bottom="1418" w:left="1134" w:header="28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4D9F6F" w14:textId="77777777" w:rsidR="007D03E3" w:rsidRDefault="007D03E3">
      <w:r>
        <w:separator/>
      </w:r>
    </w:p>
  </w:endnote>
  <w:endnote w:type="continuationSeparator" w:id="0">
    <w:p w14:paraId="04F2E413" w14:textId="77777777" w:rsidR="007D03E3" w:rsidRDefault="007D0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vertAnchor="page" w:horzAnchor="page" w:tblpY="15423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8435"/>
      <w:gridCol w:w="2328"/>
    </w:tblGrid>
    <w:tr w:rsidR="00343598" w14:paraId="596A9570" w14:textId="77777777" w:rsidTr="008C67A3">
      <w:trPr>
        <w:trHeight w:hRule="exact" w:val="846"/>
      </w:trPr>
      <w:tc>
        <w:tcPr>
          <w:tcW w:w="1144" w:type="dxa"/>
          <w:shd w:val="clear" w:color="auto" w:fill="auto"/>
        </w:tcPr>
        <w:p w14:paraId="596A956B" w14:textId="77777777" w:rsidR="00343598" w:rsidRDefault="00343598" w:rsidP="008C67A3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596A956C" w14:textId="77777777" w:rsidR="00343598" w:rsidRDefault="00343598" w:rsidP="008C67A3">
          <w:pPr>
            <w:pStyle w:val="Koptekst"/>
          </w:pPr>
        </w:p>
      </w:tc>
      <w:tc>
        <w:tcPr>
          <w:tcW w:w="2328" w:type="dxa"/>
          <w:shd w:val="clear" w:color="auto" w:fill="auto"/>
        </w:tcPr>
        <w:p w14:paraId="596A956D" w14:textId="77777777" w:rsidR="00343598" w:rsidRPr="001E477E" w:rsidRDefault="00343598" w:rsidP="008C67A3">
          <w:pPr>
            <w:pStyle w:val="SSCVoettekst"/>
            <w:framePr w:wrap="auto" w:vAnchor="margin" w:hAnchor="text" w:yAlign="inline"/>
            <w:rPr>
              <w:color w:val="auto"/>
            </w:rPr>
          </w:pPr>
        </w:p>
        <w:p w14:paraId="596A956E" w14:textId="77777777" w:rsidR="00343598" w:rsidRPr="001E477E" w:rsidRDefault="00343598" w:rsidP="008C67A3">
          <w:pPr>
            <w:pStyle w:val="SSCVoettekst"/>
            <w:framePr w:wrap="auto" w:vAnchor="margin" w:hAnchor="text" w:yAlign="inline"/>
            <w:rPr>
              <w:color w:val="auto"/>
            </w:rPr>
          </w:pPr>
        </w:p>
        <w:p w14:paraId="596A956F" w14:textId="77777777" w:rsidR="00343598" w:rsidRDefault="00343598" w:rsidP="008C67A3">
          <w:pPr>
            <w:pStyle w:val="SSCPaginanummering"/>
            <w:framePr w:wrap="auto" w:vAnchor="margin" w:hAnchor="text" w:yAlign="inline"/>
          </w:pPr>
          <w:r w:rsidRPr="001E477E">
            <w:rPr>
              <w:color w:val="auto"/>
            </w:rPr>
            <w:t xml:space="preserve">Pagina </w:t>
          </w:r>
          <w:r w:rsidRPr="001E477E">
            <w:rPr>
              <w:color w:val="auto"/>
            </w:rPr>
            <w:fldChar w:fldCharType="begin"/>
          </w:r>
          <w:r w:rsidRPr="001E477E">
            <w:rPr>
              <w:color w:val="auto"/>
            </w:rPr>
            <w:instrText xml:space="preserve"> PAGE   \* MERGEFORMAT </w:instrText>
          </w:r>
          <w:r w:rsidRPr="001E477E">
            <w:rPr>
              <w:color w:val="auto"/>
            </w:rPr>
            <w:fldChar w:fldCharType="separate"/>
          </w:r>
          <w:r w:rsidR="0093556C" w:rsidRPr="001E477E">
            <w:rPr>
              <w:noProof/>
              <w:color w:val="auto"/>
            </w:rPr>
            <w:t>2</w:t>
          </w:r>
          <w:r w:rsidRPr="001E477E">
            <w:rPr>
              <w:color w:val="auto"/>
            </w:rPr>
            <w:fldChar w:fldCharType="end"/>
          </w:r>
          <w:r w:rsidRPr="001E477E">
            <w:rPr>
              <w:color w:val="auto"/>
            </w:rPr>
            <w:t xml:space="preserve"> / </w:t>
          </w:r>
          <w:r w:rsidR="0093556C" w:rsidRPr="001E477E">
            <w:rPr>
              <w:color w:val="auto"/>
            </w:rPr>
            <w:fldChar w:fldCharType="begin"/>
          </w:r>
          <w:r w:rsidR="0093556C" w:rsidRPr="001E477E">
            <w:rPr>
              <w:color w:val="auto"/>
            </w:rPr>
            <w:instrText xml:space="preserve"> NUMPAGES   \* MERGEFORMAT </w:instrText>
          </w:r>
          <w:r w:rsidR="0093556C" w:rsidRPr="001E477E">
            <w:rPr>
              <w:color w:val="auto"/>
            </w:rPr>
            <w:fldChar w:fldCharType="separate"/>
          </w:r>
          <w:r w:rsidR="0093556C" w:rsidRPr="001E477E">
            <w:rPr>
              <w:noProof/>
              <w:color w:val="auto"/>
            </w:rPr>
            <w:t>2</w:t>
          </w:r>
          <w:r w:rsidR="0093556C" w:rsidRPr="001E477E">
            <w:rPr>
              <w:noProof/>
              <w:color w:val="auto"/>
            </w:rPr>
            <w:fldChar w:fldCharType="end"/>
          </w:r>
        </w:p>
      </w:tc>
    </w:tr>
  </w:tbl>
  <w:p w14:paraId="596A9571" w14:textId="77777777" w:rsidR="00343598" w:rsidRDefault="0034359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</w:rPr>
      <w:id w:val="-999344966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A39CF83" w14:textId="74AB1455" w:rsidR="007E320D" w:rsidRPr="007E320D" w:rsidRDefault="007E320D">
            <w:pPr>
              <w:pStyle w:val="Voettekst"/>
              <w:jc w:val="right"/>
              <w:rPr>
                <w:sz w:val="20"/>
              </w:rPr>
            </w:pPr>
            <w:r w:rsidRPr="007E320D">
              <w:rPr>
                <w:sz w:val="20"/>
              </w:rPr>
              <w:t xml:space="preserve">Pagina </w:t>
            </w:r>
            <w:r w:rsidRPr="007E320D">
              <w:rPr>
                <w:b/>
                <w:bCs/>
                <w:sz w:val="20"/>
              </w:rPr>
              <w:fldChar w:fldCharType="begin"/>
            </w:r>
            <w:r w:rsidRPr="007E320D">
              <w:rPr>
                <w:b/>
                <w:bCs/>
                <w:sz w:val="20"/>
              </w:rPr>
              <w:instrText>PAGE</w:instrText>
            </w:r>
            <w:r w:rsidRPr="007E320D">
              <w:rPr>
                <w:b/>
                <w:bCs/>
                <w:sz w:val="20"/>
              </w:rPr>
              <w:fldChar w:fldCharType="separate"/>
            </w:r>
            <w:r w:rsidRPr="007E320D">
              <w:rPr>
                <w:b/>
                <w:bCs/>
                <w:sz w:val="20"/>
              </w:rPr>
              <w:t>2</w:t>
            </w:r>
            <w:r w:rsidRPr="007E320D">
              <w:rPr>
                <w:b/>
                <w:bCs/>
                <w:sz w:val="20"/>
              </w:rPr>
              <w:fldChar w:fldCharType="end"/>
            </w:r>
            <w:r w:rsidRPr="007E320D">
              <w:rPr>
                <w:sz w:val="20"/>
              </w:rPr>
              <w:t xml:space="preserve"> van </w:t>
            </w:r>
            <w:r w:rsidRPr="007E320D">
              <w:rPr>
                <w:b/>
                <w:bCs/>
                <w:sz w:val="20"/>
              </w:rPr>
              <w:fldChar w:fldCharType="begin"/>
            </w:r>
            <w:r w:rsidRPr="007E320D">
              <w:rPr>
                <w:b/>
                <w:bCs/>
                <w:sz w:val="20"/>
              </w:rPr>
              <w:instrText>NUMPAGES</w:instrText>
            </w:r>
            <w:r w:rsidRPr="007E320D">
              <w:rPr>
                <w:b/>
                <w:bCs/>
                <w:sz w:val="20"/>
              </w:rPr>
              <w:fldChar w:fldCharType="separate"/>
            </w:r>
            <w:r w:rsidRPr="007E320D">
              <w:rPr>
                <w:b/>
                <w:bCs/>
                <w:sz w:val="20"/>
              </w:rPr>
              <w:t>2</w:t>
            </w:r>
            <w:r w:rsidRPr="007E320D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01B77578" w14:textId="77777777" w:rsidR="007E320D" w:rsidRDefault="007E320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0EE59" w14:textId="77777777" w:rsidR="00E32B40" w:rsidRDefault="00E32B4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F487FE" w14:textId="77777777" w:rsidR="007D03E3" w:rsidRDefault="007D03E3">
      <w:r>
        <w:separator/>
      </w:r>
    </w:p>
  </w:footnote>
  <w:footnote w:type="continuationSeparator" w:id="0">
    <w:p w14:paraId="00DAF55B" w14:textId="77777777" w:rsidR="007D03E3" w:rsidRDefault="007D03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B48DED" w14:textId="77777777" w:rsidR="00E32B40" w:rsidRDefault="00E32B4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B08C03" w14:textId="72088E0B" w:rsidR="00E32B40" w:rsidRDefault="00E32B40" w:rsidP="00E32B40">
    <w:pPr>
      <w:pStyle w:val="Koptekst"/>
    </w:pPr>
    <w:r>
      <w:rPr>
        <w:color w:val="BFBFBF" w:themeColor="background1" w:themeShade="BF"/>
        <w:sz w:val="16"/>
        <w:szCs w:val="16"/>
      </w:rPr>
      <w:t>Ons Template</w:t>
    </w:r>
    <w:r w:rsidRPr="008E278A">
      <w:rPr>
        <w:color w:val="BFBFBF" w:themeColor="background1" w:themeShade="BF"/>
        <w:sz w:val="16"/>
        <w:szCs w:val="16"/>
      </w:rPr>
      <w:t>: T0</w:t>
    </w:r>
    <w:r w:rsidR="009119A0">
      <w:rPr>
        <w:color w:val="BFBFBF" w:themeColor="background1" w:themeShade="BF"/>
        <w:sz w:val="16"/>
        <w:szCs w:val="16"/>
      </w:rPr>
      <w:t>2</w:t>
    </w:r>
    <w:r w:rsidRPr="008E278A">
      <w:rPr>
        <w:color w:val="BFBFBF" w:themeColor="background1" w:themeShade="BF"/>
        <w:sz w:val="16"/>
        <w:szCs w:val="16"/>
      </w:rPr>
      <w:t xml:space="preserve"> </w:t>
    </w:r>
    <w:r w:rsidR="009119A0">
      <w:rPr>
        <w:color w:val="BFBFBF" w:themeColor="background1" w:themeShade="BF"/>
        <w:sz w:val="16"/>
        <w:szCs w:val="16"/>
      </w:rPr>
      <w:t>0303</w:t>
    </w:r>
    <w:r>
      <w:rPr>
        <w:color w:val="BFBFBF" w:themeColor="background1" w:themeShade="BF"/>
        <w:sz w:val="16"/>
        <w:szCs w:val="16"/>
      </w:rPr>
      <w:t>2023</w:t>
    </w:r>
  </w:p>
  <w:p w14:paraId="3D2A29D6" w14:textId="77777777" w:rsidR="00E32B40" w:rsidRDefault="00E32B4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99799F" w14:textId="77777777" w:rsidR="00E32B40" w:rsidRDefault="00E32B4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B5F28D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F98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E381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9BC1D90"/>
    <w:multiLevelType w:val="multilevel"/>
    <w:tmpl w:val="94D40DC2"/>
    <w:lvl w:ilvl="0">
      <w:start w:val="1"/>
      <w:numFmt w:val="decimal"/>
      <w:lvlText w:val="%1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4"/>
        </w:tabs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4" w15:restartNumberingAfterBreak="0">
    <w:nsid w:val="3C030EDB"/>
    <w:multiLevelType w:val="hybridMultilevel"/>
    <w:tmpl w:val="9112F184"/>
    <w:lvl w:ilvl="0" w:tplc="8C0AFE64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775017"/>
    <w:multiLevelType w:val="multilevel"/>
    <w:tmpl w:val="399A54C0"/>
    <w:lvl w:ilvl="0">
      <w:start w:val="1"/>
      <w:numFmt w:val="decimal"/>
      <w:pStyle w:val="Kop1"/>
      <w:lvlText w:val="%1."/>
      <w:lvlJc w:val="left"/>
      <w:pPr>
        <w:tabs>
          <w:tab w:val="num" w:pos="1462"/>
        </w:tabs>
        <w:ind w:left="1462" w:hanging="1320"/>
      </w:pPr>
      <w:rPr>
        <w:rFonts w:hint="default"/>
        <w:b/>
        <w:i w:val="0"/>
        <w:sz w:val="32"/>
        <w:szCs w:val="44"/>
      </w:rPr>
    </w:lvl>
    <w:lvl w:ilvl="1">
      <w:start w:val="1"/>
      <w:numFmt w:val="decimal"/>
      <w:pStyle w:val="Kop2"/>
      <w:lvlText w:val="%1.%2"/>
      <w:lvlJc w:val="left"/>
      <w:pPr>
        <w:tabs>
          <w:tab w:val="num" w:pos="1462"/>
        </w:tabs>
        <w:ind w:left="1462" w:hanging="13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62"/>
        </w:tabs>
        <w:ind w:left="1462" w:hanging="1320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862"/>
        </w:tabs>
        <w:ind w:left="34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22"/>
        </w:tabs>
        <w:ind w:left="39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42"/>
        </w:tabs>
        <w:ind w:left="44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2"/>
        </w:tabs>
        <w:ind w:left="49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22"/>
        </w:tabs>
        <w:ind w:left="54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2"/>
        </w:tabs>
        <w:ind w:left="6022" w:hanging="1440"/>
      </w:pPr>
      <w:rPr>
        <w:rFonts w:hint="default"/>
      </w:rPr>
    </w:lvl>
  </w:abstractNum>
  <w:abstractNum w:abstractNumId="6" w15:restartNumberingAfterBreak="0">
    <w:nsid w:val="675D1D20"/>
    <w:multiLevelType w:val="hybridMultilevel"/>
    <w:tmpl w:val="0214F0F4"/>
    <w:lvl w:ilvl="0" w:tplc="C3CABA5A">
      <w:numFmt w:val="bullet"/>
      <w:lvlText w:val="-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003C4B"/>
    <w:multiLevelType w:val="hybridMultilevel"/>
    <w:tmpl w:val="85ACBD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6223AB"/>
    <w:multiLevelType w:val="hybridMultilevel"/>
    <w:tmpl w:val="B00C2980"/>
    <w:lvl w:ilvl="0" w:tplc="C3CABA5A">
      <w:numFmt w:val="bullet"/>
      <w:lvlText w:val="-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0470524">
    <w:abstractNumId w:val="2"/>
  </w:num>
  <w:num w:numId="2" w16cid:durableId="1293710244">
    <w:abstractNumId w:val="1"/>
  </w:num>
  <w:num w:numId="3" w16cid:durableId="437414854">
    <w:abstractNumId w:val="0"/>
  </w:num>
  <w:num w:numId="4" w16cid:durableId="2116822425">
    <w:abstractNumId w:val="3"/>
  </w:num>
  <w:num w:numId="5" w16cid:durableId="707729356">
    <w:abstractNumId w:val="5"/>
  </w:num>
  <w:num w:numId="6" w16cid:durableId="1047024802">
    <w:abstractNumId w:val="5"/>
  </w:num>
  <w:num w:numId="7" w16cid:durableId="1356734258">
    <w:abstractNumId w:val="5"/>
  </w:num>
  <w:num w:numId="8" w16cid:durableId="402030111">
    <w:abstractNumId w:val="5"/>
  </w:num>
  <w:num w:numId="9" w16cid:durableId="1188643320">
    <w:abstractNumId w:val="4"/>
  </w:num>
  <w:num w:numId="10" w16cid:durableId="838737513">
    <w:abstractNumId w:val="4"/>
  </w:num>
  <w:num w:numId="11" w16cid:durableId="1762871467">
    <w:abstractNumId w:val="5"/>
  </w:num>
  <w:num w:numId="12" w16cid:durableId="477109035">
    <w:abstractNumId w:val="5"/>
  </w:num>
  <w:num w:numId="13" w16cid:durableId="217321078">
    <w:abstractNumId w:val="5"/>
  </w:num>
  <w:num w:numId="14" w16cid:durableId="1875536925">
    <w:abstractNumId w:val="7"/>
  </w:num>
  <w:num w:numId="15" w16cid:durableId="950092266">
    <w:abstractNumId w:val="8"/>
  </w:num>
  <w:num w:numId="16" w16cid:durableId="128033309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3D1B"/>
    <w:rsid w:val="00045278"/>
    <w:rsid w:val="00054F6E"/>
    <w:rsid w:val="000652D2"/>
    <w:rsid w:val="000700FE"/>
    <w:rsid w:val="00076573"/>
    <w:rsid w:val="00081E8B"/>
    <w:rsid w:val="00087F8F"/>
    <w:rsid w:val="000B0647"/>
    <w:rsid w:val="000D7F29"/>
    <w:rsid w:val="000E3C2C"/>
    <w:rsid w:val="000F2D4E"/>
    <w:rsid w:val="000F5E05"/>
    <w:rsid w:val="000F5F8B"/>
    <w:rsid w:val="00101DFF"/>
    <w:rsid w:val="00123882"/>
    <w:rsid w:val="0014108B"/>
    <w:rsid w:val="00153860"/>
    <w:rsid w:val="00155D2D"/>
    <w:rsid w:val="001772F1"/>
    <w:rsid w:val="00186226"/>
    <w:rsid w:val="00192334"/>
    <w:rsid w:val="001A1C14"/>
    <w:rsid w:val="001E2B72"/>
    <w:rsid w:val="001E2D3E"/>
    <w:rsid w:val="001E477E"/>
    <w:rsid w:val="002070A4"/>
    <w:rsid w:val="00225382"/>
    <w:rsid w:val="0022668E"/>
    <w:rsid w:val="0023628B"/>
    <w:rsid w:val="002644B1"/>
    <w:rsid w:val="00270385"/>
    <w:rsid w:val="00277D24"/>
    <w:rsid w:val="002936E3"/>
    <w:rsid w:val="00294087"/>
    <w:rsid w:val="002960F9"/>
    <w:rsid w:val="002D1748"/>
    <w:rsid w:val="002D3076"/>
    <w:rsid w:val="002E0806"/>
    <w:rsid w:val="003018AB"/>
    <w:rsid w:val="00317079"/>
    <w:rsid w:val="003369A3"/>
    <w:rsid w:val="00343598"/>
    <w:rsid w:val="00352E6E"/>
    <w:rsid w:val="003732BF"/>
    <w:rsid w:val="00375767"/>
    <w:rsid w:val="00382171"/>
    <w:rsid w:val="003A4A36"/>
    <w:rsid w:val="003B0C00"/>
    <w:rsid w:val="003E0A90"/>
    <w:rsid w:val="003E4435"/>
    <w:rsid w:val="00413744"/>
    <w:rsid w:val="004317A3"/>
    <w:rsid w:val="00444721"/>
    <w:rsid w:val="00457155"/>
    <w:rsid w:val="0049169D"/>
    <w:rsid w:val="004A0B0D"/>
    <w:rsid w:val="004A2836"/>
    <w:rsid w:val="004B60DF"/>
    <w:rsid w:val="004F07F7"/>
    <w:rsid w:val="004F2305"/>
    <w:rsid w:val="0052390E"/>
    <w:rsid w:val="00547595"/>
    <w:rsid w:val="005576FD"/>
    <w:rsid w:val="005769AD"/>
    <w:rsid w:val="0058107C"/>
    <w:rsid w:val="0058339B"/>
    <w:rsid w:val="00597891"/>
    <w:rsid w:val="005B1943"/>
    <w:rsid w:val="005D04E3"/>
    <w:rsid w:val="005D23A0"/>
    <w:rsid w:val="005D4213"/>
    <w:rsid w:val="005D4605"/>
    <w:rsid w:val="006019E7"/>
    <w:rsid w:val="00602EF7"/>
    <w:rsid w:val="006114DD"/>
    <w:rsid w:val="00612F23"/>
    <w:rsid w:val="006270D4"/>
    <w:rsid w:val="00644793"/>
    <w:rsid w:val="00657D34"/>
    <w:rsid w:val="00663D80"/>
    <w:rsid w:val="00697E4E"/>
    <w:rsid w:val="006C5345"/>
    <w:rsid w:val="006E503B"/>
    <w:rsid w:val="007639B8"/>
    <w:rsid w:val="0078174A"/>
    <w:rsid w:val="007825BE"/>
    <w:rsid w:val="007839C9"/>
    <w:rsid w:val="007D03E3"/>
    <w:rsid w:val="007E1660"/>
    <w:rsid w:val="007E320D"/>
    <w:rsid w:val="00815F61"/>
    <w:rsid w:val="008320BC"/>
    <w:rsid w:val="00837A0C"/>
    <w:rsid w:val="00844BEB"/>
    <w:rsid w:val="008471CE"/>
    <w:rsid w:val="00851215"/>
    <w:rsid w:val="008A09B5"/>
    <w:rsid w:val="008A5318"/>
    <w:rsid w:val="008B11E8"/>
    <w:rsid w:val="008C67A3"/>
    <w:rsid w:val="008D4C91"/>
    <w:rsid w:val="00905574"/>
    <w:rsid w:val="00907863"/>
    <w:rsid w:val="009119A0"/>
    <w:rsid w:val="00911E57"/>
    <w:rsid w:val="009246DA"/>
    <w:rsid w:val="0093556C"/>
    <w:rsid w:val="009742A8"/>
    <w:rsid w:val="009A0D2B"/>
    <w:rsid w:val="009B5BA2"/>
    <w:rsid w:val="009C5116"/>
    <w:rsid w:val="009D5BB5"/>
    <w:rsid w:val="009F1BCA"/>
    <w:rsid w:val="00A107CC"/>
    <w:rsid w:val="00A15FFA"/>
    <w:rsid w:val="00A20FF7"/>
    <w:rsid w:val="00A21A6C"/>
    <w:rsid w:val="00A254C8"/>
    <w:rsid w:val="00A35E8B"/>
    <w:rsid w:val="00A55EEA"/>
    <w:rsid w:val="00A63F63"/>
    <w:rsid w:val="00A77031"/>
    <w:rsid w:val="00A83D1B"/>
    <w:rsid w:val="00AA38FE"/>
    <w:rsid w:val="00AF1471"/>
    <w:rsid w:val="00AF48F9"/>
    <w:rsid w:val="00B13A1B"/>
    <w:rsid w:val="00B47772"/>
    <w:rsid w:val="00B731E4"/>
    <w:rsid w:val="00B75A83"/>
    <w:rsid w:val="00B77818"/>
    <w:rsid w:val="00B8655F"/>
    <w:rsid w:val="00B93073"/>
    <w:rsid w:val="00BA51C5"/>
    <w:rsid w:val="00BC2211"/>
    <w:rsid w:val="00BF0858"/>
    <w:rsid w:val="00C10DA1"/>
    <w:rsid w:val="00C42533"/>
    <w:rsid w:val="00C612F9"/>
    <w:rsid w:val="00CC406D"/>
    <w:rsid w:val="00D15699"/>
    <w:rsid w:val="00D17E42"/>
    <w:rsid w:val="00D40560"/>
    <w:rsid w:val="00D411A1"/>
    <w:rsid w:val="00D4268A"/>
    <w:rsid w:val="00D57B19"/>
    <w:rsid w:val="00DA7EF0"/>
    <w:rsid w:val="00DC210E"/>
    <w:rsid w:val="00DC65BA"/>
    <w:rsid w:val="00DC7A91"/>
    <w:rsid w:val="00E32B40"/>
    <w:rsid w:val="00E34FEF"/>
    <w:rsid w:val="00E50A34"/>
    <w:rsid w:val="00E70C32"/>
    <w:rsid w:val="00EC3AD8"/>
    <w:rsid w:val="00ED6943"/>
    <w:rsid w:val="00F10F4C"/>
    <w:rsid w:val="00F349BD"/>
    <w:rsid w:val="00F46E1D"/>
    <w:rsid w:val="00F70AA5"/>
    <w:rsid w:val="00F70DCF"/>
    <w:rsid w:val="00F860AD"/>
    <w:rsid w:val="00F92976"/>
    <w:rsid w:val="00F95B7F"/>
    <w:rsid w:val="00F97258"/>
    <w:rsid w:val="00FA5214"/>
    <w:rsid w:val="00FC64C1"/>
    <w:rsid w:val="00FC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6A9528"/>
  <w15:docId w15:val="{6074EF71-7C90-45E6-9152-F826C308B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02EF7"/>
    <w:pPr>
      <w:spacing w:line="360" w:lineRule="auto"/>
    </w:pPr>
    <w:rPr>
      <w:rFonts w:ascii="Arial" w:hAnsi="Arial"/>
      <w:sz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DC65BA"/>
    <w:pPr>
      <w:keepNext/>
      <w:numPr>
        <w:numId w:val="13"/>
      </w:numPr>
      <w:spacing w:before="360"/>
      <w:outlineLvl w:val="0"/>
    </w:pPr>
    <w:rPr>
      <w:b/>
      <w:color w:val="005F94"/>
      <w:sz w:val="32"/>
      <w:szCs w:val="32"/>
    </w:rPr>
  </w:style>
  <w:style w:type="paragraph" w:styleId="Kop2">
    <w:name w:val="heading 2"/>
    <w:basedOn w:val="Kop1"/>
    <w:next w:val="Standaard"/>
    <w:link w:val="Kop2Char"/>
    <w:qFormat/>
    <w:rsid w:val="00DC65BA"/>
    <w:pPr>
      <w:numPr>
        <w:ilvl w:val="1"/>
      </w:numPr>
      <w:outlineLvl w:val="1"/>
    </w:pPr>
    <w:rPr>
      <w:color w:val="auto"/>
      <w:sz w:val="26"/>
    </w:rPr>
  </w:style>
  <w:style w:type="paragraph" w:styleId="Kop3">
    <w:name w:val="heading 3"/>
    <w:basedOn w:val="Kop2"/>
    <w:next w:val="Standaard"/>
    <w:link w:val="Kop3Char"/>
    <w:qFormat/>
    <w:rsid w:val="00DC65BA"/>
    <w:pPr>
      <w:numPr>
        <w:ilvl w:val="2"/>
      </w:numPr>
      <w:outlineLvl w:val="2"/>
    </w:pPr>
    <w:rPr>
      <w:sz w:val="22"/>
      <w:szCs w:val="22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12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12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12F9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12F9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12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12F9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dresregel">
    <w:name w:val="Adresregel"/>
    <w:basedOn w:val="Standaard"/>
    <w:qFormat/>
    <w:rsid w:val="00A254C8"/>
    <w:rPr>
      <w:b/>
    </w:rPr>
  </w:style>
  <w:style w:type="paragraph" w:styleId="Koptekst">
    <w:name w:val="header"/>
    <w:basedOn w:val="Standaard"/>
    <w:link w:val="KoptekstChar"/>
    <w:rsid w:val="00A254C8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rsid w:val="00A254C8"/>
    <w:rPr>
      <w:rFonts w:ascii="Arial" w:hAnsi="Arial"/>
      <w:sz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A254C8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uiPriority w:val="99"/>
    <w:rsid w:val="00A254C8"/>
    <w:rPr>
      <w:rFonts w:ascii="Arial" w:hAnsi="Arial"/>
      <w:sz w:val="22"/>
      <w:lang w:eastAsia="en-US"/>
    </w:rPr>
  </w:style>
  <w:style w:type="table" w:styleId="Tabelraster">
    <w:name w:val="Table Grid"/>
    <w:basedOn w:val="Standaardtabel"/>
    <w:rsid w:val="00A25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SCReferentie">
    <w:name w:val="SSC Referentie"/>
    <w:basedOn w:val="Standaard"/>
    <w:qFormat/>
    <w:rsid w:val="00602EF7"/>
    <w:rPr>
      <w:sz w:val="16"/>
    </w:rPr>
  </w:style>
  <w:style w:type="paragraph" w:customStyle="1" w:styleId="SSCKenmerk">
    <w:name w:val="SSC Kenmerk"/>
    <w:basedOn w:val="Standaard"/>
    <w:qFormat/>
    <w:rsid w:val="00602EF7"/>
    <w:rPr>
      <w:sz w:val="18"/>
    </w:rPr>
  </w:style>
  <w:style w:type="paragraph" w:customStyle="1" w:styleId="SSCReferentieTitel">
    <w:name w:val="SSC Referentie Titel"/>
    <w:basedOn w:val="SSCReferentie"/>
    <w:qFormat/>
    <w:rsid w:val="00602EF7"/>
    <w:rPr>
      <w:b/>
      <w:color w:val="005F94"/>
      <w:lang w:val="en-US"/>
    </w:rPr>
  </w:style>
  <w:style w:type="character" w:customStyle="1" w:styleId="Kop1Char">
    <w:name w:val="Kop 1 Char"/>
    <w:link w:val="Kop1"/>
    <w:rsid w:val="00DC65BA"/>
    <w:rPr>
      <w:rFonts w:ascii="Arial" w:hAnsi="Arial"/>
      <w:b/>
      <w:color w:val="005F94"/>
      <w:sz w:val="32"/>
      <w:szCs w:val="32"/>
      <w:lang w:eastAsia="en-US"/>
    </w:rPr>
  </w:style>
  <w:style w:type="character" w:customStyle="1" w:styleId="Kop2Char">
    <w:name w:val="Kop 2 Char"/>
    <w:link w:val="Kop2"/>
    <w:rsid w:val="00DC65BA"/>
    <w:rPr>
      <w:rFonts w:ascii="Arial" w:hAnsi="Arial"/>
      <w:b/>
      <w:sz w:val="26"/>
      <w:szCs w:val="32"/>
      <w:lang w:eastAsia="en-US"/>
    </w:rPr>
  </w:style>
  <w:style w:type="character" w:customStyle="1" w:styleId="Kop3Char">
    <w:name w:val="Kop 3 Char"/>
    <w:link w:val="Kop3"/>
    <w:rsid w:val="00DC65BA"/>
    <w:rPr>
      <w:rFonts w:ascii="Arial" w:hAnsi="Arial"/>
      <w:b/>
      <w:sz w:val="22"/>
      <w:szCs w:val="22"/>
      <w:lang w:eastAsia="en-US"/>
    </w:rPr>
  </w:style>
  <w:style w:type="character" w:customStyle="1" w:styleId="Kop4Char">
    <w:name w:val="Kop 4 Char"/>
    <w:link w:val="Kop4"/>
    <w:semiHidden/>
    <w:rsid w:val="00C612F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Kop5Char">
    <w:name w:val="Kop 5 Char"/>
    <w:link w:val="Kop5"/>
    <w:semiHidden/>
    <w:rsid w:val="00C612F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6Char">
    <w:name w:val="Kop 6 Char"/>
    <w:link w:val="Kop6"/>
    <w:semiHidden/>
    <w:rsid w:val="00C612F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Kop7Char">
    <w:name w:val="Kop 7 Char"/>
    <w:link w:val="Kop7"/>
    <w:semiHidden/>
    <w:rsid w:val="00C612F9"/>
    <w:rPr>
      <w:rFonts w:ascii="Calibri" w:eastAsia="Times New Roman" w:hAnsi="Calibri" w:cs="Times New Roman"/>
      <w:sz w:val="24"/>
      <w:szCs w:val="24"/>
    </w:rPr>
  </w:style>
  <w:style w:type="character" w:customStyle="1" w:styleId="Kop8Char">
    <w:name w:val="Kop 8 Char"/>
    <w:link w:val="Kop8"/>
    <w:semiHidden/>
    <w:rsid w:val="00C612F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Kop9Char">
    <w:name w:val="Kop 9 Char"/>
    <w:link w:val="Kop9"/>
    <w:semiHidden/>
    <w:rsid w:val="00C612F9"/>
    <w:rPr>
      <w:rFonts w:ascii="Cambria" w:eastAsia="Times New Roman" w:hAnsi="Cambria" w:cs="Times New Roman"/>
      <w:sz w:val="22"/>
      <w:szCs w:val="22"/>
    </w:rPr>
  </w:style>
  <w:style w:type="paragraph" w:customStyle="1" w:styleId="TitelMemo">
    <w:name w:val="Titel Memo"/>
    <w:basedOn w:val="Standaard"/>
    <w:qFormat/>
    <w:rsid w:val="008A09B5"/>
    <w:rPr>
      <w:b/>
      <w:color w:val="005F94"/>
    </w:rPr>
  </w:style>
  <w:style w:type="paragraph" w:styleId="Inhopg1">
    <w:name w:val="toc 1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Inhopg2">
    <w:name w:val="toc 2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Inhopg3">
    <w:name w:val="toc 3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customStyle="1" w:styleId="SSCExtratiteltekst">
    <w:name w:val="SSC Extra titeltekst"/>
    <w:basedOn w:val="Standaard"/>
    <w:qFormat/>
    <w:rsid w:val="00602EF7"/>
  </w:style>
  <w:style w:type="paragraph" w:customStyle="1" w:styleId="SSCLijstnummering">
    <w:name w:val="SSC Lijstnummering"/>
    <w:basedOn w:val="Standaard"/>
    <w:qFormat/>
    <w:rsid w:val="0078174A"/>
    <w:pPr>
      <w:tabs>
        <w:tab w:val="left" w:pos="851"/>
      </w:tabs>
    </w:pPr>
    <w:rPr>
      <w:b/>
    </w:rPr>
  </w:style>
  <w:style w:type="paragraph" w:customStyle="1" w:styleId="SSCPaginanummering">
    <w:name w:val="SSC Paginanummering"/>
    <w:basedOn w:val="SSCReferentie"/>
    <w:qFormat/>
    <w:rsid w:val="00DC65BA"/>
    <w:pPr>
      <w:framePr w:wrap="around" w:vAnchor="page" w:hAnchor="page" w:y="15423"/>
      <w:jc w:val="center"/>
    </w:pPr>
    <w:rPr>
      <w:b/>
      <w:color w:val="005F94"/>
    </w:rPr>
  </w:style>
  <w:style w:type="paragraph" w:customStyle="1" w:styleId="SSCSubtitel">
    <w:name w:val="SSC Subtitel"/>
    <w:basedOn w:val="Standaard"/>
    <w:qFormat/>
    <w:rsid w:val="00602EF7"/>
    <w:rPr>
      <w:sz w:val="32"/>
    </w:rPr>
  </w:style>
  <w:style w:type="table" w:customStyle="1" w:styleId="SSCTabel">
    <w:name w:val="SSC Tabel"/>
    <w:basedOn w:val="Standaardtabel"/>
    <w:uiPriority w:val="99"/>
    <w:rsid w:val="0078174A"/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V w:val="single" w:sz="2" w:space="0" w:color="auto"/>
      </w:tblBorders>
    </w:tblPr>
    <w:tblStylePr w:type="firstRow">
      <w:rPr>
        <w:rFonts w:ascii="Arial" w:hAnsi="Arial"/>
        <w:b/>
        <w:color w:val="FFFFFF"/>
      </w:rPr>
      <w:tblPr/>
      <w:tcPr>
        <w:shd w:val="clear" w:color="auto" w:fill="005F94"/>
      </w:tcPr>
    </w:tblStylePr>
  </w:style>
  <w:style w:type="table" w:customStyle="1" w:styleId="SSCTabelUitgebreid">
    <w:name w:val="SSC Tabel Uitgebreid"/>
    <w:basedOn w:val="SSCTabel"/>
    <w:uiPriority w:val="99"/>
    <w:rsid w:val="0078174A"/>
    <w:tblPr>
      <w:tblStyleRowBandSize w:val="1"/>
    </w:tblPr>
    <w:tblStylePr w:type="firstRow">
      <w:rPr>
        <w:rFonts w:ascii="Arial" w:hAnsi="Arial"/>
        <w:b/>
        <w:color w:val="FFFFFF"/>
      </w:rPr>
      <w:tblPr/>
      <w:tcPr>
        <w:tcBorders>
          <w:insideH w:val="nil"/>
          <w:insideV w:val="single" w:sz="4" w:space="0" w:color="auto"/>
        </w:tcBorders>
        <w:shd w:val="clear" w:color="auto" w:fill="005F94"/>
      </w:tcPr>
    </w:tblStylePr>
    <w:tblStylePr w:type="firstCol">
      <w:rPr>
        <w:b w:val="0"/>
      </w:rPr>
    </w:tblStylePr>
    <w:tblStylePr w:type="band1Horz">
      <w:tblPr/>
      <w:tcPr>
        <w:shd w:val="clear" w:color="auto" w:fill="BFD7E4"/>
      </w:tcPr>
    </w:tblStylePr>
  </w:style>
  <w:style w:type="paragraph" w:customStyle="1" w:styleId="SSCTitel">
    <w:name w:val="SSC Titel"/>
    <w:basedOn w:val="Standaard"/>
    <w:qFormat/>
    <w:rsid w:val="00DC65BA"/>
    <w:rPr>
      <w:b/>
      <w:color w:val="005F94"/>
      <w:sz w:val="48"/>
    </w:rPr>
  </w:style>
  <w:style w:type="paragraph" w:customStyle="1" w:styleId="SSCTitelMemo">
    <w:name w:val="SSC Titel Memo"/>
    <w:basedOn w:val="Standaard"/>
    <w:qFormat/>
    <w:rsid w:val="00602EF7"/>
    <w:rPr>
      <w:b/>
      <w:color w:val="005F94"/>
    </w:rPr>
  </w:style>
  <w:style w:type="paragraph" w:customStyle="1" w:styleId="SSCTussenkop">
    <w:name w:val="SSC Tussenkop"/>
    <w:basedOn w:val="Standaard"/>
    <w:qFormat/>
    <w:rsid w:val="003732BF"/>
    <w:rPr>
      <w:b/>
      <w:color w:val="005F94"/>
      <w:sz w:val="32"/>
      <w:szCs w:val="32"/>
    </w:rPr>
  </w:style>
  <w:style w:type="paragraph" w:customStyle="1" w:styleId="SSCVoettekst">
    <w:name w:val="SSC Voettekst"/>
    <w:basedOn w:val="SSCReferentie"/>
    <w:qFormat/>
    <w:rsid w:val="00DC65BA"/>
    <w:pPr>
      <w:framePr w:wrap="around" w:vAnchor="page" w:hAnchor="page" w:y="15423"/>
      <w:jc w:val="center"/>
    </w:pPr>
    <w:rPr>
      <w:color w:val="005F94"/>
    </w:rPr>
  </w:style>
  <w:style w:type="paragraph" w:customStyle="1" w:styleId="SSCVersie">
    <w:name w:val="SSC Versie"/>
    <w:basedOn w:val="SSCVoettekst"/>
    <w:qFormat/>
    <w:rsid w:val="00DC65BA"/>
    <w:pPr>
      <w:framePr w:wrap="around"/>
    </w:pPr>
    <w:rPr>
      <w:noProof/>
      <w:color w:val="CF5200"/>
    </w:rPr>
  </w:style>
  <w:style w:type="paragraph" w:styleId="Revisie">
    <w:name w:val="Revision"/>
    <w:hidden/>
    <w:uiPriority w:val="99"/>
    <w:semiHidden/>
    <w:rsid w:val="00837A0C"/>
    <w:rPr>
      <w:rFonts w:ascii="Arial" w:hAnsi="Arial"/>
      <w:sz w:val="22"/>
      <w:lang w:eastAsia="en-US"/>
    </w:rPr>
  </w:style>
  <w:style w:type="paragraph" w:styleId="Lijstalinea">
    <w:name w:val="List Paragraph"/>
    <w:basedOn w:val="Standaard"/>
    <w:uiPriority w:val="34"/>
    <w:rsid w:val="001862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8ee3f7-829e-4555-9a1a-4c53ac6fd304">
      <Terms xmlns="http://schemas.microsoft.com/office/infopath/2007/PartnerControls"/>
    </lcf76f155ced4ddcb4097134ff3c332f>
    <TaxCatchAll xmlns="558c601a-c172-4142-980b-33deeaa1e95d" xsi:nil="true"/>
    <_dlc_DocId xmlns="558c601a-c172-4142-980b-33deeaa1e95d">RCUS45HN67DU-974321440-302255</_dlc_DocId>
    <_dlc_DocIdUrl xmlns="558c601a-c172-4142-980b-33deeaa1e95d">
      <Url>https://sscons.sharepoint.com/sites/ORG-IC/_layouts/15/DocIdRedir.aspx?ID=RCUS45HN67DU-974321440-302255</Url>
      <Description>RCUS45HN67DU-974321440-302255</Description>
    </_dlc_DocIdUrl>
    <CATSCM xmlns="128ee3f7-829e-4555-9a1a-4c53ac6fd30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19" ma:contentTypeDescription="Een nieuw document maken." ma:contentTypeScope="" ma:versionID="8696e4f537f99ebf60136244065ce24a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f958d1f91a407374d5d405465fae4b5e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CATSCM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9392851b-d907-4c17-aeb4-e7e7e5d713d0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SCM" ma:index="28" nillable="true" ma:displayName="Onderwerp" ma:format="Dropdown" ma:internalName="CATSCM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B633DD1-707B-4CBE-AD48-3A6B63D381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06A57C-219D-48B2-8544-DF7F032D0FB5}">
  <ds:schemaRefs>
    <ds:schemaRef ds:uri="http://schemas.microsoft.com/office/2006/metadata/properties"/>
    <ds:schemaRef ds:uri="http://schemas.microsoft.com/office/infopath/2007/PartnerControls"/>
    <ds:schemaRef ds:uri="128ee3f7-829e-4555-9a1a-4c53ac6fd304"/>
    <ds:schemaRef ds:uri="558c601a-c172-4142-980b-33deeaa1e95d"/>
  </ds:schemaRefs>
</ds:datastoreItem>
</file>

<file path=customXml/itemProps3.xml><?xml version="1.0" encoding="utf-8"?>
<ds:datastoreItem xmlns:ds="http://schemas.openxmlformats.org/officeDocument/2006/customXml" ds:itemID="{AA91924A-D0B7-42DA-95A8-8EE162C692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8c601a-c172-4142-980b-33deeaa1e95d"/>
    <ds:schemaRef ds:uri="128ee3f7-829e-4555-9a1a-4c53ac6fd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57550F4-6E86-4FD3-94FB-C152CD3D1EB5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168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Zwolle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Verelst, Gerard</dc:creator>
  <cp:lastModifiedBy>Jacco Heldoorn</cp:lastModifiedBy>
  <cp:revision>29</cp:revision>
  <cp:lastPrinted>1900-12-31T23:00:00Z</cp:lastPrinted>
  <dcterms:created xsi:type="dcterms:W3CDTF">2017-08-28T12:03:00Z</dcterms:created>
  <dcterms:modified xsi:type="dcterms:W3CDTF">2024-07-25T12:28:00Z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0x0101003C22AF301AB5824C940705505F9283C7</vt:lpwstr>
  </property>
  <property fmtid="{D5CDD505-2E9C-101B-9397-08002B2CF9AE}" pid="3" name="_dlc_DocIdItemGuid">
    <vt:lpwstr>e184706c-8f6b-4d56-8c12-6fff8d3f4117</vt:lpwstr>
  </property>
  <property fmtid="{D5CDD505-2E9C-101B-9397-08002B2CF9AE}" pid="4" name="MediaServiceImageTags">
    <vt:lpwstr/>
  </property>
</Properties>
</file>