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EC475" w14:textId="4484D87F" w:rsidR="000F0164" w:rsidRPr="000F0164" w:rsidRDefault="000F0164" w:rsidP="000F0164">
      <w:pPr>
        <w:pStyle w:val="Heading2kop"/>
        <w:rPr>
          <w:color w:val="auto"/>
        </w:rPr>
      </w:pPr>
      <w:bookmarkStart w:id="0" w:name="_Toc177726091"/>
      <w:r w:rsidRPr="4CD97847">
        <w:rPr>
          <w:color w:val="auto"/>
        </w:rPr>
        <w:t>B</w:t>
      </w:r>
      <w:r w:rsidR="00115260" w:rsidRPr="4CD97847">
        <w:rPr>
          <w:color w:val="auto"/>
        </w:rPr>
        <w:t>ijlage</w:t>
      </w:r>
      <w:r w:rsidRPr="4CD97847">
        <w:rPr>
          <w:color w:val="auto"/>
        </w:rPr>
        <w:t xml:space="preserve"> </w:t>
      </w:r>
      <w:r w:rsidR="5515C975" w:rsidRPr="4CD97847">
        <w:rPr>
          <w:color w:val="auto"/>
        </w:rPr>
        <w:t>XII</w:t>
      </w:r>
      <w:r w:rsidR="259D1B76" w:rsidRPr="4CD97847">
        <w:rPr>
          <w:color w:val="auto"/>
        </w:rPr>
        <w:t>I</w:t>
      </w:r>
      <w:r w:rsidR="5515C975" w:rsidRPr="4CD97847">
        <w:rPr>
          <w:color w:val="auto"/>
        </w:rPr>
        <w:t>.</w:t>
      </w:r>
      <w:r>
        <w:tab/>
      </w:r>
      <w:r w:rsidRPr="4CD97847">
        <w:rPr>
          <w:color w:val="auto"/>
        </w:rPr>
        <w:t>Checklist overzicht in te dienen documenten</w:t>
      </w:r>
      <w:bookmarkEnd w:id="0"/>
    </w:p>
    <w:p w14:paraId="7A32E536" w14:textId="71D7A979" w:rsidR="000F0164" w:rsidRDefault="000F0164" w:rsidP="4CD97847"/>
    <w:p w14:paraId="3E2389AE" w14:textId="5A7799EB" w:rsidR="000F0164" w:rsidRDefault="4323D20B" w:rsidP="19205902">
      <w:pPr>
        <w:ind w:left="7200" w:firstLine="720"/>
        <w:rPr>
          <w:b/>
          <w:bCs/>
        </w:rPr>
      </w:pPr>
      <w:r w:rsidRPr="19205902">
        <w:rPr>
          <w:rFonts w:ascii="Arial" w:eastAsia="Arial" w:hAnsi="Arial" w:cs="Arial"/>
          <w:sz w:val="16"/>
          <w:szCs w:val="16"/>
        </w:rPr>
        <w:t>v1.0 06-03-2025</w:t>
      </w:r>
    </w:p>
    <w:tbl>
      <w:tblPr>
        <w:tblW w:w="82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969"/>
        <w:gridCol w:w="1275"/>
        <w:gridCol w:w="1276"/>
        <w:gridCol w:w="1276"/>
      </w:tblGrid>
      <w:tr w:rsidR="000F0164" w:rsidRPr="00C16325" w14:paraId="10BFC6A1" w14:textId="77777777" w:rsidTr="13D361A6">
        <w:trPr>
          <w:jc w:val="center"/>
        </w:trPr>
        <w:tc>
          <w:tcPr>
            <w:tcW w:w="496" w:type="dxa"/>
            <w:tcBorders>
              <w:right w:val="nil"/>
            </w:tcBorders>
            <w:shd w:val="clear" w:color="auto" w:fill="C0C0C0"/>
          </w:tcPr>
          <w:p w14:paraId="7465B57E" w14:textId="77777777" w:rsidR="000F0164" w:rsidRDefault="000F0164" w:rsidP="00280CC1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C0C0C0"/>
          </w:tcPr>
          <w:p w14:paraId="7CF0A871" w14:textId="77777777" w:rsidR="000F0164" w:rsidRPr="00C16325" w:rsidRDefault="000F0164" w:rsidP="00280CC1">
            <w:pPr>
              <w:rPr>
                <w:sz w:val="16"/>
                <w:szCs w:val="16"/>
              </w:rPr>
            </w:pPr>
            <w:r w:rsidRPr="00C16325">
              <w:rPr>
                <w:b/>
              </w:rPr>
              <w:t>Inhoud kwalitatief deel: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C0C0C0"/>
          </w:tcPr>
          <w:p w14:paraId="377AF90D" w14:textId="77777777" w:rsidR="000F0164" w:rsidRPr="00C16325" w:rsidRDefault="000F0164" w:rsidP="00280CC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C0C0C0"/>
          </w:tcPr>
          <w:p w14:paraId="03B14743" w14:textId="77777777" w:rsidR="000F0164" w:rsidRPr="00C16325" w:rsidRDefault="000F0164" w:rsidP="00280CC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</w:tcBorders>
            <w:shd w:val="clear" w:color="auto" w:fill="C0C0C0"/>
          </w:tcPr>
          <w:p w14:paraId="43077928" w14:textId="77777777" w:rsidR="000F0164" w:rsidRPr="00C16325" w:rsidRDefault="000F0164" w:rsidP="00280CC1">
            <w:pPr>
              <w:rPr>
                <w:sz w:val="16"/>
                <w:szCs w:val="16"/>
              </w:rPr>
            </w:pPr>
          </w:p>
        </w:tc>
      </w:tr>
      <w:tr w:rsidR="000F0164" w:rsidRPr="00C16325" w14:paraId="6D098C31" w14:textId="77777777" w:rsidTr="13D361A6">
        <w:trPr>
          <w:jc w:val="center"/>
        </w:trPr>
        <w:tc>
          <w:tcPr>
            <w:tcW w:w="496" w:type="dxa"/>
            <w:shd w:val="clear" w:color="auto" w:fill="C0C0C0"/>
          </w:tcPr>
          <w:p w14:paraId="2833D2D3" w14:textId="77777777" w:rsidR="000F0164" w:rsidRPr="00C16325" w:rsidRDefault="000F0164" w:rsidP="00280CC1">
            <w:pPr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Tab</w:t>
            </w:r>
          </w:p>
        </w:tc>
        <w:tc>
          <w:tcPr>
            <w:tcW w:w="3969" w:type="dxa"/>
            <w:shd w:val="clear" w:color="auto" w:fill="C0C0C0"/>
          </w:tcPr>
          <w:p w14:paraId="672BB54D" w14:textId="77777777" w:rsidR="000F0164" w:rsidRPr="00C16325" w:rsidRDefault="000F0164" w:rsidP="00280CC1">
            <w:pPr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Omschrijving</w:t>
            </w:r>
          </w:p>
        </w:tc>
        <w:tc>
          <w:tcPr>
            <w:tcW w:w="1275" w:type="dxa"/>
            <w:shd w:val="clear" w:color="auto" w:fill="C0C0C0"/>
          </w:tcPr>
          <w:p w14:paraId="12D74436" w14:textId="1EB83696" w:rsidR="000F0164" w:rsidRPr="00C16325" w:rsidRDefault="000F0164" w:rsidP="00280CC1">
            <w:pPr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Onderdeel</w:t>
            </w:r>
            <w:r w:rsidR="12188F3A" w:rsidRPr="00C16325">
              <w:rPr>
                <w:sz w:val="16"/>
                <w:szCs w:val="16"/>
              </w:rPr>
              <w:t xml:space="preserve"> beschrijvend document/</w:t>
            </w:r>
          </w:p>
          <w:p w14:paraId="67607B0B" w14:textId="77777777" w:rsidR="000F0164" w:rsidRPr="00C16325" w:rsidRDefault="000F0164" w:rsidP="00280CC1">
            <w:pPr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formulier</w:t>
            </w:r>
          </w:p>
        </w:tc>
        <w:tc>
          <w:tcPr>
            <w:tcW w:w="1276" w:type="dxa"/>
            <w:shd w:val="clear" w:color="auto" w:fill="C0C0C0"/>
          </w:tcPr>
          <w:p w14:paraId="7B5D545F" w14:textId="77777777" w:rsidR="000F0164" w:rsidRPr="00C16325" w:rsidRDefault="000F0164" w:rsidP="00280CC1">
            <w:pPr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Bij samenwerkingsverband</w:t>
            </w:r>
          </w:p>
        </w:tc>
        <w:tc>
          <w:tcPr>
            <w:tcW w:w="1276" w:type="dxa"/>
            <w:shd w:val="clear" w:color="auto" w:fill="C0C0C0"/>
          </w:tcPr>
          <w:p w14:paraId="467AB89F" w14:textId="77777777" w:rsidR="000F0164" w:rsidRPr="00C16325" w:rsidRDefault="000F0164" w:rsidP="00280CC1">
            <w:pPr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Aanwezig (ja/nee)?</w:t>
            </w:r>
          </w:p>
        </w:tc>
      </w:tr>
      <w:tr w:rsidR="000F0164" w:rsidRPr="00C16325" w14:paraId="0BB3F09E" w14:textId="77777777" w:rsidTr="13D361A6">
        <w:trPr>
          <w:jc w:val="center"/>
        </w:trPr>
        <w:tc>
          <w:tcPr>
            <w:tcW w:w="496" w:type="dxa"/>
          </w:tcPr>
          <w:p w14:paraId="22542B3D" w14:textId="77777777" w:rsidR="000F0164" w:rsidRPr="00C16325" w:rsidRDefault="000F0164" w:rsidP="00280CC1">
            <w:pPr>
              <w:jc w:val="center"/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1</w:t>
            </w:r>
          </w:p>
        </w:tc>
        <w:tc>
          <w:tcPr>
            <w:tcW w:w="3969" w:type="dxa"/>
          </w:tcPr>
          <w:p w14:paraId="120B8B52" w14:textId="1E194EB3" w:rsidR="000F0164" w:rsidRPr="00C16325" w:rsidRDefault="000F0164" w:rsidP="00280CC1">
            <w:pPr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Checklist overzicht in te dienen documenten</w:t>
            </w:r>
          </w:p>
        </w:tc>
        <w:tc>
          <w:tcPr>
            <w:tcW w:w="1275" w:type="dxa"/>
          </w:tcPr>
          <w:p w14:paraId="5FEC7931" w14:textId="78D15BB7" w:rsidR="000F0164" w:rsidRPr="00C16325" w:rsidRDefault="000F0164" w:rsidP="22B1B823">
            <w:pPr>
              <w:rPr>
                <w:i/>
                <w:iCs/>
                <w:sz w:val="16"/>
                <w:szCs w:val="16"/>
              </w:rPr>
            </w:pPr>
            <w:r w:rsidRPr="00C16325">
              <w:rPr>
                <w:i/>
                <w:iCs/>
                <w:sz w:val="16"/>
                <w:szCs w:val="16"/>
              </w:rPr>
              <w:t xml:space="preserve">Bijlage </w:t>
            </w:r>
            <w:r w:rsidR="00D75025" w:rsidRPr="00C16325">
              <w:rPr>
                <w:i/>
                <w:iCs/>
                <w:sz w:val="16"/>
                <w:szCs w:val="16"/>
              </w:rPr>
              <w:t>XII</w:t>
            </w:r>
            <w:r w:rsidR="22CE3930" w:rsidRPr="00C16325">
              <w:rPr>
                <w:i/>
                <w:iCs/>
                <w:sz w:val="16"/>
                <w:szCs w:val="16"/>
              </w:rPr>
              <w:t>I.</w:t>
            </w:r>
          </w:p>
        </w:tc>
        <w:tc>
          <w:tcPr>
            <w:tcW w:w="1276" w:type="dxa"/>
          </w:tcPr>
          <w:p w14:paraId="0DF233AE" w14:textId="0159B7E1" w:rsidR="000F0164" w:rsidRPr="00C16325" w:rsidRDefault="00B54438" w:rsidP="00280CC1">
            <w:r>
              <w:rPr>
                <w:sz w:val="16"/>
                <w:szCs w:val="16"/>
              </w:rPr>
              <w:t>n.v.t.</w:t>
            </w:r>
          </w:p>
        </w:tc>
        <w:tc>
          <w:tcPr>
            <w:tcW w:w="1276" w:type="dxa"/>
          </w:tcPr>
          <w:p w14:paraId="1FB55CC0" w14:textId="68E59F44" w:rsidR="000F0164" w:rsidRPr="00C16325" w:rsidRDefault="000F0164" w:rsidP="00280CC1">
            <w:pPr>
              <w:rPr>
                <w:sz w:val="16"/>
                <w:szCs w:val="16"/>
              </w:rPr>
            </w:pPr>
          </w:p>
        </w:tc>
      </w:tr>
      <w:tr w:rsidR="000F0164" w:rsidRPr="00C16325" w14:paraId="5E17A263" w14:textId="77777777" w:rsidTr="13D361A6">
        <w:trPr>
          <w:jc w:val="center"/>
        </w:trPr>
        <w:tc>
          <w:tcPr>
            <w:tcW w:w="496" w:type="dxa"/>
          </w:tcPr>
          <w:p w14:paraId="1122A016" w14:textId="77777777" w:rsidR="000F0164" w:rsidRPr="00C16325" w:rsidRDefault="000F0164" w:rsidP="00280CC1">
            <w:pPr>
              <w:jc w:val="center"/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2</w:t>
            </w:r>
          </w:p>
        </w:tc>
        <w:tc>
          <w:tcPr>
            <w:tcW w:w="3969" w:type="dxa"/>
          </w:tcPr>
          <w:p w14:paraId="786438CA" w14:textId="77777777" w:rsidR="000F0164" w:rsidRPr="00C16325" w:rsidRDefault="000F0164" w:rsidP="00280CC1">
            <w:pPr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Eigen verklaring (UEA) voor aanbestedingsprocedures aanbestede diensten (verplicht)</w:t>
            </w:r>
          </w:p>
        </w:tc>
        <w:tc>
          <w:tcPr>
            <w:tcW w:w="1275" w:type="dxa"/>
            <w:shd w:val="clear" w:color="auto" w:fill="auto"/>
          </w:tcPr>
          <w:p w14:paraId="37E3A48E" w14:textId="72EB7D62" w:rsidR="000F0164" w:rsidRPr="00C16325" w:rsidRDefault="000F0164" w:rsidP="13D361A6">
            <w:pPr>
              <w:rPr>
                <w:i/>
                <w:iCs/>
                <w:sz w:val="16"/>
                <w:szCs w:val="16"/>
              </w:rPr>
            </w:pPr>
            <w:r w:rsidRPr="00C16325">
              <w:rPr>
                <w:i/>
                <w:iCs/>
                <w:sz w:val="16"/>
                <w:szCs w:val="16"/>
              </w:rPr>
              <w:t xml:space="preserve">Bijlage </w:t>
            </w:r>
            <w:r w:rsidR="0005424F" w:rsidRPr="00C16325">
              <w:rPr>
                <w:i/>
                <w:iCs/>
                <w:sz w:val="16"/>
                <w:szCs w:val="16"/>
              </w:rPr>
              <w:t>II</w:t>
            </w:r>
            <w:r w:rsidR="1E059CBA" w:rsidRPr="00C16325">
              <w:rPr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14:paraId="332CA923" w14:textId="77777777" w:rsidR="000F0164" w:rsidRPr="00C16325" w:rsidRDefault="000F0164" w:rsidP="00280CC1">
            <w:pPr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Door alle deelnemers hieraan en derden (in geval van een beroep op derden)</w:t>
            </w:r>
          </w:p>
        </w:tc>
        <w:tc>
          <w:tcPr>
            <w:tcW w:w="1276" w:type="dxa"/>
          </w:tcPr>
          <w:p w14:paraId="53617D7A" w14:textId="77777777" w:rsidR="000F0164" w:rsidRPr="00C16325" w:rsidRDefault="000F0164" w:rsidP="00280CC1">
            <w:pPr>
              <w:rPr>
                <w:sz w:val="16"/>
                <w:szCs w:val="16"/>
              </w:rPr>
            </w:pPr>
          </w:p>
        </w:tc>
      </w:tr>
      <w:tr w:rsidR="000F0164" w:rsidRPr="00C16325" w14:paraId="009E9F23" w14:textId="77777777" w:rsidTr="13D361A6">
        <w:trPr>
          <w:jc w:val="center"/>
        </w:trPr>
        <w:tc>
          <w:tcPr>
            <w:tcW w:w="496" w:type="dxa"/>
          </w:tcPr>
          <w:p w14:paraId="4BBD8D7A" w14:textId="141787A2" w:rsidR="000F0164" w:rsidRPr="00C16325" w:rsidRDefault="000F0164" w:rsidP="000F0164">
            <w:pPr>
              <w:jc w:val="center"/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3</w:t>
            </w:r>
          </w:p>
        </w:tc>
        <w:tc>
          <w:tcPr>
            <w:tcW w:w="3969" w:type="dxa"/>
          </w:tcPr>
          <w:p w14:paraId="41E94F2C" w14:textId="473F4490" w:rsidR="000F0164" w:rsidRPr="00C16325" w:rsidRDefault="000978A3" w:rsidP="000F0164">
            <w:pPr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Verklaring kerncompetenties</w:t>
            </w:r>
            <w:r w:rsidR="000F0164" w:rsidRPr="00C16325">
              <w:rPr>
                <w:sz w:val="16"/>
                <w:szCs w:val="16"/>
              </w:rPr>
              <w:t xml:space="preserve"> (1 formulier per </w:t>
            </w:r>
            <w:r w:rsidRPr="00C16325">
              <w:rPr>
                <w:sz w:val="16"/>
                <w:szCs w:val="16"/>
              </w:rPr>
              <w:t>kerncompetentie</w:t>
            </w:r>
            <w:r w:rsidR="000F0164" w:rsidRPr="00C16325">
              <w:rPr>
                <w:sz w:val="16"/>
                <w:szCs w:val="16"/>
              </w:rPr>
              <w:t>) om te voldoen aan de geschiktheidseis(en) (verplicht)</w:t>
            </w:r>
          </w:p>
        </w:tc>
        <w:tc>
          <w:tcPr>
            <w:tcW w:w="1275" w:type="dxa"/>
            <w:shd w:val="clear" w:color="auto" w:fill="auto"/>
          </w:tcPr>
          <w:p w14:paraId="2E8F1A43" w14:textId="1A7847DE" w:rsidR="000F0164" w:rsidRPr="00C16325" w:rsidRDefault="000F0164" w:rsidP="13D361A6">
            <w:pPr>
              <w:rPr>
                <w:i/>
                <w:iCs/>
                <w:sz w:val="16"/>
                <w:szCs w:val="16"/>
              </w:rPr>
            </w:pPr>
            <w:r w:rsidRPr="00C16325">
              <w:rPr>
                <w:i/>
                <w:iCs/>
                <w:sz w:val="16"/>
                <w:szCs w:val="16"/>
              </w:rPr>
              <w:t xml:space="preserve">Bijlage </w:t>
            </w:r>
            <w:r w:rsidR="0005424F" w:rsidRPr="00C16325">
              <w:rPr>
                <w:i/>
                <w:iCs/>
                <w:sz w:val="16"/>
                <w:szCs w:val="16"/>
              </w:rPr>
              <w:t>III</w:t>
            </w:r>
            <w:r w:rsidR="022BDB56" w:rsidRPr="00C16325">
              <w:rPr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14:paraId="42EF368F" w14:textId="5AFA5981" w:rsidR="000F0164" w:rsidRPr="00C16325" w:rsidRDefault="000F0164" w:rsidP="000F0164">
            <w:pPr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gezamenlijk</w:t>
            </w:r>
          </w:p>
        </w:tc>
        <w:tc>
          <w:tcPr>
            <w:tcW w:w="1276" w:type="dxa"/>
          </w:tcPr>
          <w:p w14:paraId="6E0CEAF5" w14:textId="77777777" w:rsidR="000F0164" w:rsidRPr="00C16325" w:rsidRDefault="000F0164" w:rsidP="000F0164">
            <w:pPr>
              <w:rPr>
                <w:sz w:val="16"/>
                <w:szCs w:val="16"/>
              </w:rPr>
            </w:pPr>
          </w:p>
        </w:tc>
      </w:tr>
      <w:tr w:rsidR="000F0164" w:rsidRPr="00C16325" w14:paraId="17270A79" w14:textId="77777777" w:rsidTr="13D361A6">
        <w:trPr>
          <w:jc w:val="center"/>
        </w:trPr>
        <w:tc>
          <w:tcPr>
            <w:tcW w:w="496" w:type="dxa"/>
          </w:tcPr>
          <w:p w14:paraId="604BA501" w14:textId="77777777" w:rsidR="000F0164" w:rsidRPr="00C16325" w:rsidRDefault="000F0164" w:rsidP="000F0164">
            <w:pPr>
              <w:jc w:val="center"/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4</w:t>
            </w:r>
          </w:p>
        </w:tc>
        <w:tc>
          <w:tcPr>
            <w:tcW w:w="3969" w:type="dxa"/>
          </w:tcPr>
          <w:p w14:paraId="51060668" w14:textId="635BAF89" w:rsidR="000F0164" w:rsidRPr="00C16325" w:rsidRDefault="000F0164" w:rsidP="000F0164">
            <w:pPr>
              <w:rPr>
                <w:sz w:val="16"/>
                <w:szCs w:val="16"/>
              </w:rPr>
            </w:pPr>
            <w:r w:rsidRPr="00C16325">
              <w:rPr>
                <w:rStyle w:val="Hyperlink"/>
                <w:color w:val="auto"/>
                <w:sz w:val="16"/>
                <w:szCs w:val="16"/>
                <w:u w:val="none"/>
              </w:rPr>
              <w:t>Verklaring Russische partijen</w:t>
            </w:r>
          </w:p>
        </w:tc>
        <w:tc>
          <w:tcPr>
            <w:tcW w:w="1275" w:type="dxa"/>
            <w:shd w:val="clear" w:color="auto" w:fill="auto"/>
          </w:tcPr>
          <w:p w14:paraId="6F30B06D" w14:textId="659F5AE9" w:rsidR="000F0164" w:rsidRPr="00C16325" w:rsidRDefault="000F0164" w:rsidP="13D361A6">
            <w:pPr>
              <w:rPr>
                <w:i/>
                <w:iCs/>
                <w:sz w:val="16"/>
                <w:szCs w:val="16"/>
              </w:rPr>
            </w:pPr>
            <w:r w:rsidRPr="00C16325">
              <w:rPr>
                <w:i/>
                <w:iCs/>
                <w:sz w:val="16"/>
                <w:szCs w:val="16"/>
              </w:rPr>
              <w:t xml:space="preserve">Bijlage </w:t>
            </w:r>
            <w:r w:rsidR="0005424F" w:rsidRPr="00C16325">
              <w:rPr>
                <w:i/>
                <w:iCs/>
                <w:sz w:val="16"/>
                <w:szCs w:val="16"/>
              </w:rPr>
              <w:t>IV</w:t>
            </w:r>
            <w:r w:rsidR="022BDB56" w:rsidRPr="00C16325">
              <w:rPr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14:paraId="39ED2DF9" w14:textId="31357B30" w:rsidR="000F0164" w:rsidRPr="00C16325" w:rsidRDefault="000F0164" w:rsidP="000F0164">
            <w:pPr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Door alle deelnemers hieraan en derden (in geval van een beroep op derden)</w:t>
            </w:r>
          </w:p>
        </w:tc>
        <w:tc>
          <w:tcPr>
            <w:tcW w:w="1276" w:type="dxa"/>
          </w:tcPr>
          <w:p w14:paraId="5B098458" w14:textId="77777777" w:rsidR="000F0164" w:rsidRPr="00C16325" w:rsidRDefault="000F0164" w:rsidP="000F0164">
            <w:pPr>
              <w:rPr>
                <w:sz w:val="16"/>
                <w:szCs w:val="16"/>
              </w:rPr>
            </w:pPr>
          </w:p>
        </w:tc>
      </w:tr>
      <w:tr w:rsidR="000F0164" w:rsidRPr="00C16325" w14:paraId="318A53DD" w14:textId="77777777" w:rsidTr="13D361A6">
        <w:trPr>
          <w:jc w:val="center"/>
        </w:trPr>
        <w:tc>
          <w:tcPr>
            <w:tcW w:w="496" w:type="dxa"/>
          </w:tcPr>
          <w:p w14:paraId="4FC98A04" w14:textId="0304FEF5" w:rsidR="000F0164" w:rsidRPr="00C16325" w:rsidRDefault="000F0164" w:rsidP="000F0164">
            <w:pPr>
              <w:jc w:val="center"/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5</w:t>
            </w:r>
          </w:p>
        </w:tc>
        <w:tc>
          <w:tcPr>
            <w:tcW w:w="3969" w:type="dxa"/>
          </w:tcPr>
          <w:p w14:paraId="01C08EED" w14:textId="5F35C08C" w:rsidR="000F0164" w:rsidRPr="00C16325" w:rsidRDefault="000F0164" w:rsidP="000F0164">
            <w:pPr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Holdingverklaring (indien van toepassing)</w:t>
            </w:r>
          </w:p>
        </w:tc>
        <w:tc>
          <w:tcPr>
            <w:tcW w:w="1275" w:type="dxa"/>
            <w:shd w:val="clear" w:color="auto" w:fill="auto"/>
          </w:tcPr>
          <w:p w14:paraId="5337DAE9" w14:textId="61494863" w:rsidR="000F0164" w:rsidRPr="00C16325" w:rsidRDefault="000F0164" w:rsidP="13D361A6">
            <w:pPr>
              <w:rPr>
                <w:i/>
                <w:iCs/>
                <w:sz w:val="16"/>
                <w:szCs w:val="16"/>
              </w:rPr>
            </w:pPr>
            <w:r w:rsidRPr="00C16325">
              <w:rPr>
                <w:i/>
                <w:iCs/>
                <w:sz w:val="16"/>
                <w:szCs w:val="16"/>
              </w:rPr>
              <w:t xml:space="preserve">Bijlage </w:t>
            </w:r>
            <w:r w:rsidR="0005424F" w:rsidRPr="00C16325">
              <w:rPr>
                <w:i/>
                <w:iCs/>
                <w:sz w:val="16"/>
                <w:szCs w:val="16"/>
              </w:rPr>
              <w:t>V</w:t>
            </w:r>
            <w:r w:rsidR="6F4658B5" w:rsidRPr="00C16325">
              <w:rPr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14:paraId="20D5FB0F" w14:textId="3E19E8CE" w:rsidR="000F0164" w:rsidRPr="00C16325" w:rsidRDefault="000F0164" w:rsidP="000F0164">
            <w:pPr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gezamenlijk</w:t>
            </w:r>
          </w:p>
        </w:tc>
        <w:tc>
          <w:tcPr>
            <w:tcW w:w="1276" w:type="dxa"/>
          </w:tcPr>
          <w:p w14:paraId="4C0D33D5" w14:textId="77777777" w:rsidR="000F0164" w:rsidRPr="00C16325" w:rsidRDefault="000F0164" w:rsidP="000F0164">
            <w:pPr>
              <w:rPr>
                <w:sz w:val="16"/>
                <w:szCs w:val="16"/>
              </w:rPr>
            </w:pPr>
          </w:p>
        </w:tc>
      </w:tr>
      <w:tr w:rsidR="000F0164" w:rsidRPr="00C16325" w14:paraId="239E8979" w14:textId="77777777" w:rsidTr="13D361A6">
        <w:trPr>
          <w:jc w:val="center"/>
        </w:trPr>
        <w:tc>
          <w:tcPr>
            <w:tcW w:w="496" w:type="dxa"/>
          </w:tcPr>
          <w:p w14:paraId="22C004D4" w14:textId="77777777" w:rsidR="000F0164" w:rsidRPr="00C16325" w:rsidRDefault="000F0164" w:rsidP="000F0164">
            <w:pPr>
              <w:jc w:val="center"/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6</w:t>
            </w:r>
          </w:p>
        </w:tc>
        <w:tc>
          <w:tcPr>
            <w:tcW w:w="3969" w:type="dxa"/>
          </w:tcPr>
          <w:p w14:paraId="3B85EDB1" w14:textId="10941C04" w:rsidR="000F0164" w:rsidRPr="00C16325" w:rsidRDefault="000F0164" w:rsidP="000F0164">
            <w:pPr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Verklaring beroep op bekwaamheid derden (indien van toepassing)</w:t>
            </w:r>
          </w:p>
        </w:tc>
        <w:tc>
          <w:tcPr>
            <w:tcW w:w="1275" w:type="dxa"/>
            <w:shd w:val="clear" w:color="auto" w:fill="auto"/>
          </w:tcPr>
          <w:p w14:paraId="1BFC6D61" w14:textId="2794C260" w:rsidR="000F0164" w:rsidRPr="00C16325" w:rsidRDefault="78F64440" w:rsidP="230F7608">
            <w:pPr>
              <w:rPr>
                <w:i/>
                <w:iCs/>
                <w:sz w:val="16"/>
                <w:szCs w:val="16"/>
              </w:rPr>
            </w:pPr>
            <w:r w:rsidRPr="00C16325">
              <w:rPr>
                <w:i/>
                <w:iCs/>
                <w:sz w:val="16"/>
                <w:szCs w:val="16"/>
              </w:rPr>
              <w:t>Zie 2.4 punt 10.</w:t>
            </w:r>
          </w:p>
        </w:tc>
        <w:tc>
          <w:tcPr>
            <w:tcW w:w="1276" w:type="dxa"/>
          </w:tcPr>
          <w:p w14:paraId="3DFCE00E" w14:textId="77777777" w:rsidR="000F0164" w:rsidRPr="00C16325" w:rsidRDefault="000F0164" w:rsidP="000F0164">
            <w:pPr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 xml:space="preserve">gezamenlijk en derde </w:t>
            </w:r>
          </w:p>
        </w:tc>
        <w:tc>
          <w:tcPr>
            <w:tcW w:w="1276" w:type="dxa"/>
          </w:tcPr>
          <w:p w14:paraId="292C4D4F" w14:textId="77777777" w:rsidR="000F0164" w:rsidRPr="00C16325" w:rsidRDefault="000F0164" w:rsidP="000F0164">
            <w:pPr>
              <w:rPr>
                <w:sz w:val="16"/>
                <w:szCs w:val="16"/>
              </w:rPr>
            </w:pPr>
          </w:p>
        </w:tc>
      </w:tr>
      <w:tr w:rsidR="000F0164" w:rsidRPr="00C16325" w:rsidDel="00A74642" w14:paraId="5612749D" w14:textId="77777777" w:rsidTr="13D361A6">
        <w:trPr>
          <w:trHeight w:val="435"/>
          <w:jc w:val="center"/>
        </w:trPr>
        <w:tc>
          <w:tcPr>
            <w:tcW w:w="496" w:type="dxa"/>
          </w:tcPr>
          <w:p w14:paraId="140C9C29" w14:textId="77777777" w:rsidR="000F0164" w:rsidRPr="00C16325" w:rsidDel="00A74642" w:rsidRDefault="000F0164" w:rsidP="000F0164">
            <w:pPr>
              <w:jc w:val="center"/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7</w:t>
            </w:r>
          </w:p>
        </w:tc>
        <w:tc>
          <w:tcPr>
            <w:tcW w:w="3969" w:type="dxa"/>
          </w:tcPr>
          <w:p w14:paraId="42CF8306" w14:textId="77777777" w:rsidR="000F0164" w:rsidRPr="00C16325" w:rsidDel="00A74642" w:rsidRDefault="000F0164" w:rsidP="000F0164">
            <w:pPr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Machtiging tekenbevoegdheid (indien van toepassing)</w:t>
            </w:r>
          </w:p>
        </w:tc>
        <w:tc>
          <w:tcPr>
            <w:tcW w:w="1275" w:type="dxa"/>
            <w:shd w:val="clear" w:color="auto" w:fill="auto"/>
          </w:tcPr>
          <w:p w14:paraId="2DE24483" w14:textId="3E8DD97B" w:rsidR="000F0164" w:rsidRPr="00C16325" w:rsidDel="00A74642" w:rsidRDefault="401FAE0E" w:rsidP="23F8FDE5">
            <w:pPr>
              <w:rPr>
                <w:i/>
                <w:iCs/>
                <w:sz w:val="16"/>
                <w:szCs w:val="16"/>
              </w:rPr>
            </w:pPr>
            <w:r w:rsidRPr="00C16325">
              <w:rPr>
                <w:i/>
                <w:iCs/>
                <w:sz w:val="16"/>
                <w:szCs w:val="16"/>
              </w:rPr>
              <w:t>Zie 3.4 punt 4.</w:t>
            </w:r>
          </w:p>
        </w:tc>
        <w:tc>
          <w:tcPr>
            <w:tcW w:w="1276" w:type="dxa"/>
          </w:tcPr>
          <w:p w14:paraId="5C6B2C6E" w14:textId="77777777" w:rsidR="000F0164" w:rsidRPr="00C16325" w:rsidDel="00A74642" w:rsidRDefault="000F0164" w:rsidP="000F0164">
            <w:pPr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gezamenlijk</w:t>
            </w:r>
          </w:p>
        </w:tc>
        <w:tc>
          <w:tcPr>
            <w:tcW w:w="1276" w:type="dxa"/>
          </w:tcPr>
          <w:p w14:paraId="169465CF" w14:textId="77777777" w:rsidR="000F0164" w:rsidRPr="00C16325" w:rsidRDefault="000F0164" w:rsidP="000F0164">
            <w:pPr>
              <w:rPr>
                <w:sz w:val="16"/>
                <w:szCs w:val="16"/>
              </w:rPr>
            </w:pPr>
          </w:p>
        </w:tc>
      </w:tr>
      <w:tr w:rsidR="000F0164" w:rsidRPr="00C16325" w:rsidDel="00A74642" w14:paraId="7E35608F" w14:textId="77777777" w:rsidTr="13D361A6">
        <w:trPr>
          <w:jc w:val="center"/>
        </w:trPr>
        <w:tc>
          <w:tcPr>
            <w:tcW w:w="496" w:type="dxa"/>
          </w:tcPr>
          <w:p w14:paraId="1D1090A4" w14:textId="77777777" w:rsidR="000F0164" w:rsidRPr="00B54438" w:rsidRDefault="000F0164" w:rsidP="000F0164">
            <w:pPr>
              <w:jc w:val="center"/>
              <w:rPr>
                <w:sz w:val="16"/>
                <w:szCs w:val="16"/>
              </w:rPr>
            </w:pPr>
            <w:r w:rsidRPr="00B54438">
              <w:rPr>
                <w:sz w:val="16"/>
                <w:szCs w:val="16"/>
              </w:rPr>
              <w:t>8</w:t>
            </w:r>
          </w:p>
        </w:tc>
        <w:tc>
          <w:tcPr>
            <w:tcW w:w="3969" w:type="dxa"/>
          </w:tcPr>
          <w:p w14:paraId="1F89A2BF" w14:textId="23E54AB4" w:rsidR="000F0164" w:rsidRPr="00B54438" w:rsidRDefault="4CD0B8F2" w:rsidP="000F0164">
            <w:pPr>
              <w:rPr>
                <w:sz w:val="16"/>
                <w:szCs w:val="16"/>
              </w:rPr>
            </w:pPr>
            <w:r w:rsidRPr="00B54438">
              <w:rPr>
                <w:rFonts w:cs="Verdana"/>
                <w:sz w:val="16"/>
                <w:szCs w:val="16"/>
              </w:rPr>
              <w:t>kwaliteitsdocument (</w:t>
            </w:r>
            <w:r w:rsidR="000F0164" w:rsidRPr="00B54438">
              <w:rPr>
                <w:sz w:val="16"/>
                <w:szCs w:val="16"/>
              </w:rPr>
              <w:t xml:space="preserve">Plan </w:t>
            </w:r>
            <w:r w:rsidR="045F30EA" w:rsidRPr="00B54438">
              <w:rPr>
                <w:sz w:val="16"/>
                <w:szCs w:val="16"/>
              </w:rPr>
              <w:t>EMVI/BPKV)</w:t>
            </w:r>
          </w:p>
        </w:tc>
        <w:tc>
          <w:tcPr>
            <w:tcW w:w="1275" w:type="dxa"/>
            <w:shd w:val="clear" w:color="auto" w:fill="auto"/>
          </w:tcPr>
          <w:p w14:paraId="7E353194" w14:textId="340CA3A3" w:rsidR="000F0164" w:rsidRPr="00C16325" w:rsidRDefault="045F30EA" w:rsidP="33D44ECB">
            <w:pPr>
              <w:spacing w:line="259" w:lineRule="auto"/>
            </w:pPr>
            <w:r w:rsidRPr="00C16325">
              <w:rPr>
                <w:i/>
                <w:iCs/>
                <w:sz w:val="16"/>
                <w:szCs w:val="16"/>
              </w:rPr>
              <w:t>Zie 4.4</w:t>
            </w:r>
          </w:p>
        </w:tc>
        <w:tc>
          <w:tcPr>
            <w:tcW w:w="1276" w:type="dxa"/>
          </w:tcPr>
          <w:p w14:paraId="59BC03CF" w14:textId="77777777" w:rsidR="000F0164" w:rsidRPr="00C16325" w:rsidRDefault="000F0164" w:rsidP="000F0164">
            <w:pPr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gezamenlijk</w:t>
            </w:r>
          </w:p>
        </w:tc>
        <w:tc>
          <w:tcPr>
            <w:tcW w:w="1276" w:type="dxa"/>
          </w:tcPr>
          <w:p w14:paraId="1CEAFE95" w14:textId="77777777" w:rsidR="000F0164" w:rsidRPr="00C16325" w:rsidRDefault="000F0164" w:rsidP="000F0164">
            <w:pPr>
              <w:rPr>
                <w:sz w:val="16"/>
                <w:szCs w:val="16"/>
              </w:rPr>
            </w:pPr>
          </w:p>
        </w:tc>
      </w:tr>
    </w:tbl>
    <w:p w14:paraId="2644C37E" w14:textId="77777777" w:rsidR="000F0164" w:rsidRPr="00C16325" w:rsidRDefault="000F0164" w:rsidP="000F0164">
      <w:pPr>
        <w:rPr>
          <w:b/>
        </w:rPr>
      </w:pPr>
    </w:p>
    <w:tbl>
      <w:tblPr>
        <w:tblW w:w="8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"/>
        <w:gridCol w:w="3969"/>
        <w:gridCol w:w="1276"/>
        <w:gridCol w:w="1254"/>
        <w:gridCol w:w="1261"/>
      </w:tblGrid>
      <w:tr w:rsidR="000F0164" w:rsidRPr="00C16325" w14:paraId="46670BFE" w14:textId="77777777" w:rsidTr="13D361A6">
        <w:trPr>
          <w:jc w:val="center"/>
        </w:trPr>
        <w:tc>
          <w:tcPr>
            <w:tcW w:w="533" w:type="dxa"/>
            <w:shd w:val="clear" w:color="auto" w:fill="C0C0C0"/>
          </w:tcPr>
          <w:p w14:paraId="370C73AB" w14:textId="77777777" w:rsidR="000F0164" w:rsidRPr="00C16325" w:rsidRDefault="000F0164" w:rsidP="00280CC1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  <w:shd w:val="clear" w:color="auto" w:fill="C0C0C0"/>
          </w:tcPr>
          <w:p w14:paraId="73BE381E" w14:textId="77777777" w:rsidR="000F0164" w:rsidRPr="00C16325" w:rsidRDefault="000F0164" w:rsidP="00280CC1">
            <w:pPr>
              <w:rPr>
                <w:sz w:val="16"/>
                <w:szCs w:val="16"/>
              </w:rPr>
            </w:pPr>
            <w:r w:rsidRPr="00C16325">
              <w:rPr>
                <w:b/>
              </w:rPr>
              <w:t>Inhoud kwantitatief deel:</w:t>
            </w:r>
          </w:p>
        </w:tc>
        <w:tc>
          <w:tcPr>
            <w:tcW w:w="1276" w:type="dxa"/>
            <w:shd w:val="clear" w:color="auto" w:fill="C0C0C0"/>
          </w:tcPr>
          <w:p w14:paraId="637BBE4C" w14:textId="77777777" w:rsidR="000F0164" w:rsidRPr="00C16325" w:rsidRDefault="000F0164" w:rsidP="00280CC1">
            <w:pPr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C0C0C0"/>
          </w:tcPr>
          <w:p w14:paraId="1D405CED" w14:textId="77777777" w:rsidR="000F0164" w:rsidRPr="00C16325" w:rsidRDefault="000F0164" w:rsidP="00280CC1">
            <w:pPr>
              <w:rPr>
                <w:sz w:val="16"/>
                <w:szCs w:val="16"/>
              </w:rPr>
            </w:pPr>
          </w:p>
        </w:tc>
        <w:tc>
          <w:tcPr>
            <w:tcW w:w="1261" w:type="dxa"/>
            <w:shd w:val="clear" w:color="auto" w:fill="C0C0C0"/>
          </w:tcPr>
          <w:p w14:paraId="4939B87A" w14:textId="77777777" w:rsidR="000F0164" w:rsidRPr="00C16325" w:rsidRDefault="000F0164" w:rsidP="00280CC1">
            <w:pPr>
              <w:rPr>
                <w:sz w:val="16"/>
                <w:szCs w:val="16"/>
              </w:rPr>
            </w:pPr>
          </w:p>
        </w:tc>
      </w:tr>
      <w:tr w:rsidR="000F0164" w:rsidRPr="00C16325" w14:paraId="5C48F4D6" w14:textId="77777777" w:rsidTr="13D361A6">
        <w:trPr>
          <w:jc w:val="center"/>
        </w:trPr>
        <w:tc>
          <w:tcPr>
            <w:tcW w:w="533" w:type="dxa"/>
            <w:shd w:val="clear" w:color="auto" w:fill="C0C0C0"/>
          </w:tcPr>
          <w:p w14:paraId="7A43E9C9" w14:textId="77777777" w:rsidR="000F0164" w:rsidRPr="00C16325" w:rsidRDefault="000F0164" w:rsidP="00280CC1">
            <w:pPr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Tab</w:t>
            </w:r>
          </w:p>
        </w:tc>
        <w:tc>
          <w:tcPr>
            <w:tcW w:w="3969" w:type="dxa"/>
            <w:shd w:val="clear" w:color="auto" w:fill="C0C0C0"/>
          </w:tcPr>
          <w:p w14:paraId="1A6CAE0C" w14:textId="77777777" w:rsidR="000F0164" w:rsidRPr="00C16325" w:rsidRDefault="000F0164" w:rsidP="00280CC1">
            <w:pPr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Omschrijving</w:t>
            </w:r>
          </w:p>
        </w:tc>
        <w:tc>
          <w:tcPr>
            <w:tcW w:w="1276" w:type="dxa"/>
            <w:shd w:val="clear" w:color="auto" w:fill="C0C0C0"/>
          </w:tcPr>
          <w:p w14:paraId="565DB6BC" w14:textId="77777777" w:rsidR="000F0164" w:rsidRPr="00C16325" w:rsidRDefault="000F0164" w:rsidP="00280CC1">
            <w:pPr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Onderdeel/</w:t>
            </w:r>
          </w:p>
          <w:p w14:paraId="643822DC" w14:textId="3905C43B" w:rsidR="000F0164" w:rsidRPr="00C16325" w:rsidRDefault="000F0164" w:rsidP="00280CC1">
            <w:pPr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Formulier</w:t>
            </w:r>
          </w:p>
        </w:tc>
        <w:tc>
          <w:tcPr>
            <w:tcW w:w="1254" w:type="dxa"/>
            <w:shd w:val="clear" w:color="auto" w:fill="C0C0C0"/>
          </w:tcPr>
          <w:p w14:paraId="589E4696" w14:textId="77777777" w:rsidR="000F0164" w:rsidRPr="00C16325" w:rsidRDefault="000F0164" w:rsidP="00280CC1">
            <w:pPr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Bij samenwerkingsverband</w:t>
            </w:r>
          </w:p>
        </w:tc>
        <w:tc>
          <w:tcPr>
            <w:tcW w:w="1261" w:type="dxa"/>
            <w:shd w:val="clear" w:color="auto" w:fill="C0C0C0"/>
          </w:tcPr>
          <w:p w14:paraId="4B06BB36" w14:textId="77777777" w:rsidR="000F0164" w:rsidRPr="00C16325" w:rsidRDefault="000F0164" w:rsidP="00280CC1">
            <w:pPr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Aanwezig (ja/nee)?</w:t>
            </w:r>
          </w:p>
        </w:tc>
      </w:tr>
      <w:tr w:rsidR="000F0164" w14:paraId="0C48D796" w14:textId="77777777" w:rsidTr="13D361A6">
        <w:trPr>
          <w:jc w:val="center"/>
        </w:trPr>
        <w:tc>
          <w:tcPr>
            <w:tcW w:w="533" w:type="dxa"/>
          </w:tcPr>
          <w:p w14:paraId="27F7449C" w14:textId="4D7F3249" w:rsidR="000F0164" w:rsidRPr="00C16325" w:rsidRDefault="00E67232" w:rsidP="00280CC1">
            <w:pPr>
              <w:jc w:val="center"/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9</w:t>
            </w:r>
          </w:p>
        </w:tc>
        <w:tc>
          <w:tcPr>
            <w:tcW w:w="3969" w:type="dxa"/>
          </w:tcPr>
          <w:p w14:paraId="540FD1AA" w14:textId="74F596F7" w:rsidR="000F0164" w:rsidRPr="00C16325" w:rsidDel="00A74642" w:rsidRDefault="000F0164" w:rsidP="00280CC1">
            <w:pPr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Inschrij</w:t>
            </w:r>
            <w:r w:rsidR="72458475" w:rsidRPr="00C16325">
              <w:rPr>
                <w:sz w:val="16"/>
                <w:szCs w:val="16"/>
              </w:rPr>
              <w:t>f</w:t>
            </w:r>
            <w:r w:rsidRPr="00C16325">
              <w:rPr>
                <w:sz w:val="16"/>
                <w:szCs w:val="16"/>
              </w:rPr>
              <w:t>staat</w:t>
            </w:r>
          </w:p>
        </w:tc>
        <w:tc>
          <w:tcPr>
            <w:tcW w:w="1276" w:type="dxa"/>
          </w:tcPr>
          <w:p w14:paraId="7DEB3B0C" w14:textId="6797B0D1" w:rsidR="000F0164" w:rsidRPr="00C16325" w:rsidDel="00A74642" w:rsidRDefault="000F0164" w:rsidP="13D361A6">
            <w:pPr>
              <w:rPr>
                <w:i/>
                <w:iCs/>
                <w:sz w:val="16"/>
                <w:szCs w:val="16"/>
              </w:rPr>
            </w:pPr>
            <w:r w:rsidRPr="00C16325">
              <w:rPr>
                <w:i/>
                <w:iCs/>
                <w:sz w:val="16"/>
                <w:szCs w:val="16"/>
              </w:rPr>
              <w:t xml:space="preserve">Bijlage </w:t>
            </w:r>
            <w:r w:rsidR="0005424F" w:rsidRPr="00C16325">
              <w:rPr>
                <w:i/>
                <w:iCs/>
                <w:sz w:val="16"/>
                <w:szCs w:val="16"/>
              </w:rPr>
              <w:t>VI</w:t>
            </w:r>
            <w:r w:rsidR="0E3557BC" w:rsidRPr="00C16325">
              <w:rPr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254" w:type="dxa"/>
          </w:tcPr>
          <w:p w14:paraId="444548D3" w14:textId="77777777" w:rsidR="000F0164" w:rsidRDefault="000F0164" w:rsidP="00280CC1">
            <w:pPr>
              <w:rPr>
                <w:sz w:val="16"/>
                <w:szCs w:val="16"/>
              </w:rPr>
            </w:pPr>
            <w:r w:rsidRPr="00C16325">
              <w:rPr>
                <w:sz w:val="16"/>
                <w:szCs w:val="16"/>
              </w:rPr>
              <w:t>gezamenlijk</w:t>
            </w:r>
          </w:p>
        </w:tc>
        <w:tc>
          <w:tcPr>
            <w:tcW w:w="1261" w:type="dxa"/>
          </w:tcPr>
          <w:p w14:paraId="31079E18" w14:textId="77777777" w:rsidR="000F0164" w:rsidRDefault="000F0164" w:rsidP="00280CC1">
            <w:pPr>
              <w:rPr>
                <w:sz w:val="16"/>
                <w:szCs w:val="16"/>
              </w:rPr>
            </w:pPr>
          </w:p>
        </w:tc>
      </w:tr>
    </w:tbl>
    <w:p w14:paraId="6C800516" w14:textId="3406601C" w:rsidR="002A16DF" w:rsidRDefault="002A16DF" w:rsidP="007866F0"/>
    <w:p w14:paraId="06501D6C" w14:textId="77777777" w:rsidR="007866F0" w:rsidRPr="007866F0" w:rsidRDefault="007866F0" w:rsidP="007866F0"/>
    <w:sectPr w:rsidR="007866F0" w:rsidRPr="007866F0" w:rsidSect="00816AF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871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6A290" w14:textId="77777777" w:rsidR="00B879B6" w:rsidRDefault="00B879B6">
      <w:r>
        <w:separator/>
      </w:r>
    </w:p>
  </w:endnote>
  <w:endnote w:type="continuationSeparator" w:id="0">
    <w:p w14:paraId="4F44F81F" w14:textId="77777777" w:rsidR="00B879B6" w:rsidRDefault="00B87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7113A912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49FCA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D5F83" w14:textId="77777777" w:rsidR="005C1431" w:rsidRDefault="005C1431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50A841B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ECEFA7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9C233" w14:textId="77777777" w:rsidR="00B879B6" w:rsidRDefault="00B879B6">
      <w:r>
        <w:separator/>
      </w:r>
    </w:p>
  </w:footnote>
  <w:footnote w:type="continuationSeparator" w:id="0">
    <w:p w14:paraId="53959610" w14:textId="77777777" w:rsidR="00B879B6" w:rsidRDefault="00B87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033351EF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4E986EAC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48DA8BD5" w14:textId="77777777" w:rsidR="00713A38" w:rsidRDefault="00713A38" w:rsidP="0023628B">
          <w:pPr>
            <w:pStyle w:val="Koptekst"/>
          </w:pPr>
        </w:p>
      </w:tc>
    </w:tr>
    <w:tr w:rsidR="00713A38" w14:paraId="292EBCCE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62DAF259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49026D7" w14:textId="77777777" w:rsidR="00713A38" w:rsidRDefault="00713A38" w:rsidP="0023628B">
          <w:pPr>
            <w:pStyle w:val="Koptekst"/>
          </w:pPr>
        </w:p>
      </w:tc>
    </w:tr>
  </w:tbl>
  <w:p w14:paraId="010DF53E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1BE09" w14:textId="77777777" w:rsidR="00ED17AB" w:rsidRDefault="00ED17AB" w:rsidP="001D15AC">
    <w:pPr>
      <w:pStyle w:val="Voettekst"/>
      <w:rPr>
        <w:rFonts w:ascii="Arial" w:hAnsi="Arial" w:cs="Arial"/>
        <w:sz w:val="16"/>
        <w:szCs w:val="16"/>
      </w:rPr>
    </w:pPr>
  </w:p>
  <w:p w14:paraId="39CABBF3" w14:textId="77777777" w:rsidR="00ED17AB" w:rsidRDefault="00ED17AB" w:rsidP="001D15AC">
    <w:pPr>
      <w:pStyle w:val="Voettekst"/>
      <w:rPr>
        <w:rFonts w:ascii="Arial" w:hAnsi="Arial" w:cs="Arial"/>
        <w:sz w:val="16"/>
        <w:szCs w:val="16"/>
      </w:rPr>
    </w:pPr>
  </w:p>
  <w:p w14:paraId="5ACCB448" w14:textId="77777777" w:rsidR="00ED17AB" w:rsidRDefault="00ED17AB" w:rsidP="001D15AC">
    <w:pPr>
      <w:pStyle w:val="Voettekst"/>
      <w:rPr>
        <w:rFonts w:ascii="Arial" w:hAnsi="Arial" w:cs="Arial"/>
        <w:sz w:val="16"/>
        <w:szCs w:val="16"/>
      </w:rPr>
    </w:pPr>
  </w:p>
  <w:p w14:paraId="2BA71E2C" w14:textId="77777777" w:rsidR="00ED17AB" w:rsidRDefault="00ED17AB" w:rsidP="001D15AC">
    <w:pPr>
      <w:pStyle w:val="Voettekst"/>
      <w:rPr>
        <w:rFonts w:ascii="Arial" w:hAnsi="Arial" w:cs="Arial"/>
        <w:sz w:val="16"/>
        <w:szCs w:val="16"/>
      </w:rPr>
    </w:pPr>
  </w:p>
  <w:p w14:paraId="5D760A4A" w14:textId="77777777" w:rsidR="00ED17AB" w:rsidRDefault="00ED17AB" w:rsidP="001D15AC">
    <w:pPr>
      <w:pStyle w:val="Voettekst"/>
      <w:rPr>
        <w:rFonts w:ascii="Arial" w:hAnsi="Arial" w:cs="Arial"/>
        <w:sz w:val="16"/>
        <w:szCs w:val="16"/>
      </w:rPr>
    </w:pPr>
  </w:p>
  <w:p w14:paraId="2C38B6AB" w14:textId="453D586C" w:rsidR="001D15AC" w:rsidRPr="00ED17AB" w:rsidRDefault="001D15AC" w:rsidP="001D15AC">
    <w:pPr>
      <w:pStyle w:val="Voettekst"/>
      <w:rPr>
        <w:rFonts w:ascii="Arial" w:hAnsi="Arial" w:cs="Arial"/>
        <w:sz w:val="16"/>
        <w:szCs w:val="16"/>
      </w:rPr>
    </w:pPr>
    <w:r w:rsidRPr="00ED17AB">
      <w:rPr>
        <w:rFonts w:ascii="Arial" w:hAnsi="Arial" w:cs="Arial"/>
        <w:sz w:val="16"/>
        <w:szCs w:val="16"/>
      </w:rPr>
      <w:t>N35-N348 Knooppunt Raalte</w:t>
    </w:r>
    <w:r w:rsidRPr="00ED17AB">
      <w:rPr>
        <w:rFonts w:ascii="Arial" w:hAnsi="Arial" w:cs="Arial"/>
        <w:sz w:val="16"/>
        <w:szCs w:val="16"/>
      </w:rPr>
      <w:ptab w:relativeTo="margin" w:alignment="right" w:leader="none"/>
    </w:r>
  </w:p>
  <w:p w14:paraId="16C482AF" w14:textId="77777777" w:rsidR="001D15AC" w:rsidRDefault="001D15AC" w:rsidP="001D15AC">
    <w:pPr>
      <w:pStyle w:val="Koptekst"/>
      <w:ind w:left="4513"/>
    </w:pPr>
    <w:r>
      <w:rPr>
        <w:noProof/>
      </w:rPr>
      <w:drawing>
        <wp:inline distT="0" distB="0" distL="0" distR="0" wp14:anchorId="0BD62EC5" wp14:editId="592C0285">
          <wp:extent cx="2537254" cy="681153"/>
          <wp:effectExtent l="0" t="0" r="0" b="5080"/>
          <wp:docPr id="1" name="Afbeelding 1" descr="Afbeelding met tekst, Lettertype, Graphics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Lettertype, Graphics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7277" cy="6865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24B3BC3B" w14:textId="77777777" w:rsidR="00713A38" w:rsidRDefault="00713A3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0475837F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72A52B06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457068E9" w14:textId="77777777" w:rsidR="00713A38" w:rsidRDefault="00713A38" w:rsidP="002D1748">
          <w:pPr>
            <w:pStyle w:val="Kenmerk"/>
          </w:pPr>
        </w:p>
      </w:tc>
    </w:tr>
  </w:tbl>
  <w:p w14:paraId="2B42523D" w14:textId="77777777" w:rsidR="00713A38" w:rsidRDefault="00713A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6" w15:restartNumberingAfterBreak="0">
    <w:nsid w:val="400E1649"/>
    <w:multiLevelType w:val="hybridMultilevel"/>
    <w:tmpl w:val="432EABD0"/>
    <w:lvl w:ilvl="0" w:tplc="D9DEBE5C">
      <w:start w:val="1"/>
      <w:numFmt w:val="bullet"/>
      <w:lvlText w:val=""/>
      <w:lvlJc w:val="left"/>
      <w:pPr>
        <w:ind w:left="1069" w:hanging="360"/>
      </w:pPr>
      <w:rPr>
        <w:rFonts w:ascii="Symbol" w:hAnsi="Symbol"/>
      </w:rPr>
    </w:lvl>
    <w:lvl w:ilvl="1" w:tplc="758857E8">
      <w:start w:val="1"/>
      <w:numFmt w:val="bullet"/>
      <w:lvlText w:val="o"/>
      <w:lvlJc w:val="left"/>
      <w:pPr>
        <w:ind w:left="1789" w:hanging="360"/>
      </w:pPr>
      <w:rPr>
        <w:rFonts w:ascii="Courier New" w:hAnsi="Courier New"/>
      </w:rPr>
    </w:lvl>
    <w:lvl w:ilvl="2" w:tplc="E9225EFE">
      <w:start w:val="1"/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 w:tplc="A7BE998C">
      <w:start w:val="1"/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 w:tplc="2D5A216E">
      <w:start w:val="1"/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 w:tplc="FFECC7A8">
      <w:start w:val="1"/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 w:tplc="EBC46D44">
      <w:start w:val="1"/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 w:tplc="274AB2A4">
      <w:start w:val="1"/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 w:tplc="EF6A4640">
      <w:start w:val="1"/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7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3"/>
  </w:num>
  <w:num w:numId="5" w16cid:durableId="242645616">
    <w:abstractNumId w:val="5"/>
  </w:num>
  <w:num w:numId="6" w16cid:durableId="1609652800">
    <w:abstractNumId w:val="5"/>
  </w:num>
  <w:num w:numId="7" w16cid:durableId="252252399">
    <w:abstractNumId w:val="5"/>
  </w:num>
  <w:num w:numId="8" w16cid:durableId="373896703">
    <w:abstractNumId w:val="5"/>
  </w:num>
  <w:num w:numId="9" w16cid:durableId="1121269540">
    <w:abstractNumId w:val="4"/>
  </w:num>
  <w:num w:numId="10" w16cid:durableId="1402824695">
    <w:abstractNumId w:val="4"/>
  </w:num>
  <w:num w:numId="11" w16cid:durableId="1010646487">
    <w:abstractNumId w:val="5"/>
  </w:num>
  <w:num w:numId="12" w16cid:durableId="2073774762">
    <w:abstractNumId w:val="5"/>
  </w:num>
  <w:num w:numId="13" w16cid:durableId="1982154370">
    <w:abstractNumId w:val="5"/>
  </w:num>
  <w:num w:numId="14" w16cid:durableId="858352435">
    <w:abstractNumId w:val="7"/>
  </w:num>
  <w:num w:numId="15" w16cid:durableId="2028094012">
    <w:abstractNumId w:val="8"/>
  </w:num>
  <w:num w:numId="16" w16cid:durableId="1119177107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164"/>
    <w:rsid w:val="000138D2"/>
    <w:rsid w:val="00045278"/>
    <w:rsid w:val="0005424F"/>
    <w:rsid w:val="00062E5C"/>
    <w:rsid w:val="000652D2"/>
    <w:rsid w:val="000700FE"/>
    <w:rsid w:val="00081E8B"/>
    <w:rsid w:val="00087F8F"/>
    <w:rsid w:val="000978A3"/>
    <w:rsid w:val="000B0647"/>
    <w:rsid w:val="000D2944"/>
    <w:rsid w:val="000D7F29"/>
    <w:rsid w:val="000E3F54"/>
    <w:rsid w:val="000F0164"/>
    <w:rsid w:val="000F2D4E"/>
    <w:rsid w:val="000F5E05"/>
    <w:rsid w:val="000F5F8B"/>
    <w:rsid w:val="000F728F"/>
    <w:rsid w:val="00101DFF"/>
    <w:rsid w:val="00110544"/>
    <w:rsid w:val="00115260"/>
    <w:rsid w:val="00130C9A"/>
    <w:rsid w:val="00146ED6"/>
    <w:rsid w:val="00153860"/>
    <w:rsid w:val="00155D2D"/>
    <w:rsid w:val="001641C3"/>
    <w:rsid w:val="001737AD"/>
    <w:rsid w:val="001A1C14"/>
    <w:rsid w:val="001B1F7E"/>
    <w:rsid w:val="001B65DE"/>
    <w:rsid w:val="001C03BE"/>
    <w:rsid w:val="001C5E61"/>
    <w:rsid w:val="001D15AC"/>
    <w:rsid w:val="001D450F"/>
    <w:rsid w:val="001E2B72"/>
    <w:rsid w:val="001E2D3E"/>
    <w:rsid w:val="00222D71"/>
    <w:rsid w:val="002304A9"/>
    <w:rsid w:val="0023628B"/>
    <w:rsid w:val="00245C63"/>
    <w:rsid w:val="002644B1"/>
    <w:rsid w:val="00270385"/>
    <w:rsid w:val="002936E3"/>
    <w:rsid w:val="00294087"/>
    <w:rsid w:val="002960F9"/>
    <w:rsid w:val="002A16DF"/>
    <w:rsid w:val="002D1748"/>
    <w:rsid w:val="002E0806"/>
    <w:rsid w:val="002E1D90"/>
    <w:rsid w:val="002E48FD"/>
    <w:rsid w:val="002F4685"/>
    <w:rsid w:val="003018AB"/>
    <w:rsid w:val="00317079"/>
    <w:rsid w:val="003369A3"/>
    <w:rsid w:val="00341EAC"/>
    <w:rsid w:val="00352E6E"/>
    <w:rsid w:val="00370A69"/>
    <w:rsid w:val="00373C81"/>
    <w:rsid w:val="003A4A36"/>
    <w:rsid w:val="003E0A90"/>
    <w:rsid w:val="00413744"/>
    <w:rsid w:val="0042259D"/>
    <w:rsid w:val="004317A3"/>
    <w:rsid w:val="00444721"/>
    <w:rsid w:val="00464D2A"/>
    <w:rsid w:val="00471103"/>
    <w:rsid w:val="004812D7"/>
    <w:rsid w:val="0049169D"/>
    <w:rsid w:val="004A2836"/>
    <w:rsid w:val="004E2F3F"/>
    <w:rsid w:val="004F2305"/>
    <w:rsid w:val="00543508"/>
    <w:rsid w:val="00547595"/>
    <w:rsid w:val="005576FD"/>
    <w:rsid w:val="00573DEF"/>
    <w:rsid w:val="005769AD"/>
    <w:rsid w:val="00595803"/>
    <w:rsid w:val="00597891"/>
    <w:rsid w:val="005B1943"/>
    <w:rsid w:val="005B6D4C"/>
    <w:rsid w:val="005C1431"/>
    <w:rsid w:val="005D04E3"/>
    <w:rsid w:val="005D4605"/>
    <w:rsid w:val="006019E7"/>
    <w:rsid w:val="006029F6"/>
    <w:rsid w:val="006114DD"/>
    <w:rsid w:val="00612F23"/>
    <w:rsid w:val="006139E7"/>
    <w:rsid w:val="00625A55"/>
    <w:rsid w:val="006270D4"/>
    <w:rsid w:val="006445DE"/>
    <w:rsid w:val="00644793"/>
    <w:rsid w:val="00657D34"/>
    <w:rsid w:val="00663D80"/>
    <w:rsid w:val="00665F82"/>
    <w:rsid w:val="00672383"/>
    <w:rsid w:val="00676F05"/>
    <w:rsid w:val="006774B2"/>
    <w:rsid w:val="006D679C"/>
    <w:rsid w:val="006D7F5E"/>
    <w:rsid w:val="006F29BF"/>
    <w:rsid w:val="00704C08"/>
    <w:rsid w:val="00713A38"/>
    <w:rsid w:val="00750D7E"/>
    <w:rsid w:val="00752E48"/>
    <w:rsid w:val="00781755"/>
    <w:rsid w:val="007825BE"/>
    <w:rsid w:val="007839C9"/>
    <w:rsid w:val="007866F0"/>
    <w:rsid w:val="007D21F3"/>
    <w:rsid w:val="007D4666"/>
    <w:rsid w:val="008032A0"/>
    <w:rsid w:val="00806596"/>
    <w:rsid w:val="00815F61"/>
    <w:rsid w:val="00816AF9"/>
    <w:rsid w:val="008320BC"/>
    <w:rsid w:val="0084090D"/>
    <w:rsid w:val="00844BEB"/>
    <w:rsid w:val="00851215"/>
    <w:rsid w:val="0085611E"/>
    <w:rsid w:val="008702E6"/>
    <w:rsid w:val="008760CE"/>
    <w:rsid w:val="0088501C"/>
    <w:rsid w:val="008919EF"/>
    <w:rsid w:val="008A09B5"/>
    <w:rsid w:val="008A0A7D"/>
    <w:rsid w:val="008A19F5"/>
    <w:rsid w:val="008D33C4"/>
    <w:rsid w:val="008D4C91"/>
    <w:rsid w:val="00905574"/>
    <w:rsid w:val="00907863"/>
    <w:rsid w:val="00911E57"/>
    <w:rsid w:val="00923CEE"/>
    <w:rsid w:val="009246DA"/>
    <w:rsid w:val="00926422"/>
    <w:rsid w:val="00930C49"/>
    <w:rsid w:val="009325FB"/>
    <w:rsid w:val="009742A8"/>
    <w:rsid w:val="00982DBD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7031"/>
    <w:rsid w:val="00A8313E"/>
    <w:rsid w:val="00A96A06"/>
    <w:rsid w:val="00AA38FE"/>
    <w:rsid w:val="00AF1471"/>
    <w:rsid w:val="00AF48F9"/>
    <w:rsid w:val="00B13A1B"/>
    <w:rsid w:val="00B257A2"/>
    <w:rsid w:val="00B4408E"/>
    <w:rsid w:val="00B47772"/>
    <w:rsid w:val="00B54438"/>
    <w:rsid w:val="00B550B9"/>
    <w:rsid w:val="00B731E4"/>
    <w:rsid w:val="00B77818"/>
    <w:rsid w:val="00B80EC3"/>
    <w:rsid w:val="00B8655F"/>
    <w:rsid w:val="00B879B6"/>
    <w:rsid w:val="00BA51C5"/>
    <w:rsid w:val="00BA6D84"/>
    <w:rsid w:val="00BB1CB3"/>
    <w:rsid w:val="00BC2211"/>
    <w:rsid w:val="00BF0858"/>
    <w:rsid w:val="00BF63CE"/>
    <w:rsid w:val="00C10DA1"/>
    <w:rsid w:val="00C14108"/>
    <w:rsid w:val="00C16325"/>
    <w:rsid w:val="00C24684"/>
    <w:rsid w:val="00C32970"/>
    <w:rsid w:val="00C42533"/>
    <w:rsid w:val="00C612F9"/>
    <w:rsid w:val="00CA14F4"/>
    <w:rsid w:val="00CC406D"/>
    <w:rsid w:val="00CD111F"/>
    <w:rsid w:val="00D05FC7"/>
    <w:rsid w:val="00D17E42"/>
    <w:rsid w:val="00D40560"/>
    <w:rsid w:val="00D4268A"/>
    <w:rsid w:val="00D54DEA"/>
    <w:rsid w:val="00D57B19"/>
    <w:rsid w:val="00D75025"/>
    <w:rsid w:val="00D8453C"/>
    <w:rsid w:val="00DA7EF0"/>
    <w:rsid w:val="00DB5FE6"/>
    <w:rsid w:val="00DC210E"/>
    <w:rsid w:val="00DC3AD8"/>
    <w:rsid w:val="00DC7A91"/>
    <w:rsid w:val="00DD1C06"/>
    <w:rsid w:val="00E67232"/>
    <w:rsid w:val="00E70C32"/>
    <w:rsid w:val="00E83488"/>
    <w:rsid w:val="00E9456E"/>
    <w:rsid w:val="00EC3AD8"/>
    <w:rsid w:val="00ED17AB"/>
    <w:rsid w:val="00ED3122"/>
    <w:rsid w:val="00ED3DEB"/>
    <w:rsid w:val="00ED6943"/>
    <w:rsid w:val="00F10F4C"/>
    <w:rsid w:val="00F23CC1"/>
    <w:rsid w:val="00F349BD"/>
    <w:rsid w:val="00F46E1D"/>
    <w:rsid w:val="00F70DCF"/>
    <w:rsid w:val="00F860AD"/>
    <w:rsid w:val="00F92976"/>
    <w:rsid w:val="00F97258"/>
    <w:rsid w:val="00FA5214"/>
    <w:rsid w:val="00FC7A75"/>
    <w:rsid w:val="00FF499E"/>
    <w:rsid w:val="022BDB56"/>
    <w:rsid w:val="045F30EA"/>
    <w:rsid w:val="0E3557BC"/>
    <w:rsid w:val="10890E30"/>
    <w:rsid w:val="12188F3A"/>
    <w:rsid w:val="13D361A6"/>
    <w:rsid w:val="19205902"/>
    <w:rsid w:val="1E059CBA"/>
    <w:rsid w:val="22B1B823"/>
    <w:rsid w:val="22CE3930"/>
    <w:rsid w:val="230F7608"/>
    <w:rsid w:val="23F8FDE5"/>
    <w:rsid w:val="259D1B76"/>
    <w:rsid w:val="33D44ECB"/>
    <w:rsid w:val="401FAE0E"/>
    <w:rsid w:val="4323D20B"/>
    <w:rsid w:val="4CD0B8F2"/>
    <w:rsid w:val="4CD97847"/>
    <w:rsid w:val="5515C975"/>
    <w:rsid w:val="69687714"/>
    <w:rsid w:val="6AA758B3"/>
    <w:rsid w:val="6F4658B5"/>
    <w:rsid w:val="72458475"/>
    <w:rsid w:val="78F6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1106AB"/>
  <w15:chartTrackingRefBased/>
  <w15:docId w15:val="{3FBF3C3E-9DCC-468D-B113-85CEC56D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0F0164"/>
    <w:rPr>
      <w:rFonts w:ascii="Verdana" w:eastAsia="Verdana" w:hAnsi="Verdana"/>
      <w:kern w:val="0"/>
      <w14:ligatures w14:val="none"/>
    </w:r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uiPriority w:val="99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0F0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F0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rsid w:val="000F016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F016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rsid w:val="000F01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F0164"/>
    <w:rPr>
      <w:rFonts w:ascii="Arial" w:hAnsi="Arial"/>
      <w:i/>
      <w:iCs/>
      <w:color w:val="404040" w:themeColor="text1" w:themeTint="BF"/>
      <w:lang w:eastAsia="en-US"/>
    </w:rPr>
  </w:style>
  <w:style w:type="character" w:styleId="Intensievebenadrukking">
    <w:name w:val="Intense Emphasis"/>
    <w:basedOn w:val="Standaardalinea-lettertype"/>
    <w:uiPriority w:val="21"/>
    <w:rsid w:val="000F0164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F016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F0164"/>
    <w:rPr>
      <w:rFonts w:ascii="Arial" w:hAnsi="Arial"/>
      <w:i/>
      <w:iCs/>
      <w:color w:val="365F91" w:themeColor="accent1" w:themeShade="BF"/>
      <w:lang w:eastAsia="en-US"/>
    </w:rPr>
  </w:style>
  <w:style w:type="character" w:styleId="Intensieveverwijzing">
    <w:name w:val="Intense Reference"/>
    <w:basedOn w:val="Standaardalinea-lettertype"/>
    <w:uiPriority w:val="32"/>
    <w:rsid w:val="000F016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8c601a-c172-4142-980b-33deeaa1e95d" xsi:nil="true"/>
    <_dlc_DocId xmlns="558c601a-c172-4142-980b-33deeaa1e95d">RCUS45HN67DU-974321440-324737</_dlc_DocId>
    <_dlc_DocIdUrl xmlns="558c601a-c172-4142-980b-33deeaa1e95d">
      <Url>https://sscons.sharepoint.com/sites/ORG-IC/_layouts/15/DocIdRedir.aspx?ID=RCUS45HN67DU-974321440-324737</Url>
      <Description>RCUS45HN67DU-974321440-324737</Description>
    </_dlc_DocIdUrl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</documentManagement>
</p:properties>
</file>

<file path=customXml/itemProps1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B00F29-F0FC-40DE-A92E-5F6EA8DC81B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0F97B5-4812-45B7-89C2-41EB8AC63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ba4790f2-98c4-4268-a930-bdc80538f7bb"/>
    <ds:schemaRef ds:uri="8f042b23-7bc8-4775-885f-42bb1d736565"/>
    <ds:schemaRef ds:uri="558c601a-c172-4142-980b-33deeaa1e95d"/>
    <ds:schemaRef ds:uri="128ee3f7-829e-4555-9a1a-4c53ac6fd3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1049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Noëlle Schuurman</dc:creator>
  <cp:keywords/>
  <dc:description/>
  <cp:lastModifiedBy>Noëlle Schuurman</cp:lastModifiedBy>
  <cp:revision>3</cp:revision>
  <cp:lastPrinted>2019-01-04T09:57:00Z</cp:lastPrinted>
  <dcterms:created xsi:type="dcterms:W3CDTF">2025-03-06T10:49:00Z</dcterms:created>
  <dcterms:modified xsi:type="dcterms:W3CDTF">2025-03-06T11:04:00Z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960b55e3-5a27-4097-8f96-1ddeb7c2a2f3</vt:lpwstr>
  </property>
  <property fmtid="{D5CDD505-2E9C-101B-9397-08002B2CF9AE}" pid="4" name="hc177bb5d1a84cadb04e5c71ff211ad4">
    <vt:lpwstr>Verkeer en vervoer|1067d225-fad3-46b5-babf-1d4fb2eab7e5</vt:lpwstr>
  </property>
  <property fmtid="{D5CDD505-2E9C-101B-9397-08002B2CF9AE}" pid="5" name="g4911d1be07a4422a8ee2ce893e0df3b">
    <vt:lpwstr>WKPS|ba8bb092-c06e-464a-b40a-8e8055dfa20e</vt:lpwstr>
  </property>
  <property fmtid="{D5CDD505-2E9C-101B-9397-08002B2CF9AE}" pid="6" name="MSIP_Label_1f7c1374-3856-4efe-8a20-c736d592c69d_Enabled">
    <vt:lpwstr>True</vt:lpwstr>
  </property>
  <property fmtid="{D5CDD505-2E9C-101B-9397-08002B2CF9AE}" pid="7" name="MSIP_Label_1f7c1374-3856-4efe-8a20-c736d592c69d_SiteId">
    <vt:lpwstr>198fc6c4-dbc7-4471-82ef-764d9e62caf1</vt:lpwstr>
  </property>
  <property fmtid="{D5CDD505-2E9C-101B-9397-08002B2CF9AE}" pid="8" name="MSIP_Label_1f7c1374-3856-4efe-8a20-c736d592c69d_SetDate">
    <vt:lpwstr>2025-02-17T14:01:58Z</vt:lpwstr>
  </property>
  <property fmtid="{D5CDD505-2E9C-101B-9397-08002B2CF9AE}" pid="9" name="MSIP_Label_1f7c1374-3856-4efe-8a20-c736d592c69d_Name">
    <vt:lpwstr>Intern</vt:lpwstr>
  </property>
  <property fmtid="{D5CDD505-2E9C-101B-9397-08002B2CF9AE}" pid="10" name="MSIP_Label_1f7c1374-3856-4efe-8a20-c736d592c69d_ActionId">
    <vt:lpwstr>910d4120-70fb-4dfc-b4f2-db3237d15be7</vt:lpwstr>
  </property>
  <property fmtid="{D5CDD505-2E9C-101B-9397-08002B2CF9AE}" pid="11" name="MSIP_Label_1f7c1374-3856-4efe-8a20-c736d592c69d_Removed">
    <vt:lpwstr>False</vt:lpwstr>
  </property>
  <property fmtid="{D5CDD505-2E9C-101B-9397-08002B2CF9AE}" pid="12" name="MSIP_Label_1f7c1374-3856-4efe-8a20-c736d592c69d_Extended_MSFT_Method">
    <vt:lpwstr>Standard</vt:lpwstr>
  </property>
  <property fmtid="{D5CDD505-2E9C-101B-9397-08002B2CF9AE}" pid="13" name="Sensitivity">
    <vt:lpwstr>Intern</vt:lpwstr>
  </property>
  <property fmtid="{D5CDD505-2E9C-101B-9397-08002B2CF9AE}" pid="14" name="MediaServiceImageTags">
    <vt:lpwstr/>
  </property>
  <property fmtid="{D5CDD505-2E9C-101B-9397-08002B2CF9AE}" pid="15" name="gdee63a8b651439cb8bd2cdd061035cb">
    <vt:lpwstr/>
  </property>
  <property fmtid="{D5CDD505-2E9C-101B-9397-08002B2CF9AE}" pid="16" name="Verantwoordelijk organisatieonderdeel">
    <vt:lpwstr>3;#WKPS|ba8bb092-c06e-464a-b40a-8e8055dfa20e</vt:lpwstr>
  </property>
  <property fmtid="{D5CDD505-2E9C-101B-9397-08002B2CF9AE}" pid="17" name="Documenttype">
    <vt:lpwstr/>
  </property>
  <property fmtid="{D5CDD505-2E9C-101B-9397-08002B2CF9AE}" pid="18" name="Documentstatus">
    <vt:lpwstr/>
  </property>
  <property fmtid="{D5CDD505-2E9C-101B-9397-08002B2CF9AE}" pid="19" name="Proces">
    <vt:lpwstr/>
  </property>
  <property fmtid="{D5CDD505-2E9C-101B-9397-08002B2CF9AE}" pid="20" name="Secretariaat">
    <vt:lpwstr/>
  </property>
  <property fmtid="{D5CDD505-2E9C-101B-9397-08002B2CF9AE}" pid="21" name="b7d5404cb2a5404d83710578ba68e687">
    <vt:lpwstr/>
  </property>
  <property fmtid="{D5CDD505-2E9C-101B-9397-08002B2CF9AE}" pid="22" name="i3a97997f2484179be2952c5602acc27">
    <vt:lpwstr/>
  </property>
  <property fmtid="{D5CDD505-2E9C-101B-9397-08002B2CF9AE}" pid="23" name="Hotspot">
    <vt:lpwstr/>
  </property>
  <property fmtid="{D5CDD505-2E9C-101B-9397-08002B2CF9AE}" pid="24" name="lcf76f155ced4ddcb4097134ff3c332f">
    <vt:lpwstr/>
  </property>
  <property fmtid="{D5CDD505-2E9C-101B-9397-08002B2CF9AE}" pid="25" name="Taakveld">
    <vt:lpwstr>2;#Verkeer en vervoer|1067d225-fad3-46b5-babf-1d4fb2eab7e5</vt:lpwstr>
  </property>
  <property fmtid="{D5CDD505-2E9C-101B-9397-08002B2CF9AE}" pid="26" name="Verantwoordelijk_x0020_organisatieonderdeel">
    <vt:lpwstr>3;#WKPS|ba8bb092-c06e-464a-b40a-8e8055dfa20e</vt:lpwstr>
  </property>
</Properties>
</file>