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AB90C1" w14:textId="0CB46F6B" w:rsidR="00C24BCF" w:rsidRDefault="00991926" w:rsidP="00C24BCF">
      <w:pPr>
        <w:pStyle w:val="RapportTitel"/>
        <w:rPr>
          <w:color w:val="auto"/>
        </w:rPr>
      </w:pPr>
      <w:r>
        <w:rPr>
          <w:color w:val="auto"/>
        </w:rPr>
        <w:t>Bijlage</w:t>
      </w:r>
      <w:r w:rsidR="00DA28BE">
        <w:rPr>
          <w:color w:val="auto"/>
        </w:rPr>
        <w:t xml:space="preserve"> </w:t>
      </w:r>
      <w:r w:rsidR="00361933">
        <w:rPr>
          <w:color w:val="auto"/>
        </w:rPr>
        <w:t xml:space="preserve">I </w:t>
      </w:r>
      <w:r w:rsidR="00DC2C5E">
        <w:rPr>
          <w:color w:val="auto"/>
        </w:rPr>
        <w:t>Referentieformulier</w:t>
      </w:r>
    </w:p>
    <w:p w14:paraId="20B10F0B" w14:textId="28103CD3" w:rsidR="001E0C0A" w:rsidRDefault="001E0C0A" w:rsidP="4DB3857F">
      <w:pPr>
        <w:pStyle w:val="Footer"/>
        <w:rPr>
          <w:rFonts w:ascii="Rockwell" w:hAnsi="Rockwell"/>
          <w:i/>
          <w:iCs/>
          <w:sz w:val="16"/>
          <w:szCs w:val="16"/>
        </w:rPr>
      </w:pPr>
      <w:bookmarkStart w:id="0" w:name="_Hlk59019676"/>
      <w:r w:rsidRPr="4DB3857F">
        <w:rPr>
          <w:rFonts w:ascii="Rockwell" w:hAnsi="Rockwell"/>
          <w:i/>
          <w:iCs/>
          <w:sz w:val="16"/>
          <w:szCs w:val="16"/>
        </w:rPr>
        <w:t>Versie 202</w:t>
      </w:r>
      <w:r w:rsidR="2AC50A00" w:rsidRPr="4DB3857F">
        <w:rPr>
          <w:rFonts w:ascii="Rockwell" w:hAnsi="Rockwell"/>
          <w:i/>
          <w:iCs/>
          <w:sz w:val="16"/>
          <w:szCs w:val="16"/>
        </w:rPr>
        <w:t>306</w:t>
      </w:r>
    </w:p>
    <w:p w14:paraId="267DD071" w14:textId="082B26A3" w:rsidR="001E0C0A" w:rsidRDefault="001E0C0A" w:rsidP="001E0C0A">
      <w:pPr>
        <w:pStyle w:val="Footer"/>
        <w:rPr>
          <w:rFonts w:ascii="Rockwell" w:hAnsi="Rockwell"/>
          <w:i/>
          <w:sz w:val="16"/>
          <w:szCs w:val="16"/>
        </w:rPr>
      </w:pPr>
    </w:p>
    <w:bookmarkEnd w:id="0"/>
    <w:p w14:paraId="04EAECE9" w14:textId="4F334D99" w:rsidR="002C3234" w:rsidRDefault="002C3234" w:rsidP="0D79509D">
      <w:pPr>
        <w:rPr>
          <w:rFonts w:eastAsia="Arial" w:cs="Arial"/>
          <w:color w:val="000000" w:themeColor="text1"/>
        </w:rPr>
      </w:pPr>
      <w:r>
        <w:t xml:space="preserve">Deze bijlage maakt onderdeel uit van de </w:t>
      </w:r>
      <w:r w:rsidR="53EBF2A6" w:rsidRPr="0D79509D">
        <w:rPr>
          <w:rFonts w:eastAsia="Arial" w:cs="Arial"/>
          <w:color w:val="000000" w:themeColor="text1"/>
        </w:rPr>
        <w:t xml:space="preserve">van de aanbestedingsstukken voor de aanbesteding </w:t>
      </w:r>
      <w:r w:rsidR="002418FC">
        <w:rPr>
          <w:rFonts w:eastAsia="Arial" w:cs="Arial"/>
          <w:color w:val="000000" w:themeColor="text1"/>
        </w:rPr>
        <w:t>Taxatiediensten Wet WOZ 2024 e.v.</w:t>
      </w:r>
    </w:p>
    <w:p w14:paraId="281F56FF" w14:textId="77777777" w:rsidR="008E6FF8" w:rsidRDefault="008E6FF8" w:rsidP="007C6965">
      <w:pPr>
        <w:rPr>
          <w:szCs w:val="20"/>
        </w:rPr>
      </w:pPr>
    </w:p>
    <w:p w14:paraId="6280F267" w14:textId="79936F3C" w:rsidR="007C6965" w:rsidRDefault="007C6965" w:rsidP="007C6965">
      <w:r w:rsidRPr="31E863E4">
        <w:rPr>
          <w:szCs w:val="20"/>
        </w:rPr>
        <w:t xml:space="preserve">U gebruikt voor het opgeven van de referentieopdracht(en) </w:t>
      </w:r>
      <w:r w:rsidR="00C8C361" w:rsidRPr="31E863E4">
        <w:rPr>
          <w:szCs w:val="20"/>
        </w:rPr>
        <w:t>di</w:t>
      </w:r>
      <w:r w:rsidRPr="31E863E4">
        <w:rPr>
          <w:szCs w:val="20"/>
        </w:rPr>
        <w:t>t referentieformulier. Gebrui</w:t>
      </w:r>
      <w:r>
        <w:t xml:space="preserve">k per referentieopdracht één formulier. </w:t>
      </w:r>
    </w:p>
    <w:p w14:paraId="68B951CD" w14:textId="77777777" w:rsidR="002418FC" w:rsidRDefault="002418FC" w:rsidP="007C6965"/>
    <w:p w14:paraId="3E7B9C69" w14:textId="10DFF3D7" w:rsidR="008E6FF8" w:rsidRPr="004F5BD4" w:rsidRDefault="008E6FF8" w:rsidP="008E6FF8">
      <w:pPr>
        <w:pStyle w:val="Opsomteken1"/>
        <w:ind w:left="360" w:hanging="360"/>
        <w:rPr>
          <w:rFonts w:eastAsia="Arial" w:cs="Arial"/>
        </w:rPr>
      </w:pPr>
      <w:r w:rsidRPr="1D5A00F8">
        <w:rPr>
          <w:rFonts w:eastAsia="Arial" w:cs="Arial"/>
        </w:rPr>
        <w:t xml:space="preserve">Uit </w:t>
      </w:r>
      <w:r w:rsidR="00DA28BE">
        <w:rPr>
          <w:rFonts w:eastAsia="Arial" w:cs="Arial"/>
        </w:rPr>
        <w:t>dit</w:t>
      </w:r>
      <w:r w:rsidRPr="1D5A00F8">
        <w:rPr>
          <w:rFonts w:eastAsia="Arial" w:cs="Arial"/>
        </w:rPr>
        <w:t xml:space="preserve"> formulier blijkt dat u </w:t>
      </w:r>
      <w:r>
        <w:rPr>
          <w:rFonts w:eastAsia="Arial" w:cs="Arial"/>
        </w:rPr>
        <w:t xml:space="preserve">beschikt over </w:t>
      </w:r>
      <w:r w:rsidRPr="1D5A00F8">
        <w:rPr>
          <w:rFonts w:eastAsia="Arial" w:cs="Arial"/>
        </w:rPr>
        <w:t xml:space="preserve">de volgende kerncompetentie(s):  </w:t>
      </w:r>
    </w:p>
    <w:p w14:paraId="272C322D" w14:textId="77777777" w:rsidR="008E6FF8" w:rsidRDefault="008E6FF8" w:rsidP="008E6FF8">
      <w:pPr>
        <w:pStyle w:val="Opsomteken2"/>
        <w:ind w:left="736" w:hanging="360"/>
      </w:pPr>
      <w:r w:rsidRPr="001A7076">
        <w:rPr>
          <w:b/>
          <w:bCs/>
        </w:rPr>
        <w:t>Kerncompetentie 1</w:t>
      </w:r>
      <w:r>
        <w:rPr>
          <w:b/>
          <w:bCs/>
        </w:rPr>
        <w:t>,</w:t>
      </w:r>
      <w:r w:rsidRPr="001A7076">
        <w:rPr>
          <w:b/>
          <w:bCs/>
        </w:rPr>
        <w:t xml:space="preserve"> Permanente marktanalyse</w:t>
      </w:r>
      <w:r w:rsidRPr="004F5BD4">
        <w:t xml:space="preserve">: </w:t>
      </w:r>
      <w:r>
        <w:t>Inschrijver heeft kennis en e</w:t>
      </w:r>
      <w:r w:rsidRPr="004F5BD4">
        <w:t xml:space="preserve">rvaring met het </w:t>
      </w:r>
      <w:r>
        <w:t>uitvoeren van permanente marktanalyses als onderdeel van taxatiediensten voor woningen en/of niet-woningen.</w:t>
      </w:r>
    </w:p>
    <w:p w14:paraId="658DAD81" w14:textId="77777777" w:rsidR="008E6FF8" w:rsidRDefault="008E6FF8" w:rsidP="008E6FF8">
      <w:pPr>
        <w:pStyle w:val="Opsomteken2"/>
        <w:ind w:left="736" w:hanging="360"/>
      </w:pPr>
      <w:r w:rsidRPr="00D978A2">
        <w:rPr>
          <w:b/>
          <w:bCs/>
        </w:rPr>
        <w:t>Kerncompetentie 2, Waardebepalingen woningen</w:t>
      </w:r>
      <w:r>
        <w:t>: Inschrijver heeft kennis van en ervaring met het uitvoeren van modelmatige waardebepalingen woningen.</w:t>
      </w:r>
    </w:p>
    <w:p w14:paraId="074620CF" w14:textId="77777777" w:rsidR="008E6FF8" w:rsidRDefault="008E6FF8" w:rsidP="008E6FF8">
      <w:pPr>
        <w:pStyle w:val="Opsomteken2"/>
        <w:ind w:left="736" w:hanging="360"/>
      </w:pPr>
      <w:r w:rsidRPr="00D978A2">
        <w:rPr>
          <w:b/>
          <w:bCs/>
        </w:rPr>
        <w:t xml:space="preserve">Kerncompetentie </w:t>
      </w:r>
      <w:r>
        <w:rPr>
          <w:b/>
          <w:bCs/>
        </w:rPr>
        <w:t>3</w:t>
      </w:r>
      <w:r w:rsidRPr="00D978A2">
        <w:rPr>
          <w:b/>
          <w:bCs/>
        </w:rPr>
        <w:t>, Waardebepaling</w:t>
      </w:r>
      <w:r>
        <w:rPr>
          <w:b/>
          <w:bCs/>
        </w:rPr>
        <w:t xml:space="preserve"> courante, incourante, agrarische en overige niet-woningen</w:t>
      </w:r>
      <w:r>
        <w:t>: Inschrijver heeft kennis van en ervaring met het uitvoeren van waardebepaling van alle soorten niet-woningen middels modelmatige waardebepaling dan wel met behulp van taxatiewijzers en/of TIOX.</w:t>
      </w:r>
    </w:p>
    <w:p w14:paraId="1AA802C9" w14:textId="26CE764B" w:rsidR="002418FC" w:rsidRDefault="008E6FF8" w:rsidP="007C6965">
      <w:pPr>
        <w:pStyle w:val="Opsomteken2"/>
        <w:ind w:left="736" w:hanging="360"/>
      </w:pPr>
      <w:r w:rsidRPr="00D978A2">
        <w:rPr>
          <w:b/>
          <w:bCs/>
        </w:rPr>
        <w:t xml:space="preserve">Kerncompetentie </w:t>
      </w:r>
      <w:r>
        <w:rPr>
          <w:b/>
          <w:bCs/>
        </w:rPr>
        <w:t>4</w:t>
      </w:r>
      <w:r w:rsidRPr="00D978A2">
        <w:rPr>
          <w:b/>
          <w:bCs/>
        </w:rPr>
        <w:t xml:space="preserve">, </w:t>
      </w:r>
      <w:r>
        <w:rPr>
          <w:b/>
          <w:bCs/>
        </w:rPr>
        <w:t>Bezwaren en beroepen</w:t>
      </w:r>
      <w:r>
        <w:t>: Inschrijver heeft kennis van en ervaring met het opstellen van (concept) uitspraken en het opstellen van (concept) verweren.</w:t>
      </w:r>
    </w:p>
    <w:p w14:paraId="07E03762" w14:textId="77777777" w:rsidR="007C6965" w:rsidRDefault="007C6965" w:rsidP="007C6965"/>
    <w:tbl>
      <w:tblPr>
        <w:tblStyle w:val="TableGrid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5103"/>
      </w:tblGrid>
      <w:tr w:rsidR="007C6965" w:rsidRPr="00201D48" w14:paraId="74D2BBDC" w14:textId="77777777" w:rsidTr="57CF211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168A5ACF" w14:textId="26B7F401" w:rsidR="007C6965" w:rsidRPr="00201D48" w:rsidRDefault="007C6965" w:rsidP="007C6965">
            <w:pPr>
              <w:pStyle w:val="Tabeltekst"/>
            </w:pPr>
            <w:r w:rsidRPr="00CE35A3">
              <w:t>Naam van de referent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54CA6D5F" w14:textId="59B41C05" w:rsidR="007C6965" w:rsidRPr="00201D48" w:rsidRDefault="007C6965" w:rsidP="007C6965">
            <w:pPr>
              <w:pStyle w:val="Tabeltekst"/>
              <w:rPr>
                <w:highlight w:val="yellow"/>
              </w:rPr>
            </w:pPr>
          </w:p>
        </w:tc>
      </w:tr>
      <w:tr w:rsidR="007C6965" w:rsidRPr="00201D48" w14:paraId="5FC0D618" w14:textId="77777777" w:rsidTr="57CF211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0515F372" w14:textId="7A18955D" w:rsidR="007C6965" w:rsidRPr="00201D48" w:rsidRDefault="007C6965" w:rsidP="007C6965">
            <w:pPr>
              <w:pStyle w:val="Tabeltekst"/>
            </w:pPr>
            <w:r w:rsidRPr="00CE35A3">
              <w:t>Contactpersoon en functie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36290C12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5E4E876F" w14:textId="77777777" w:rsidTr="57CF211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17371E7A" w14:textId="1C270A2C" w:rsidR="007C6965" w:rsidRPr="00201D48" w:rsidRDefault="007C6965" w:rsidP="007C6965">
            <w:pPr>
              <w:pStyle w:val="Tabeltekst"/>
            </w:pPr>
            <w:r w:rsidRPr="00CE35A3">
              <w:t>Telefoonnummer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3898F07C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11BA7323" w14:textId="77777777" w:rsidTr="57CF211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30DA577B" w14:textId="2A89B9F3" w:rsidR="007C6965" w:rsidRPr="00201D48" w:rsidRDefault="007C6965" w:rsidP="007C6965">
            <w:pPr>
              <w:pStyle w:val="Tabeltekst"/>
            </w:pPr>
            <w:r>
              <w:t>E</w:t>
            </w:r>
            <w:r w:rsidRPr="00CE35A3">
              <w:t>-mail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435AE971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7AE13BEF" w14:textId="77777777" w:rsidTr="57CF211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5881F2E5" w14:textId="77777777" w:rsidR="007C6965" w:rsidRPr="00CE35A3" w:rsidRDefault="007C6965" w:rsidP="007C6965">
            <w:pPr>
              <w:pStyle w:val="Tabeltekst"/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0C502D29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62B3B4A0" w14:textId="77777777" w:rsidTr="57CF211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61F3AD07" w14:textId="6ACB426F" w:rsidR="007C6965" w:rsidRPr="00CE35A3" w:rsidRDefault="007C6965" w:rsidP="007C6965">
            <w:pPr>
              <w:pStyle w:val="Tabeltekst"/>
            </w:pPr>
            <w:r>
              <w:t xml:space="preserve">Omschrijving van de </w:t>
            </w:r>
            <w:r w:rsidR="168FC655">
              <w:t>o</w:t>
            </w:r>
            <w:r>
              <w:t>pdracht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5C41C872" w14:textId="66554579" w:rsidR="007C6965" w:rsidRPr="00201D48" w:rsidRDefault="007C6965" w:rsidP="007C6965">
            <w:pPr>
              <w:pStyle w:val="Tabeltekst"/>
            </w:pPr>
          </w:p>
        </w:tc>
      </w:tr>
      <w:tr w:rsidR="002C1994" w:rsidRPr="00201D48" w14:paraId="7DE0CC67" w14:textId="77777777" w:rsidTr="57CF211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2069AA39" w14:textId="77777777" w:rsidR="002C1994" w:rsidRDefault="002C1994" w:rsidP="007C6965">
            <w:pPr>
              <w:pStyle w:val="Tabeltekst"/>
            </w:pPr>
            <w:r>
              <w:t xml:space="preserve">Opdracht uitgevoerd in </w:t>
            </w:r>
            <w:r w:rsidR="00C62A36">
              <w:t xml:space="preserve">combinatie? </w:t>
            </w:r>
          </w:p>
          <w:p w14:paraId="348E8740" w14:textId="21296A5E" w:rsidR="00C62A36" w:rsidRDefault="00C62A36" w:rsidP="000B0D35">
            <w:pPr>
              <w:pStyle w:val="Tabeltekst"/>
              <w:numPr>
                <w:ilvl w:val="0"/>
                <w:numId w:val="12"/>
              </w:numPr>
            </w:pPr>
            <w:r>
              <w:t xml:space="preserve">Zo ja, </w:t>
            </w:r>
            <w:r w:rsidR="00C45124">
              <w:t xml:space="preserve">benoem </w:t>
            </w:r>
            <w:r w:rsidR="008E485D">
              <w:t>w</w:t>
            </w:r>
            <w:r>
              <w:t>elk</w:t>
            </w:r>
            <w:r w:rsidR="00C45124">
              <w:t>e</w:t>
            </w:r>
            <w:r>
              <w:t xml:space="preserve"> </w:t>
            </w:r>
            <w:r w:rsidR="00C45124">
              <w:t>onderdelen van de opdracht door u zijn/ worden uitgevoerd?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5AE77E30" w14:textId="77777777" w:rsidR="002C1994" w:rsidRPr="00201D48" w:rsidRDefault="002C1994" w:rsidP="007C6965">
            <w:pPr>
              <w:pStyle w:val="Tabeltekst"/>
            </w:pPr>
          </w:p>
        </w:tc>
      </w:tr>
      <w:tr w:rsidR="007C6965" w:rsidRPr="00201D48" w14:paraId="57D96E98" w14:textId="77777777" w:rsidTr="57CF211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53D10B35" w14:textId="206E769B" w:rsidR="007C6965" w:rsidRDefault="007C6965" w:rsidP="007C6965">
            <w:pPr>
              <w:pStyle w:val="Tabeltekst"/>
            </w:pPr>
            <w:r>
              <w:t xml:space="preserve">Omvang van de </w:t>
            </w:r>
            <w:r w:rsidR="0C633017">
              <w:t>o</w:t>
            </w:r>
            <w:r>
              <w:t>pdracht</w:t>
            </w:r>
          </w:p>
          <w:p w14:paraId="4C772B81" w14:textId="2E547561" w:rsidR="007C6965" w:rsidRPr="00CE35A3" w:rsidRDefault="007C6965" w:rsidP="007C6965">
            <w:pPr>
              <w:pStyle w:val="Opsomteken1"/>
            </w:pPr>
            <w:r w:rsidRPr="57CF211D">
              <w:rPr>
                <w:sz w:val="17"/>
                <w:szCs w:val="17"/>
              </w:rPr>
              <w:t xml:space="preserve">Als u gebruik maakt van een nog niet (geheel) afgeronde </w:t>
            </w:r>
            <w:r w:rsidR="1A978409" w:rsidRPr="57CF211D">
              <w:rPr>
                <w:sz w:val="17"/>
                <w:szCs w:val="17"/>
              </w:rPr>
              <w:t>op</w:t>
            </w:r>
            <w:r w:rsidRPr="57CF211D">
              <w:rPr>
                <w:sz w:val="17"/>
                <w:szCs w:val="17"/>
              </w:rPr>
              <w:t>dracht mogen alleen de werkelijk behaalde resultaten van de lopende overeenkomst worden opgegeven</w:t>
            </w:r>
            <w:r>
              <w:t>.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12CCDA25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2A390512" w14:textId="77777777" w:rsidTr="57CF211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06EDF878" w14:textId="2AAD49A1" w:rsidR="007C6965" w:rsidRPr="00CE35A3" w:rsidRDefault="007C6965" w:rsidP="007C6965">
            <w:pPr>
              <w:pStyle w:val="Tabeltekst"/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7261BA67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29F5AB5D" w14:textId="77777777" w:rsidTr="57CF211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53661645" w14:textId="5CCDD951" w:rsidR="007C6965" w:rsidRPr="00CE35A3" w:rsidRDefault="007C6965" w:rsidP="007C6965">
            <w:pPr>
              <w:pStyle w:val="Tabeltekst"/>
            </w:pPr>
            <w:r>
              <w:t xml:space="preserve">Startdatum </w:t>
            </w:r>
            <w:r w:rsidR="407F275F">
              <w:t>o</w:t>
            </w:r>
            <w:r>
              <w:t>pdracht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0E7141CA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64E73962" w14:textId="77777777" w:rsidTr="57CF211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71F243D3" w14:textId="1A39EB53" w:rsidR="007C6965" w:rsidRPr="00CE35A3" w:rsidRDefault="007C6965" w:rsidP="007C6965">
            <w:pPr>
              <w:pStyle w:val="Tabeltekst"/>
            </w:pPr>
            <w:r>
              <w:t xml:space="preserve">Einddatum </w:t>
            </w:r>
            <w:r w:rsidR="3C6EDE2D">
              <w:t>o</w:t>
            </w:r>
            <w:r>
              <w:t xml:space="preserve">pdracht 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7620D70E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0FF07B6E" w14:textId="77777777" w:rsidTr="57CF211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190C0620" w14:textId="77777777" w:rsidR="007C6965" w:rsidRPr="00E47EF5" w:rsidRDefault="007C6965" w:rsidP="007C6965">
            <w:pPr>
              <w:pStyle w:val="Tabeltekst"/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7D53B916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5DFBB1BC" w14:textId="77777777" w:rsidTr="57CF211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065FD73D" w14:textId="70B4182B" w:rsidR="007C6965" w:rsidRPr="00E47EF5" w:rsidRDefault="007C6965" w:rsidP="007C6965">
            <w:pPr>
              <w:pStyle w:val="Tabeltekst"/>
            </w:pPr>
            <w:r>
              <w:t xml:space="preserve">Naam </w:t>
            </w:r>
            <w:r w:rsidR="5D06D322">
              <w:t>I</w:t>
            </w:r>
            <w:r>
              <w:t>nschrijver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25D1000D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23CC92C0" w14:textId="77777777" w:rsidTr="57CF211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249085D0" w14:textId="6830C56B" w:rsidR="007C6965" w:rsidRPr="00E47EF5" w:rsidRDefault="007C6965" w:rsidP="007C6965">
            <w:pPr>
              <w:pStyle w:val="Tabeltekst"/>
            </w:pPr>
            <w:r w:rsidRPr="0017150D">
              <w:t>Datum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576A4B03" w14:textId="77777777" w:rsidR="007C6965" w:rsidRPr="00201D48" w:rsidRDefault="007C6965" w:rsidP="007C6965">
            <w:pPr>
              <w:pStyle w:val="Tabeltekst"/>
            </w:pPr>
          </w:p>
        </w:tc>
      </w:tr>
      <w:tr w:rsidR="004B4499" w:rsidRPr="00201D48" w14:paraId="204B54AF" w14:textId="77777777" w:rsidTr="57CF211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0E41DD31" w14:textId="77777777" w:rsidR="004B4499" w:rsidRPr="0017150D" w:rsidRDefault="004B4499" w:rsidP="007C6965">
            <w:pPr>
              <w:pStyle w:val="Tabeltekst"/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0FCF570D" w14:textId="77777777" w:rsidR="004B4499" w:rsidRPr="00201D48" w:rsidRDefault="004B4499" w:rsidP="007C6965">
            <w:pPr>
              <w:pStyle w:val="Tabeltekst"/>
            </w:pPr>
          </w:p>
        </w:tc>
      </w:tr>
      <w:tr w:rsidR="004B4499" w:rsidRPr="00201D48" w14:paraId="6FDD4E11" w14:textId="77777777" w:rsidTr="57CF211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1F18FEBD" w14:textId="6DE02A4A" w:rsidR="004B4499" w:rsidRPr="00E47EF5" w:rsidRDefault="2CBE1788" w:rsidP="4B326A26">
            <w:pPr>
              <w:pStyle w:val="Tabeltekst"/>
              <w:rPr>
                <w:rStyle w:val="FootnoteReference"/>
              </w:rPr>
            </w:pPr>
            <w:r>
              <w:t xml:space="preserve">Tevredenheidsverklaring toegevoegd? </w:t>
            </w:r>
            <w:r w:rsidR="6C2F6249">
              <w:t>*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1CF14B2A" w14:textId="2D4D1221" w:rsidR="008A0375" w:rsidRPr="00201D48" w:rsidRDefault="008A0375" w:rsidP="008A0375">
            <w:pPr>
              <w:pStyle w:val="Tabeltekst"/>
            </w:pPr>
            <w:r>
              <w:t>Ja</w:t>
            </w:r>
          </w:p>
        </w:tc>
      </w:tr>
    </w:tbl>
    <w:p w14:paraId="192058A8" w14:textId="77777777" w:rsidR="006B01E8" w:rsidRDefault="006B01E8" w:rsidP="00FA3CFC"/>
    <w:p w14:paraId="30612E8A" w14:textId="161E927D" w:rsidR="002C42E8" w:rsidRDefault="007C6965" w:rsidP="00C62A36">
      <w:r>
        <w:t>We behouden ons het recht voor om de door u opgegeven referentie</w:t>
      </w:r>
      <w:r w:rsidR="00C263D3">
        <w:t>(</w:t>
      </w:r>
      <w:r>
        <w:t>s</w:t>
      </w:r>
      <w:r w:rsidR="00C263D3">
        <w:t>)</w:t>
      </w:r>
      <w:r>
        <w:t xml:space="preserve"> op juistheid en volledigheid te controleren. Ook kunnen wij zonder tussenkomst en/of toestemming van u contact opnemen met </w:t>
      </w:r>
      <w:r w:rsidR="00C36987">
        <w:t>éé</w:t>
      </w:r>
      <w:r>
        <w:t xml:space="preserve">n of meer referenties. </w:t>
      </w:r>
    </w:p>
    <w:p w14:paraId="5E8C8603" w14:textId="04455957" w:rsidR="4B326A26" w:rsidRDefault="4B326A26" w:rsidP="4B326A26">
      <w:pPr>
        <w:rPr>
          <w:rFonts w:eastAsia="Calibri"/>
          <w:szCs w:val="20"/>
        </w:rPr>
      </w:pPr>
    </w:p>
    <w:p w14:paraId="13245BE3" w14:textId="1A0C8348" w:rsidR="0B858AE0" w:rsidRDefault="0B858AE0" w:rsidP="4B326A26">
      <w:pPr>
        <w:rPr>
          <w:rFonts w:eastAsia="Calibri"/>
          <w:szCs w:val="20"/>
        </w:rPr>
      </w:pPr>
      <w:r w:rsidRPr="4B326A26">
        <w:rPr>
          <w:rFonts w:eastAsia="Calibri"/>
          <w:szCs w:val="20"/>
        </w:rPr>
        <w:t xml:space="preserve">* </w:t>
      </w:r>
      <w:r w:rsidR="76DC839B" w:rsidRPr="4B326A26">
        <w:rPr>
          <w:rFonts w:eastAsia="Calibri"/>
          <w:szCs w:val="20"/>
        </w:rPr>
        <w:t>Een tevredenheidsverklaring toont aan dat de opdrachtgever die u als referent opgeeft, tevreden is over hoe u de opdracht heeft uitgevoerd. Deze verklaring is vormvrij;</w:t>
      </w:r>
      <w:r w:rsidR="0A8456FA" w:rsidRPr="4B326A26">
        <w:rPr>
          <w:rFonts w:eastAsia="Calibri"/>
          <w:szCs w:val="20"/>
        </w:rPr>
        <w:t xml:space="preserve"> dit mag een brief zijn,</w:t>
      </w:r>
      <w:r w:rsidR="29EBAB54" w:rsidRPr="4B326A26">
        <w:rPr>
          <w:rFonts w:eastAsia="Calibri"/>
          <w:szCs w:val="20"/>
        </w:rPr>
        <w:t xml:space="preserve"> een e-mail,</w:t>
      </w:r>
      <w:r w:rsidR="0A8456FA" w:rsidRPr="4B326A26">
        <w:rPr>
          <w:rFonts w:eastAsia="Calibri"/>
          <w:szCs w:val="20"/>
        </w:rPr>
        <w:t xml:space="preserve"> een eigen formulier of anderszins. Zolang er maar uit blijkt dat de opdrachtgever tevreden </w:t>
      </w:r>
      <w:r w:rsidR="7F2E571F" w:rsidRPr="4B326A26">
        <w:rPr>
          <w:rFonts w:eastAsia="Calibri"/>
          <w:szCs w:val="20"/>
        </w:rPr>
        <w:t>is</w:t>
      </w:r>
      <w:r w:rsidR="5B549B13" w:rsidRPr="4B326A26">
        <w:rPr>
          <w:rFonts w:eastAsia="Calibri"/>
          <w:szCs w:val="20"/>
        </w:rPr>
        <w:t xml:space="preserve"> over de opdracht waarnaar u in dit referentieformulier verwijst.</w:t>
      </w:r>
    </w:p>
    <w:sectPr w:rsidR="0B858AE0" w:rsidSect="002C3234">
      <w:footerReference w:type="even" r:id="rId11"/>
      <w:footerReference w:type="default" r:id="rId12"/>
      <w:footerReference w:type="first" r:id="rId13"/>
      <w:type w:val="continuous"/>
      <w:pgSz w:w="11906" w:h="16838" w:code="9"/>
      <w:pgMar w:top="1066" w:right="1021" w:bottom="794" w:left="1588" w:header="709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4073A7" w14:textId="77777777" w:rsidR="00B236C7" w:rsidRDefault="00B236C7" w:rsidP="00C13F97">
      <w:pPr>
        <w:spacing w:line="240" w:lineRule="auto"/>
      </w:pPr>
      <w:r>
        <w:separator/>
      </w:r>
    </w:p>
  </w:endnote>
  <w:endnote w:type="continuationSeparator" w:id="0">
    <w:p w14:paraId="02C164A7" w14:textId="77777777" w:rsidR="00B236C7" w:rsidRDefault="00B236C7" w:rsidP="00C13F97">
      <w:pPr>
        <w:spacing w:line="240" w:lineRule="auto"/>
      </w:pPr>
      <w:r>
        <w:continuationSeparator/>
      </w:r>
    </w:p>
  </w:endnote>
  <w:endnote w:type="continuationNotice" w:id="1">
    <w:p w14:paraId="1CA72349" w14:textId="77777777" w:rsidR="00B236C7" w:rsidRDefault="00B236C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ckwell">
    <w:charset w:val="00"/>
    <w:family w:val="roman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929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128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647"/>
      <w:gridCol w:w="652"/>
    </w:tblGrid>
    <w:tr w:rsidR="00B03A4C" w:rsidRPr="00BC115D" w14:paraId="26B845F0" w14:textId="77777777" w:rsidTr="00920953">
      <w:tc>
        <w:tcPr>
          <w:tcW w:w="8647" w:type="dxa"/>
        </w:tcPr>
        <w:p w14:paraId="0324C7D3" w14:textId="5DFA5E66" w:rsidR="00B03A4C" w:rsidRPr="00BC115D" w:rsidRDefault="00361933" w:rsidP="00B03A4C">
          <w:pPr>
            <w:pStyle w:val="Footer"/>
            <w:tabs>
              <w:tab w:val="clear" w:pos="4536"/>
              <w:tab w:val="clear" w:pos="9299"/>
            </w:tabs>
            <w:rPr>
              <w:noProof/>
            </w:rPr>
          </w:pPr>
          <w:fldSimple w:instr="STYLEREF  RapportTitel  \* MERGEFORMAT">
            <w:r w:rsidR="00DA28BE">
              <w:rPr>
                <w:noProof/>
              </w:rPr>
              <w:t>Bijlage  Referentieformulier</w:t>
            </w:r>
          </w:fldSimple>
        </w:p>
      </w:tc>
      <w:tc>
        <w:tcPr>
          <w:tcW w:w="652" w:type="dxa"/>
        </w:tcPr>
        <w:p w14:paraId="3512A106" w14:textId="77777777" w:rsidR="00B03A4C" w:rsidRDefault="00B03A4C" w:rsidP="00B03A4C">
          <w:pPr>
            <w:pStyle w:val="Footer"/>
            <w:tabs>
              <w:tab w:val="clear" w:pos="4536"/>
              <w:tab w:val="clear" w:pos="9299"/>
            </w:tabs>
            <w:jc w:val="right"/>
          </w:pPr>
          <w:r w:rsidRPr="00BC115D">
            <w:fldChar w:fldCharType="begin"/>
          </w:r>
          <w:r w:rsidRPr="00BC115D">
            <w:instrText xml:space="preserve"> PAGE  \* Arabic  \* MERGEFORMAT </w:instrText>
          </w:r>
          <w:r w:rsidRPr="00BC115D">
            <w:fldChar w:fldCharType="separate"/>
          </w:r>
          <w:r>
            <w:rPr>
              <w:noProof/>
            </w:rPr>
            <w:t>2</w:t>
          </w:r>
          <w:r w:rsidRPr="00BC115D">
            <w:fldChar w:fldCharType="end"/>
          </w:r>
          <w:r w:rsidRPr="00BC115D">
            <w:t>/</w:t>
          </w:r>
          <w:fldSimple w:instr="NUMPAGES   \* MERGEFORMAT">
            <w:r>
              <w:rPr>
                <w:noProof/>
              </w:rPr>
              <w:t>6</w:t>
            </w:r>
          </w:fldSimple>
        </w:p>
      </w:tc>
    </w:tr>
  </w:tbl>
  <w:p w14:paraId="22CFF7E4" w14:textId="77777777" w:rsidR="002B71B6" w:rsidRPr="00D17014" w:rsidRDefault="002B71B6" w:rsidP="00C24BC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929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128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647"/>
      <w:gridCol w:w="652"/>
    </w:tblGrid>
    <w:tr w:rsidR="00B03A4C" w:rsidRPr="00BC115D" w14:paraId="64C9B523" w14:textId="77777777" w:rsidTr="00920953">
      <w:tc>
        <w:tcPr>
          <w:tcW w:w="8647" w:type="dxa"/>
        </w:tcPr>
        <w:p w14:paraId="1BA09A6B" w14:textId="45FB205B" w:rsidR="00B03A4C" w:rsidRPr="00BC115D" w:rsidRDefault="00361933" w:rsidP="00B03A4C">
          <w:pPr>
            <w:pStyle w:val="Footer"/>
            <w:tabs>
              <w:tab w:val="clear" w:pos="4536"/>
              <w:tab w:val="clear" w:pos="9299"/>
            </w:tabs>
            <w:rPr>
              <w:noProof/>
            </w:rPr>
          </w:pPr>
          <w:fldSimple w:instr="STYLEREF  RapportTitel  \* MERGEFORMAT">
            <w:r w:rsidR="00920953">
              <w:rPr>
                <w:noProof/>
              </w:rPr>
              <w:t>Bijlage Referentieformulier</w:t>
            </w:r>
          </w:fldSimple>
        </w:p>
      </w:tc>
      <w:tc>
        <w:tcPr>
          <w:tcW w:w="652" w:type="dxa"/>
        </w:tcPr>
        <w:p w14:paraId="7B50C605" w14:textId="77777777" w:rsidR="00B03A4C" w:rsidRDefault="00B03A4C" w:rsidP="00B03A4C">
          <w:pPr>
            <w:pStyle w:val="Footer"/>
            <w:tabs>
              <w:tab w:val="clear" w:pos="4536"/>
              <w:tab w:val="clear" w:pos="9299"/>
            </w:tabs>
            <w:jc w:val="right"/>
          </w:pPr>
          <w:r w:rsidRPr="00BC115D">
            <w:fldChar w:fldCharType="begin"/>
          </w:r>
          <w:r w:rsidRPr="00BC115D">
            <w:instrText xml:space="preserve"> PAGE  \* Arabic  \* MERGEFORMAT </w:instrText>
          </w:r>
          <w:r w:rsidRPr="00BC115D">
            <w:fldChar w:fldCharType="separate"/>
          </w:r>
          <w:r>
            <w:rPr>
              <w:noProof/>
            </w:rPr>
            <w:t>2</w:t>
          </w:r>
          <w:r w:rsidRPr="00BC115D">
            <w:fldChar w:fldCharType="end"/>
          </w:r>
          <w:r w:rsidRPr="00BC115D">
            <w:t>/</w:t>
          </w:r>
          <w:fldSimple w:instr="NUMPAGES   \* MERGEFORMAT">
            <w:r>
              <w:rPr>
                <w:noProof/>
              </w:rPr>
              <w:t>6</w:t>
            </w:r>
          </w:fldSimple>
        </w:p>
      </w:tc>
    </w:tr>
  </w:tbl>
  <w:p w14:paraId="711044CB" w14:textId="77777777" w:rsidR="002B71B6" w:rsidRPr="00D50DDC" w:rsidRDefault="002B71B6" w:rsidP="00986BD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929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128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647"/>
      <w:gridCol w:w="652"/>
    </w:tblGrid>
    <w:tr w:rsidR="00B03A4C" w:rsidRPr="00BC115D" w14:paraId="00934237" w14:textId="77777777" w:rsidTr="00920953">
      <w:tc>
        <w:tcPr>
          <w:tcW w:w="8647" w:type="dxa"/>
        </w:tcPr>
        <w:p w14:paraId="23B59181" w14:textId="53EF8E2E" w:rsidR="00B03A4C" w:rsidRPr="00BC115D" w:rsidRDefault="00361933" w:rsidP="00B03A4C">
          <w:pPr>
            <w:pStyle w:val="Footer"/>
            <w:tabs>
              <w:tab w:val="clear" w:pos="4536"/>
              <w:tab w:val="clear" w:pos="9299"/>
            </w:tabs>
            <w:rPr>
              <w:noProof/>
            </w:rPr>
          </w:pPr>
          <w:r>
            <w:fldChar w:fldCharType="begin"/>
          </w:r>
          <w:r>
            <w:instrText>STYLEREF  RapportTitel  \* MERGEFORMAT</w:instrText>
          </w:r>
          <w:r>
            <w:fldChar w:fldCharType="separate"/>
          </w:r>
          <w:r>
            <w:rPr>
              <w:noProof/>
            </w:rPr>
            <w:t xml:space="preserve">Bijlage </w:t>
          </w:r>
          <w:r>
            <w:rPr>
              <w:noProof/>
            </w:rPr>
            <w:t xml:space="preserve"> Referentieformulier</w:t>
          </w:r>
          <w:r>
            <w:rPr>
              <w:noProof/>
            </w:rPr>
            <w:fldChar w:fldCharType="end"/>
          </w:r>
        </w:p>
      </w:tc>
      <w:tc>
        <w:tcPr>
          <w:tcW w:w="652" w:type="dxa"/>
        </w:tcPr>
        <w:p w14:paraId="079BD6FC" w14:textId="77777777" w:rsidR="00B03A4C" w:rsidRDefault="00B03A4C" w:rsidP="00B03A4C">
          <w:pPr>
            <w:pStyle w:val="Footer"/>
            <w:tabs>
              <w:tab w:val="clear" w:pos="4536"/>
              <w:tab w:val="clear" w:pos="9299"/>
            </w:tabs>
            <w:jc w:val="right"/>
          </w:pPr>
          <w:r w:rsidRPr="00BC115D">
            <w:fldChar w:fldCharType="begin"/>
          </w:r>
          <w:r w:rsidRPr="00BC115D">
            <w:instrText xml:space="preserve"> PAGE  \* Arabic  \* MERGEFORMAT </w:instrText>
          </w:r>
          <w:r w:rsidRPr="00BC115D">
            <w:fldChar w:fldCharType="separate"/>
          </w:r>
          <w:r>
            <w:rPr>
              <w:noProof/>
            </w:rPr>
            <w:t>2</w:t>
          </w:r>
          <w:r w:rsidRPr="00BC115D">
            <w:fldChar w:fldCharType="end"/>
          </w:r>
          <w:r w:rsidRPr="00BC115D">
            <w:t>/</w:t>
          </w:r>
          <w:fldSimple w:instr="NUMPAGES   \* MERGEFORMAT">
            <w:r>
              <w:rPr>
                <w:noProof/>
              </w:rPr>
              <w:t>6</w:t>
            </w:r>
          </w:fldSimple>
        </w:p>
      </w:tc>
    </w:tr>
  </w:tbl>
  <w:p w14:paraId="4F38265E" w14:textId="77777777" w:rsidR="000F101C" w:rsidRDefault="000F101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669260" w14:textId="77777777" w:rsidR="00B236C7" w:rsidRDefault="00B236C7" w:rsidP="00C13F97">
      <w:pPr>
        <w:spacing w:line="240" w:lineRule="auto"/>
      </w:pPr>
      <w:r>
        <w:separator/>
      </w:r>
    </w:p>
  </w:footnote>
  <w:footnote w:type="continuationSeparator" w:id="0">
    <w:p w14:paraId="4CEEBBAC" w14:textId="77777777" w:rsidR="00B236C7" w:rsidRDefault="00B236C7" w:rsidP="00C13F97">
      <w:pPr>
        <w:spacing w:line="240" w:lineRule="auto"/>
      </w:pPr>
      <w:r>
        <w:continuationSeparator/>
      </w:r>
    </w:p>
  </w:footnote>
  <w:footnote w:type="continuationNotice" w:id="1">
    <w:p w14:paraId="5FAEFCD7" w14:textId="77777777" w:rsidR="00B236C7" w:rsidRDefault="00B236C7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675AD9"/>
    <w:multiLevelType w:val="hybridMultilevel"/>
    <w:tmpl w:val="45CE57AA"/>
    <w:lvl w:ilvl="0" w:tplc="A66027B8">
      <w:start w:val="1"/>
      <w:numFmt w:val="bullet"/>
      <w:pStyle w:val="Opsomteken1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AF1252"/>
    <w:multiLevelType w:val="hybridMultilevel"/>
    <w:tmpl w:val="FFFFFFFF"/>
    <w:lvl w:ilvl="0" w:tplc="EDAC695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B770B1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A92BC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DB837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F427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4AE54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77A1B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A667F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60A7A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D443FE"/>
    <w:multiLevelType w:val="hybridMultilevel"/>
    <w:tmpl w:val="710EC446"/>
    <w:lvl w:ilvl="0" w:tplc="33209A1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E96C81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CF06E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B26C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9E79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F425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F62E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C86AF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10029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161C43"/>
    <w:multiLevelType w:val="hybridMultilevel"/>
    <w:tmpl w:val="F51E023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D266E6"/>
    <w:multiLevelType w:val="hybridMultilevel"/>
    <w:tmpl w:val="14684C12"/>
    <w:lvl w:ilvl="0" w:tplc="2F38C77A">
      <w:start w:val="1"/>
      <w:numFmt w:val="decimal"/>
      <w:pStyle w:val="Opsomnummer1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z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F254E2"/>
    <w:multiLevelType w:val="hybridMultilevel"/>
    <w:tmpl w:val="7E38C80A"/>
    <w:lvl w:ilvl="0" w:tplc="EA24E57C">
      <w:numFmt w:val="bullet"/>
      <w:lvlText w:val="•"/>
      <w:lvlJc w:val="left"/>
      <w:pPr>
        <w:ind w:left="1068" w:hanging="708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98331B"/>
    <w:multiLevelType w:val="multilevel"/>
    <w:tmpl w:val="C7AA7332"/>
    <w:lvl w:ilvl="0">
      <w:start w:val="1"/>
      <w:numFmt w:val="decimal"/>
      <w:pStyle w:val="Heading1"/>
      <w:lvlText w:val="%1"/>
      <w:lvlJc w:val="left"/>
      <w:pPr>
        <w:ind w:left="794" w:hanging="794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794" w:hanging="794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794" w:hanging="79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794" w:hanging="79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794" w:hanging="79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94" w:hanging="79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94" w:hanging="79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794" w:hanging="794"/>
      </w:pPr>
      <w:rPr>
        <w:rFonts w:hint="default"/>
      </w:rPr>
    </w:lvl>
  </w:abstractNum>
  <w:abstractNum w:abstractNumId="7" w15:restartNumberingAfterBreak="0">
    <w:nsid w:val="75144B65"/>
    <w:multiLevelType w:val="hybridMultilevel"/>
    <w:tmpl w:val="3E246F4C"/>
    <w:lvl w:ilvl="0" w:tplc="4DEA768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6DA8362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2A78949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5248D2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7900AA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2F10C51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EECB90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0D097B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CFC2E31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B7452FC"/>
    <w:multiLevelType w:val="hybridMultilevel"/>
    <w:tmpl w:val="89921490"/>
    <w:lvl w:ilvl="0" w:tplc="AA308FAA">
      <w:start w:val="1"/>
      <w:numFmt w:val="bullet"/>
      <w:pStyle w:val="Opsomteken2"/>
      <w:lvlText w:val="–"/>
      <w:lvlJc w:val="left"/>
      <w:pPr>
        <w:ind w:left="890" w:hanging="36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num w:numId="1" w16cid:durableId="453985324">
    <w:abstractNumId w:val="2"/>
  </w:num>
  <w:num w:numId="2" w16cid:durableId="764157514">
    <w:abstractNumId w:val="0"/>
  </w:num>
  <w:num w:numId="3" w16cid:durableId="651567720">
    <w:abstractNumId w:val="8"/>
  </w:num>
  <w:num w:numId="4" w16cid:durableId="863254738">
    <w:abstractNumId w:val="4"/>
  </w:num>
  <w:num w:numId="5" w16cid:durableId="589974548">
    <w:abstractNumId w:val="6"/>
  </w:num>
  <w:num w:numId="6" w16cid:durableId="1222987016">
    <w:abstractNumId w:val="4"/>
    <w:lvlOverride w:ilvl="0">
      <w:startOverride w:val="1"/>
    </w:lvlOverride>
  </w:num>
  <w:num w:numId="7" w16cid:durableId="947081407">
    <w:abstractNumId w:val="3"/>
  </w:num>
  <w:num w:numId="8" w16cid:durableId="1179084293">
    <w:abstractNumId w:val="5"/>
  </w:num>
  <w:num w:numId="9" w16cid:durableId="888341180">
    <w:abstractNumId w:val="4"/>
    <w:lvlOverride w:ilvl="0">
      <w:startOverride w:val="1"/>
    </w:lvlOverride>
  </w:num>
  <w:num w:numId="10" w16cid:durableId="1158572154">
    <w:abstractNumId w:val="4"/>
    <w:lvlOverride w:ilvl="0">
      <w:startOverride w:val="1"/>
    </w:lvlOverride>
  </w:num>
  <w:num w:numId="11" w16cid:durableId="2126191278">
    <w:abstractNumId w:val="1"/>
  </w:num>
  <w:num w:numId="12" w16cid:durableId="170632386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mirrorMargins/>
  <w:proofState w:spelling="clean"/>
  <w:defaultTabStop w:val="708"/>
  <w:hyphenationZone w:val="425"/>
  <w:evenAndOddHeaders/>
  <w:characterSpacingControl w:val="doNotCompress"/>
  <w:hdrShapeDefaults>
    <o:shapedefaults v:ext="edit" spidmax="1843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BBB"/>
    <w:rsid w:val="00012AC5"/>
    <w:rsid w:val="0002380E"/>
    <w:rsid w:val="00024653"/>
    <w:rsid w:val="0002594E"/>
    <w:rsid w:val="000742B1"/>
    <w:rsid w:val="00085D90"/>
    <w:rsid w:val="0008668C"/>
    <w:rsid w:val="000A6D36"/>
    <w:rsid w:val="000B0456"/>
    <w:rsid w:val="000B0D35"/>
    <w:rsid w:val="000B6ECA"/>
    <w:rsid w:val="000E508E"/>
    <w:rsid w:val="000F101C"/>
    <w:rsid w:val="000F3B99"/>
    <w:rsid w:val="000F4A15"/>
    <w:rsid w:val="001203E0"/>
    <w:rsid w:val="0013332D"/>
    <w:rsid w:val="001642CE"/>
    <w:rsid w:val="001B1CE5"/>
    <w:rsid w:val="001E0C0A"/>
    <w:rsid w:val="001E3C7A"/>
    <w:rsid w:val="002018EB"/>
    <w:rsid w:val="00201D48"/>
    <w:rsid w:val="002117BC"/>
    <w:rsid w:val="002418FC"/>
    <w:rsid w:val="00257771"/>
    <w:rsid w:val="002B71B6"/>
    <w:rsid w:val="002C1994"/>
    <w:rsid w:val="002C3234"/>
    <w:rsid w:val="002C42E8"/>
    <w:rsid w:val="002D7A5F"/>
    <w:rsid w:val="003073EA"/>
    <w:rsid w:val="003352EA"/>
    <w:rsid w:val="00361933"/>
    <w:rsid w:val="003B6BBB"/>
    <w:rsid w:val="003D0C03"/>
    <w:rsid w:val="003D10FE"/>
    <w:rsid w:val="003D3852"/>
    <w:rsid w:val="004016EB"/>
    <w:rsid w:val="00447C23"/>
    <w:rsid w:val="00447D85"/>
    <w:rsid w:val="004825C3"/>
    <w:rsid w:val="004B4499"/>
    <w:rsid w:val="00521523"/>
    <w:rsid w:val="005451C0"/>
    <w:rsid w:val="005821DD"/>
    <w:rsid w:val="005C2A23"/>
    <w:rsid w:val="005C45E8"/>
    <w:rsid w:val="005C7C8C"/>
    <w:rsid w:val="005D220B"/>
    <w:rsid w:val="005E09B4"/>
    <w:rsid w:val="005E0EF0"/>
    <w:rsid w:val="005F01EA"/>
    <w:rsid w:val="00615815"/>
    <w:rsid w:val="00630AC3"/>
    <w:rsid w:val="00642085"/>
    <w:rsid w:val="006714FC"/>
    <w:rsid w:val="006B01E8"/>
    <w:rsid w:val="006C1AEA"/>
    <w:rsid w:val="006E1DDF"/>
    <w:rsid w:val="006F77E3"/>
    <w:rsid w:val="007543D7"/>
    <w:rsid w:val="00754B77"/>
    <w:rsid w:val="00754F36"/>
    <w:rsid w:val="007702A5"/>
    <w:rsid w:val="007C6965"/>
    <w:rsid w:val="00816483"/>
    <w:rsid w:val="0086078F"/>
    <w:rsid w:val="008936C1"/>
    <w:rsid w:val="0089540E"/>
    <w:rsid w:val="008A0375"/>
    <w:rsid w:val="008B05BE"/>
    <w:rsid w:val="008E485D"/>
    <w:rsid w:val="008E6FF8"/>
    <w:rsid w:val="00920953"/>
    <w:rsid w:val="00923C23"/>
    <w:rsid w:val="0093722B"/>
    <w:rsid w:val="00953D92"/>
    <w:rsid w:val="00960C33"/>
    <w:rsid w:val="00983213"/>
    <w:rsid w:val="00986BDB"/>
    <w:rsid w:val="00991926"/>
    <w:rsid w:val="009A1B7B"/>
    <w:rsid w:val="009B761F"/>
    <w:rsid w:val="00A179A1"/>
    <w:rsid w:val="00A369DF"/>
    <w:rsid w:val="00AF2EB9"/>
    <w:rsid w:val="00AF73BB"/>
    <w:rsid w:val="00B039A0"/>
    <w:rsid w:val="00B03A4C"/>
    <w:rsid w:val="00B236C7"/>
    <w:rsid w:val="00BC115D"/>
    <w:rsid w:val="00BC1350"/>
    <w:rsid w:val="00BD3C06"/>
    <w:rsid w:val="00C06367"/>
    <w:rsid w:val="00C12028"/>
    <w:rsid w:val="00C13F97"/>
    <w:rsid w:val="00C22566"/>
    <w:rsid w:val="00C24BCF"/>
    <w:rsid w:val="00C263D3"/>
    <w:rsid w:val="00C36987"/>
    <w:rsid w:val="00C45124"/>
    <w:rsid w:val="00C457CD"/>
    <w:rsid w:val="00C62A36"/>
    <w:rsid w:val="00C8C361"/>
    <w:rsid w:val="00CD163E"/>
    <w:rsid w:val="00D17014"/>
    <w:rsid w:val="00D50DDC"/>
    <w:rsid w:val="00D56160"/>
    <w:rsid w:val="00D77D5F"/>
    <w:rsid w:val="00DA28BE"/>
    <w:rsid w:val="00DA53B4"/>
    <w:rsid w:val="00DA70E8"/>
    <w:rsid w:val="00DB0AE9"/>
    <w:rsid w:val="00DC2C5E"/>
    <w:rsid w:val="00DE1C13"/>
    <w:rsid w:val="00DE67B4"/>
    <w:rsid w:val="00E01F2C"/>
    <w:rsid w:val="00E168B0"/>
    <w:rsid w:val="00E60DCD"/>
    <w:rsid w:val="00E80289"/>
    <w:rsid w:val="00EC3152"/>
    <w:rsid w:val="00EF7722"/>
    <w:rsid w:val="00F47C65"/>
    <w:rsid w:val="00F76425"/>
    <w:rsid w:val="00FA0037"/>
    <w:rsid w:val="00FA3CFC"/>
    <w:rsid w:val="00FA5927"/>
    <w:rsid w:val="00FB57AC"/>
    <w:rsid w:val="00FE0093"/>
    <w:rsid w:val="091B33F3"/>
    <w:rsid w:val="09D3C02A"/>
    <w:rsid w:val="0A8456FA"/>
    <w:rsid w:val="0AAA2DC9"/>
    <w:rsid w:val="0B858AE0"/>
    <w:rsid w:val="0C6141BD"/>
    <w:rsid w:val="0C633017"/>
    <w:rsid w:val="0C805A71"/>
    <w:rsid w:val="0D1239DC"/>
    <w:rsid w:val="0D79509D"/>
    <w:rsid w:val="0E1C2AD2"/>
    <w:rsid w:val="107FBCC3"/>
    <w:rsid w:val="1153D51D"/>
    <w:rsid w:val="12FF7606"/>
    <w:rsid w:val="14BA8486"/>
    <w:rsid w:val="14BAA74C"/>
    <w:rsid w:val="168FC655"/>
    <w:rsid w:val="16DF612C"/>
    <w:rsid w:val="18ED6288"/>
    <w:rsid w:val="18FFB5B8"/>
    <w:rsid w:val="1A978409"/>
    <w:rsid w:val="1CF9E73F"/>
    <w:rsid w:val="20C0802F"/>
    <w:rsid w:val="20FADA68"/>
    <w:rsid w:val="234B47AE"/>
    <w:rsid w:val="23E2C1BE"/>
    <w:rsid w:val="272AA49D"/>
    <w:rsid w:val="29EBAB54"/>
    <w:rsid w:val="2AC50A00"/>
    <w:rsid w:val="2C9D6C06"/>
    <w:rsid w:val="2CBE1788"/>
    <w:rsid w:val="2E35D5CE"/>
    <w:rsid w:val="31765746"/>
    <w:rsid w:val="31E863E4"/>
    <w:rsid w:val="348D50B6"/>
    <w:rsid w:val="3C6EDE2D"/>
    <w:rsid w:val="3E262F95"/>
    <w:rsid w:val="3E7AADC6"/>
    <w:rsid w:val="3EDCCBE0"/>
    <w:rsid w:val="407F275F"/>
    <w:rsid w:val="419B6420"/>
    <w:rsid w:val="465EF903"/>
    <w:rsid w:val="4B326A26"/>
    <w:rsid w:val="4DB3857F"/>
    <w:rsid w:val="4F293F86"/>
    <w:rsid w:val="500CD453"/>
    <w:rsid w:val="509244E0"/>
    <w:rsid w:val="51D65AF2"/>
    <w:rsid w:val="53EBF2A6"/>
    <w:rsid w:val="54227453"/>
    <w:rsid w:val="550D643C"/>
    <w:rsid w:val="57CF211D"/>
    <w:rsid w:val="59A17AD7"/>
    <w:rsid w:val="5AF0CC9A"/>
    <w:rsid w:val="5B549B13"/>
    <w:rsid w:val="5C7197A3"/>
    <w:rsid w:val="5D06D322"/>
    <w:rsid w:val="5EC6A8EE"/>
    <w:rsid w:val="5F389C17"/>
    <w:rsid w:val="609F4228"/>
    <w:rsid w:val="62AEEB09"/>
    <w:rsid w:val="64DE355F"/>
    <w:rsid w:val="65B0E26F"/>
    <w:rsid w:val="692F6A6A"/>
    <w:rsid w:val="6C2F6249"/>
    <w:rsid w:val="73E1373D"/>
    <w:rsid w:val="75F3079C"/>
    <w:rsid w:val="76DC839B"/>
    <w:rsid w:val="7C55D947"/>
    <w:rsid w:val="7F2E5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20FCA562"/>
  <w15:docId w15:val="{8B73A2E3-3D75-4357-B3AA-4F3513FF3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4499"/>
    <w:pPr>
      <w:spacing w:after="0" w:line="255" w:lineRule="atLeast"/>
    </w:pPr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521523"/>
    <w:pPr>
      <w:keepNext/>
      <w:keepLines/>
      <w:pageBreakBefore/>
      <w:framePr w:wrap="notBeside" w:vAnchor="text" w:hAnchor="text" w:y="-198"/>
      <w:numPr>
        <w:numId w:val="5"/>
      </w:numPr>
      <w:spacing w:after="360" w:line="510" w:lineRule="exact"/>
      <w:outlineLvl w:val="0"/>
    </w:pPr>
    <w:rPr>
      <w:rFonts w:eastAsiaTheme="majorEastAsia" w:cstheme="majorBidi"/>
      <w:b/>
      <w:bCs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543D7"/>
    <w:pPr>
      <w:keepNext/>
      <w:keepLines/>
      <w:numPr>
        <w:ilvl w:val="1"/>
        <w:numId w:val="5"/>
      </w:numPr>
      <w:spacing w:before="510" w:line="383" w:lineRule="exact"/>
      <w:outlineLvl w:val="1"/>
    </w:pPr>
    <w:rPr>
      <w:rFonts w:eastAsiaTheme="majorEastAsia" w:cstheme="majorBidi"/>
      <w:b/>
      <w:bCs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543D7"/>
    <w:pPr>
      <w:keepNext/>
      <w:keepLines/>
      <w:numPr>
        <w:ilvl w:val="2"/>
        <w:numId w:val="5"/>
      </w:numPr>
      <w:spacing w:before="230"/>
      <w:outlineLvl w:val="2"/>
    </w:pPr>
    <w:rPr>
      <w:rFonts w:eastAsiaTheme="majorEastAsia" w:cstheme="majorBid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13F97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3F97"/>
    <w:rPr>
      <w:rFonts w:ascii="Arial" w:hAnsi="Arial"/>
      <w:sz w:val="20"/>
    </w:rPr>
  </w:style>
  <w:style w:type="paragraph" w:styleId="Footer">
    <w:name w:val="footer"/>
    <w:basedOn w:val="Normal"/>
    <w:link w:val="FooterChar"/>
    <w:uiPriority w:val="99"/>
    <w:unhideWhenUsed/>
    <w:rsid w:val="00BC1350"/>
    <w:pPr>
      <w:tabs>
        <w:tab w:val="center" w:pos="4536"/>
        <w:tab w:val="right" w:pos="9299"/>
      </w:tabs>
      <w:spacing w:line="240" w:lineRule="auto"/>
    </w:pPr>
    <w:rPr>
      <w:sz w:val="14"/>
    </w:rPr>
  </w:style>
  <w:style w:type="character" w:customStyle="1" w:styleId="FooterChar">
    <w:name w:val="Footer Char"/>
    <w:basedOn w:val="DefaultParagraphFont"/>
    <w:link w:val="Footer"/>
    <w:uiPriority w:val="99"/>
    <w:rsid w:val="00BC1350"/>
    <w:rPr>
      <w:rFonts w:ascii="Arial" w:hAnsi="Arial"/>
      <w:sz w:val="1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3F9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3F97"/>
    <w:rPr>
      <w:rFonts w:ascii="Tahoma" w:hAnsi="Tahoma" w:cs="Tahoma"/>
      <w:sz w:val="16"/>
      <w:szCs w:val="16"/>
    </w:rPr>
  </w:style>
  <w:style w:type="paragraph" w:customStyle="1" w:styleId="Afzendergegevens">
    <w:name w:val="Afzendergegevens"/>
    <w:basedOn w:val="Normal"/>
    <w:rsid w:val="00953D92"/>
    <w:rPr>
      <w:color w:val="FFFFFF" w:themeColor="background1"/>
      <w:szCs w:val="14"/>
    </w:rPr>
  </w:style>
  <w:style w:type="paragraph" w:customStyle="1" w:styleId="Afzendernaam">
    <w:name w:val="Afzendernaam"/>
    <w:basedOn w:val="Normal"/>
    <w:next w:val="Afzendergegevens"/>
    <w:rsid w:val="00953D92"/>
    <w:rPr>
      <w:b/>
      <w:color w:val="FFFFFF" w:themeColor="background1"/>
      <w:szCs w:val="17"/>
    </w:rPr>
  </w:style>
  <w:style w:type="table" w:styleId="TableGrid">
    <w:name w:val="Table Grid"/>
    <w:basedOn w:val="TableNormal"/>
    <w:uiPriority w:val="59"/>
    <w:rsid w:val="006F77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touradres">
    <w:name w:val="Retouradres"/>
    <w:basedOn w:val="Normal"/>
    <w:next w:val="Normal"/>
    <w:rsid w:val="006F77E3"/>
    <w:rPr>
      <w:sz w:val="14"/>
      <w:szCs w:val="14"/>
    </w:rPr>
  </w:style>
  <w:style w:type="paragraph" w:customStyle="1" w:styleId="Zaaknummer">
    <w:name w:val="Zaaknummer"/>
    <w:basedOn w:val="Normal"/>
    <w:next w:val="Normal"/>
    <w:rsid w:val="008B05BE"/>
    <w:rPr>
      <w:b/>
      <w:sz w:val="17"/>
      <w:szCs w:val="17"/>
    </w:rPr>
  </w:style>
  <w:style w:type="paragraph" w:styleId="NoSpacing">
    <w:name w:val="No Spacing"/>
    <w:uiPriority w:val="1"/>
    <w:qFormat/>
    <w:rsid w:val="008B05BE"/>
    <w:pPr>
      <w:spacing w:after="0" w:line="240" w:lineRule="auto"/>
    </w:pPr>
    <w:rPr>
      <w:rFonts w:ascii="Arial" w:hAnsi="Arial"/>
      <w:sz w:val="20"/>
    </w:rPr>
  </w:style>
  <w:style w:type="paragraph" w:customStyle="1" w:styleId="Onderwerp">
    <w:name w:val="Onderwerp"/>
    <w:basedOn w:val="Normal"/>
    <w:next w:val="Normal"/>
    <w:rsid w:val="008B05BE"/>
    <w:rPr>
      <w:b/>
      <w:sz w:val="17"/>
      <w:szCs w:val="17"/>
    </w:rPr>
  </w:style>
  <w:style w:type="paragraph" w:customStyle="1" w:styleId="Bijlagevermelding">
    <w:name w:val="Bijlagevermelding"/>
    <w:basedOn w:val="Normal"/>
    <w:qFormat/>
    <w:rsid w:val="000B0456"/>
    <w:pPr>
      <w:spacing w:line="170" w:lineRule="atLeast"/>
    </w:pPr>
    <w:rPr>
      <w:sz w:val="14"/>
    </w:rPr>
  </w:style>
  <w:style w:type="paragraph" w:customStyle="1" w:styleId="Zaaknummertoelichting">
    <w:name w:val="Zaaknummertoelichting"/>
    <w:basedOn w:val="Normal"/>
    <w:rsid w:val="000B0456"/>
    <w:pPr>
      <w:spacing w:line="170" w:lineRule="atLeast"/>
    </w:pPr>
    <w:rPr>
      <w:i/>
      <w:sz w:val="14"/>
    </w:rPr>
  </w:style>
  <w:style w:type="paragraph" w:customStyle="1" w:styleId="PlaatsEnDatum">
    <w:name w:val="PlaatsEnDatum"/>
    <w:basedOn w:val="Normal"/>
    <w:rsid w:val="00AF73BB"/>
    <w:pPr>
      <w:framePr w:hSpace="141" w:wrap="around" w:vAnchor="text" w:hAnchor="text" w:y="1"/>
      <w:suppressOverlap/>
    </w:pPr>
    <w:rPr>
      <w:sz w:val="17"/>
      <w:szCs w:val="17"/>
    </w:rPr>
  </w:style>
  <w:style w:type="paragraph" w:customStyle="1" w:styleId="Toelichting">
    <w:name w:val="Toelichting"/>
    <w:basedOn w:val="Normal"/>
    <w:qFormat/>
    <w:rsid w:val="00447D85"/>
    <w:rPr>
      <w:i/>
    </w:rPr>
  </w:style>
  <w:style w:type="character" w:customStyle="1" w:styleId="Heading1Char">
    <w:name w:val="Heading 1 Char"/>
    <w:basedOn w:val="DefaultParagraphFont"/>
    <w:link w:val="Heading1"/>
    <w:uiPriority w:val="9"/>
    <w:rsid w:val="00521523"/>
    <w:rPr>
      <w:rFonts w:ascii="Arial" w:eastAsiaTheme="majorEastAsia" w:hAnsi="Arial" w:cstheme="majorBidi"/>
      <w:b/>
      <w:bCs/>
      <w:sz w:val="4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7543D7"/>
    <w:rPr>
      <w:rFonts w:ascii="Arial" w:eastAsiaTheme="majorEastAsia" w:hAnsi="Arial" w:cstheme="majorBidi"/>
      <w:b/>
      <w:bCs/>
      <w:sz w:val="36"/>
      <w:szCs w:val="26"/>
    </w:rPr>
  </w:style>
  <w:style w:type="paragraph" w:customStyle="1" w:styleId="RapportSubtitel">
    <w:name w:val="RapportSubtitel"/>
    <w:basedOn w:val="Normal"/>
    <w:rsid w:val="00C457CD"/>
    <w:pPr>
      <w:spacing w:line="766" w:lineRule="exact"/>
    </w:pPr>
    <w:rPr>
      <w:color w:val="FFFFFF" w:themeColor="background1"/>
      <w:sz w:val="72"/>
      <w:szCs w:val="72"/>
    </w:rPr>
  </w:style>
  <w:style w:type="paragraph" w:customStyle="1" w:styleId="RapportTitel">
    <w:name w:val="RapportTitel"/>
    <w:basedOn w:val="Normal"/>
    <w:next w:val="RapportSubtitel"/>
    <w:rsid w:val="00C457CD"/>
    <w:pPr>
      <w:spacing w:line="766" w:lineRule="exact"/>
    </w:pPr>
    <w:rPr>
      <w:b/>
      <w:color w:val="FFFFFF" w:themeColor="background1"/>
      <w:sz w:val="72"/>
      <w:szCs w:val="72"/>
    </w:rPr>
  </w:style>
  <w:style w:type="paragraph" w:customStyle="1" w:styleId="Auteur">
    <w:name w:val="Auteur"/>
    <w:basedOn w:val="Normal"/>
    <w:rsid w:val="00C457CD"/>
    <w:pPr>
      <w:spacing w:line="510" w:lineRule="atLeast"/>
    </w:pPr>
    <w:rPr>
      <w:color w:val="FFFFFF" w:themeColor="background1"/>
      <w:sz w:val="30"/>
      <w:szCs w:val="30"/>
    </w:rPr>
  </w:style>
  <w:style w:type="paragraph" w:customStyle="1" w:styleId="RapportDatum">
    <w:name w:val="RapportDatum"/>
    <w:basedOn w:val="Normal"/>
    <w:next w:val="Normal"/>
    <w:rsid w:val="00C457CD"/>
    <w:pPr>
      <w:spacing w:line="510" w:lineRule="atLeast"/>
    </w:pPr>
    <w:rPr>
      <w:color w:val="FFFFFF" w:themeColor="background1"/>
      <w:sz w:val="30"/>
      <w:szCs w:val="30"/>
    </w:rPr>
  </w:style>
  <w:style w:type="character" w:customStyle="1" w:styleId="Heading3Char">
    <w:name w:val="Heading 3 Char"/>
    <w:basedOn w:val="DefaultParagraphFont"/>
    <w:link w:val="Heading3"/>
    <w:uiPriority w:val="9"/>
    <w:rsid w:val="007543D7"/>
    <w:rPr>
      <w:rFonts w:ascii="Arial" w:eastAsiaTheme="majorEastAsia" w:hAnsi="Arial" w:cstheme="majorBidi"/>
      <w:b/>
      <w:bCs/>
      <w:sz w:val="20"/>
    </w:rPr>
  </w:style>
  <w:style w:type="paragraph" w:styleId="ListParagraph">
    <w:name w:val="List Paragraph"/>
    <w:basedOn w:val="Normal"/>
    <w:uiPriority w:val="34"/>
    <w:qFormat/>
    <w:rsid w:val="002D7A5F"/>
    <w:pPr>
      <w:ind w:left="720"/>
      <w:contextualSpacing/>
    </w:pPr>
  </w:style>
  <w:style w:type="paragraph" w:customStyle="1" w:styleId="Opsomteken1">
    <w:name w:val="Opsomteken 1"/>
    <w:basedOn w:val="ListParagraph"/>
    <w:qFormat/>
    <w:rsid w:val="002D7A5F"/>
    <w:pPr>
      <w:numPr>
        <w:numId w:val="2"/>
      </w:numPr>
      <w:ind w:left="170" w:hanging="170"/>
    </w:pPr>
  </w:style>
  <w:style w:type="paragraph" w:customStyle="1" w:styleId="Opsomteken2">
    <w:name w:val="Opsomteken 2"/>
    <w:basedOn w:val="Opsomteken1"/>
    <w:qFormat/>
    <w:rsid w:val="002D7A5F"/>
    <w:pPr>
      <w:numPr>
        <w:numId w:val="3"/>
      </w:numPr>
      <w:ind w:left="340" w:hanging="170"/>
    </w:pPr>
  </w:style>
  <w:style w:type="paragraph" w:customStyle="1" w:styleId="Opsomnummer1">
    <w:name w:val="Opsomnummer 1"/>
    <w:basedOn w:val="ListParagraph"/>
    <w:qFormat/>
    <w:rsid w:val="00E01F2C"/>
    <w:pPr>
      <w:numPr>
        <w:numId w:val="4"/>
      </w:numPr>
    </w:pPr>
  </w:style>
  <w:style w:type="paragraph" w:styleId="TOC2">
    <w:name w:val="toc 2"/>
    <w:basedOn w:val="Normal"/>
    <w:next w:val="Normal"/>
    <w:autoRedefine/>
    <w:uiPriority w:val="39"/>
    <w:unhideWhenUsed/>
    <w:rsid w:val="005C7C8C"/>
    <w:pPr>
      <w:tabs>
        <w:tab w:val="left" w:pos="794"/>
        <w:tab w:val="right" w:leader="dot" w:pos="9287"/>
      </w:tabs>
      <w:ind w:left="794" w:hanging="794"/>
    </w:pPr>
  </w:style>
  <w:style w:type="paragraph" w:styleId="TOC1">
    <w:name w:val="toc 1"/>
    <w:basedOn w:val="Normal"/>
    <w:next w:val="Normal"/>
    <w:autoRedefine/>
    <w:uiPriority w:val="39"/>
    <w:unhideWhenUsed/>
    <w:rsid w:val="005C7C8C"/>
    <w:pPr>
      <w:tabs>
        <w:tab w:val="left" w:pos="794"/>
        <w:tab w:val="right" w:leader="dot" w:pos="9287"/>
      </w:tabs>
      <w:spacing w:before="255"/>
      <w:ind w:left="794" w:hanging="794"/>
    </w:pPr>
    <w:rPr>
      <w:b/>
    </w:rPr>
  </w:style>
  <w:style w:type="paragraph" w:customStyle="1" w:styleId="Voetnoot">
    <w:name w:val="Voetnoot"/>
    <w:basedOn w:val="Normal"/>
    <w:next w:val="Normal"/>
    <w:qFormat/>
    <w:rsid w:val="003D10FE"/>
    <w:pPr>
      <w:spacing w:line="170" w:lineRule="atLeast"/>
    </w:pPr>
    <w:rPr>
      <w:sz w:val="14"/>
      <w:szCs w:val="14"/>
    </w:rPr>
  </w:style>
  <w:style w:type="paragraph" w:customStyle="1" w:styleId="Tabelkop">
    <w:name w:val="Tabelkop"/>
    <w:basedOn w:val="Normal"/>
    <w:qFormat/>
    <w:rsid w:val="003D10FE"/>
    <w:rPr>
      <w:b/>
      <w:sz w:val="17"/>
      <w:szCs w:val="17"/>
    </w:rPr>
  </w:style>
  <w:style w:type="paragraph" w:customStyle="1" w:styleId="Tabelsubkop">
    <w:name w:val="Tabelsubkop"/>
    <w:basedOn w:val="Normal"/>
    <w:qFormat/>
    <w:rsid w:val="00BC115D"/>
    <w:pPr>
      <w:spacing w:line="227" w:lineRule="atLeast"/>
    </w:pPr>
    <w:rPr>
      <w:b/>
      <w:sz w:val="17"/>
      <w:szCs w:val="17"/>
    </w:rPr>
  </w:style>
  <w:style w:type="paragraph" w:customStyle="1" w:styleId="Tabeltekst">
    <w:name w:val="Tabeltekst"/>
    <w:basedOn w:val="Normal"/>
    <w:qFormat/>
    <w:rsid w:val="003D10FE"/>
    <w:rPr>
      <w:sz w:val="17"/>
      <w:szCs w:val="17"/>
    </w:rPr>
  </w:style>
  <w:style w:type="paragraph" w:customStyle="1" w:styleId="Foto">
    <w:name w:val="Foto"/>
    <w:basedOn w:val="Normal"/>
    <w:next w:val="Fotobijschrift"/>
    <w:qFormat/>
    <w:rsid w:val="000E508E"/>
    <w:pPr>
      <w:framePr w:w="5557" w:wrap="notBeside" w:vAnchor="text" w:hAnchor="text" w:y="1"/>
      <w:spacing w:before="255"/>
      <w:ind w:right="3725"/>
    </w:pPr>
  </w:style>
  <w:style w:type="paragraph" w:customStyle="1" w:styleId="Fotobijschrift">
    <w:name w:val="Fotobijschrift"/>
    <w:basedOn w:val="Normal"/>
    <w:next w:val="Normal"/>
    <w:qFormat/>
    <w:rsid w:val="0013332D"/>
    <w:rPr>
      <w:sz w:val="16"/>
    </w:rPr>
  </w:style>
  <w:style w:type="character" w:styleId="PlaceholderText">
    <w:name w:val="Placeholder Text"/>
    <w:basedOn w:val="DefaultParagraphFont"/>
    <w:uiPriority w:val="99"/>
    <w:semiHidden/>
    <w:rsid w:val="001642CE"/>
    <w:rPr>
      <w:color w:val="80808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B6BBB"/>
    <w:pPr>
      <w:spacing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B6BBB"/>
    <w:rPr>
      <w:rFonts w:ascii="Arial" w:hAnsi="Aria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B6BBB"/>
    <w:rPr>
      <w:vertAlign w:val="superscript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Arial" w:hAnsi="Arial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5D220B"/>
    <w:pPr>
      <w:spacing w:after="0" w:line="240" w:lineRule="auto"/>
    </w:pPr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9c608ed-3474-4c76-b485-ff1efde38892" xsi:nil="true"/>
    <Datumentijd xmlns="1bb37e80-5433-4545-829f-e19577546a3e" xsi:nil="true"/>
    <lcf76f155ced4ddcb4097134ff3c332f xmlns="1bb37e80-5433-4545-829f-e19577546a3e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" StyleName="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96C68D10A8B845A66C37ABE71A111B" ma:contentTypeVersion="18" ma:contentTypeDescription="Een nieuw document maken." ma:contentTypeScope="" ma:versionID="cbc8135d5bea4d65fe3a686ccbe28bdb">
  <xsd:schema xmlns:xsd="http://www.w3.org/2001/XMLSchema" xmlns:xs="http://www.w3.org/2001/XMLSchema" xmlns:p="http://schemas.microsoft.com/office/2006/metadata/properties" xmlns:ns2="1bb37e80-5433-4545-829f-e19577546a3e" xmlns:ns3="19c608ed-3474-4c76-b485-ff1efde38892" targetNamespace="http://schemas.microsoft.com/office/2006/metadata/properties" ma:root="true" ma:fieldsID="b61db7a3503108f313c30aabb274b951" ns2:_="" ns3:_="">
    <xsd:import namespace="1bb37e80-5433-4545-829f-e19577546a3e"/>
    <xsd:import namespace="19c608ed-3474-4c76-b485-ff1efde388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Datumentijd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b37e80-5433-4545-829f-e19577546a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Datumentijd" ma:index="20" nillable="true" ma:displayName="Datum en tijd " ma:format="DateTime" ma:internalName="Datumentijd">
      <xsd:simpleType>
        <xsd:restriction base="dms:DateTime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c4c651d4-6623-417a-b402-dedb409070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c608ed-3474-4c76-b485-ff1efde3889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ede84ab-fb42-4686-97fd-92a066a9a2d1}" ma:internalName="TaxCatchAll" ma:showField="CatchAllData" ma:web="19c608ed-3474-4c76-b485-ff1efde3889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628E005-DB40-4F51-9E14-19B8BAC9F37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96C173C-57D9-438B-8B8A-F282BCC923F4}">
  <ds:schemaRefs>
    <ds:schemaRef ds:uri="http://purl.org/dc/terms/"/>
    <ds:schemaRef ds:uri="http://www.w3.org/XML/1998/namespace"/>
    <ds:schemaRef ds:uri="19c608ed-3474-4c76-b485-ff1efde38892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1bb37e80-5433-4545-829f-e19577546a3e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1EFE7063-ED28-4F06-B8FC-ECD6A71CF69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A78ECE3-6EAF-40A5-B40F-905B76A07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b37e80-5433-4545-829f-e19577546a3e"/>
    <ds:schemaRef ds:uri="19c608ed-3474-4c76-b485-ff1efde388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342</Words>
  <Characters>1953</Characters>
  <Application>Microsoft Office Word</Application>
  <DocSecurity>4</DocSecurity>
  <Lines>16</Lines>
  <Paragraphs>4</Paragraphs>
  <ScaleCrop>false</ScaleCrop>
  <Company/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Zanten, Marja van</dc:creator>
  <cp:keywords/>
  <cp:lastModifiedBy>Jeroen Geerligs</cp:lastModifiedBy>
  <cp:revision>7</cp:revision>
  <cp:lastPrinted>2017-09-06T17:56:00Z</cp:lastPrinted>
  <dcterms:created xsi:type="dcterms:W3CDTF">2023-09-04T17:45:00Z</dcterms:created>
  <dcterms:modified xsi:type="dcterms:W3CDTF">2023-09-06T22:20:00Z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0x0101004996C68D10A8B845A66C37ABE71A111B</vt:lpwstr>
  </property>
  <property fmtid="{D5CDD505-2E9C-101B-9397-08002B2CF9AE}" pid="3" name="_dlc_DocIdItemGuid">
    <vt:lpwstr>321b324e-1acd-4b15-b0f4-686c0794c70d</vt:lpwstr>
  </property>
  <property fmtid="{D5CDD505-2E9C-101B-9397-08002B2CF9AE}" pid="4" name="MediaServiceImageTags">
    <vt:lpwstr/>
  </property>
</Properties>
</file>