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9BFBD5" w14:textId="467B9C1D" w:rsidR="00F524CB" w:rsidRDefault="006201DF" w:rsidP="004D7072">
      <w:pPr>
        <w:pStyle w:val="Heading1titel"/>
        <w:spacing w:before="120"/>
        <w:rPr>
          <w:color w:val="000000" w:themeColor="text1"/>
        </w:rPr>
      </w:pPr>
      <w:r w:rsidRPr="003D50FF">
        <w:rPr>
          <w:color w:val="000000" w:themeColor="text1"/>
        </w:rPr>
        <w:t xml:space="preserve">Bijlage </w:t>
      </w:r>
      <w:r w:rsidR="003437D4">
        <w:rPr>
          <w:color w:val="000000" w:themeColor="text1"/>
        </w:rPr>
        <w:t>4</w:t>
      </w:r>
      <w:r w:rsidR="00627E51">
        <w:rPr>
          <w:color w:val="000000" w:themeColor="text1"/>
        </w:rPr>
        <w:t xml:space="preserve"> </w:t>
      </w:r>
      <w:r w:rsidRPr="003D50FF">
        <w:rPr>
          <w:color w:val="000000" w:themeColor="text1"/>
        </w:rPr>
        <w:t>Verklaring Kerncompetentie</w:t>
      </w:r>
      <w:r w:rsidR="00715C0F" w:rsidRPr="003D50FF">
        <w:rPr>
          <w:color w:val="000000" w:themeColor="text1"/>
        </w:rPr>
        <w:t>s</w:t>
      </w:r>
    </w:p>
    <w:p w14:paraId="2E322799" w14:textId="77777777" w:rsidR="004D7072" w:rsidRPr="004D7072" w:rsidRDefault="004D7072" w:rsidP="004D7072"/>
    <w:p w14:paraId="7279448D" w14:textId="3147D1E8" w:rsidR="004D7072" w:rsidRDefault="00AF5E7E" w:rsidP="00F524CB">
      <w:r w:rsidRPr="00CA44F3">
        <w:rPr>
          <w:b/>
          <w:noProof/>
        </w:rPr>
        <mc:AlternateContent>
          <mc:Choice Requires="wps">
            <w:drawing>
              <wp:inline distT="0" distB="0" distL="0" distR="0" wp14:anchorId="5CD2FE7E" wp14:editId="257A0BA8">
                <wp:extent cx="5950424" cy="1403985"/>
                <wp:effectExtent l="0" t="0" r="12700" b="21590"/>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0424" cy="1403985"/>
                        </a:xfrm>
                        <a:prstGeom prst="rect">
                          <a:avLst/>
                        </a:prstGeom>
                        <a:solidFill>
                          <a:srgbClr val="FFFFFF"/>
                        </a:solidFill>
                        <a:ln w="9525">
                          <a:solidFill>
                            <a:srgbClr val="000000"/>
                          </a:solidFill>
                          <a:miter lim="800000"/>
                          <a:headEnd/>
                          <a:tailEnd/>
                        </a:ln>
                      </wps:spPr>
                      <wps:txbx>
                        <w:txbxContent>
                          <w:p w14:paraId="0D5CFD5A" w14:textId="77777777" w:rsidR="00AF5E7E" w:rsidRPr="004D7072" w:rsidRDefault="00AF5E7E" w:rsidP="00AF5E7E">
                            <w:pPr>
                              <w:rPr>
                                <w:bCs/>
                                <w:i/>
                                <w:iCs/>
                              </w:rPr>
                            </w:pPr>
                            <w:r w:rsidRPr="004D7072">
                              <w:rPr>
                                <w:bCs/>
                                <w:i/>
                                <w:iCs/>
                              </w:rPr>
                              <w:t>Dit formulier dient door inschrijver naar waarheid te worden ingevuld en dient te worden ondertekend door een persoon die zoals blijkt uit het handelsregister of een volmacht van degene die zoals blijkt uit het handelsregister bevoegd is om inschrijver te vertegenwoordigen en om namens Inschrijver dit formulier te ondertekenen.</w:t>
                            </w:r>
                          </w:p>
                        </w:txbxContent>
                      </wps:txbx>
                      <wps:bodyPr rot="0" vert="horz" wrap="square" lIns="91440" tIns="45720" rIns="91440" bIns="45720" anchor="t" anchorCtr="0">
                        <a:spAutoFit/>
                      </wps:bodyPr>
                    </wps:wsp>
                  </a:graphicData>
                </a:graphic>
              </wp:inline>
            </w:drawing>
          </mc:Choice>
          <mc:Fallback xmlns:a="http://schemas.openxmlformats.org/drawingml/2006/main">
            <w:pict w14:anchorId="71808C89">
              <v:shapetype id="_x0000_t202" coordsize="21600,21600" o:spt="202" path="m,l,21600r21600,l21600,xe" w14:anchorId="5CD2FE7E">
                <v:stroke joinstyle="miter"/>
                <v:path gradientshapeok="t" o:connecttype="rect"/>
              </v:shapetype>
              <v:shape id="Tekstvak 2" style="width:468.55pt;height:110.55pt;visibility:visible;mso-wrap-style:square;mso-left-percent:-10001;mso-top-percent:-10001;mso-position-horizontal:absolute;mso-position-horizontal-relative:char;mso-position-vertical:absolute;mso-position-vertical-relative:line;mso-left-percent:-10001;mso-top-percent:-10001;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">
                <v:textbox style="mso-fit-shape-to-text:t">
                  <w:txbxContent>
                    <w:p w:rsidRPr="004D7072" w:rsidR="00AF5E7E" w:rsidP="00AF5E7E" w:rsidRDefault="00AF5E7E" w14:paraId="1C93414B" w14:textId="77777777">
                      <w:pPr>
                        <w:rPr>
                          <w:bCs/>
                          <w:i/>
                          <w:iCs/>
                        </w:rPr>
                      </w:pPr>
                      <w:r w:rsidRPr="004D7072">
                        <w:rPr>
                          <w:bCs/>
                          <w:i/>
                          <w:iCs/>
                        </w:rPr>
                        <w:t>Dit formulier dient door inschrijver naar waarheid te worden ingevuld en dient te worden ondertekend door een persoon die zoals blijkt uit het handelsregister of een volmacht van degene die zoals blijkt uit het handelsregister bevoegd is om inschrijver te vertegenwoordigen en om namens Inschrijver dit formulier te ondertekenen.</w:t>
                      </w:r>
                    </w:p>
                  </w:txbxContent>
                </v:textbox>
                <w10:anchorlock/>
              </v:shape>
            </w:pict>
          </mc:Fallback>
        </mc:AlternateContent>
      </w:r>
    </w:p>
    <w:p w14:paraId="1A47324D" w14:textId="13FD72AE" w:rsidR="00AF5E7E" w:rsidRDefault="00AF5E7E" w:rsidP="00F524CB"/>
    <w:p w14:paraId="7D252A29" w14:textId="77777777" w:rsidR="004D7072" w:rsidRDefault="004D7072" w:rsidP="00F524CB"/>
    <w:p w14:paraId="7DBA7611" w14:textId="2691CABC" w:rsidR="009307EF" w:rsidRPr="004D7072" w:rsidRDefault="009307EF" w:rsidP="009307EF">
      <w:pPr>
        <w:rPr>
          <w:b/>
          <w:bCs/>
        </w:rPr>
      </w:pPr>
      <w:r w:rsidRPr="004D7072">
        <w:rPr>
          <w:b/>
          <w:bCs/>
        </w:rPr>
        <w:t>Gevraagde kerncompetentie:</w:t>
      </w:r>
    </w:p>
    <w:p w14:paraId="5A25C1E1" w14:textId="55BF59D6" w:rsidR="00B0392F" w:rsidRDefault="00B0392F" w:rsidP="00B0392F">
      <w:r>
        <w:t xml:space="preserve">Inschrijver beschikt over één vergelijkbare referentieopdracht (RAW-raamovereenkomst), met een gemiddelde gefactureerde jaaromzet van minimaal €300.000,- ,die naar tevredenheid van de opdrachtgever is uitgevoerd in de afgelopen vijf jaar (teruggerekend vanaf de sluitingsdatum van de inschrijving). Bij de referentieopdracht dienen de volgende werkzaamheden onderdeel van de opdracht geweest te zijn: </w:t>
      </w:r>
    </w:p>
    <w:p w14:paraId="758BB697" w14:textId="77777777" w:rsidR="00B0392F" w:rsidRDefault="00B0392F" w:rsidP="00B0392F"/>
    <w:p w14:paraId="0BE8C79A" w14:textId="1B8E556F" w:rsidR="00B0392F" w:rsidRPr="00B0392F" w:rsidRDefault="00B0392F" w:rsidP="00B0392F">
      <w:pPr>
        <w:pStyle w:val="Lijstalinea"/>
        <w:numPr>
          <w:ilvl w:val="0"/>
          <w:numId w:val="19"/>
        </w:numPr>
      </w:pPr>
      <w:r w:rsidRPr="00B0392F">
        <w:t>Voorbereidende werkzaamheden;</w:t>
      </w:r>
    </w:p>
    <w:p w14:paraId="7C3E2573" w14:textId="51B790C8" w:rsidR="00B0392F" w:rsidRPr="00B0392F" w:rsidRDefault="00B0392F" w:rsidP="00B0392F">
      <w:pPr>
        <w:pStyle w:val="Lijstalinea"/>
        <w:numPr>
          <w:ilvl w:val="0"/>
          <w:numId w:val="19"/>
        </w:numPr>
      </w:pPr>
      <w:r w:rsidRPr="00B0392F">
        <w:t>Uitvoeren van grondwerk cunet wegfundering en aanvullen bermen;</w:t>
      </w:r>
    </w:p>
    <w:p w14:paraId="772FAA0E" w14:textId="0D80FEA8" w:rsidR="00B0392F" w:rsidRPr="00B0392F" w:rsidRDefault="00B0392F" w:rsidP="00B0392F">
      <w:pPr>
        <w:pStyle w:val="Lijstalinea"/>
        <w:numPr>
          <w:ilvl w:val="0"/>
          <w:numId w:val="19"/>
        </w:numPr>
      </w:pPr>
      <w:r w:rsidRPr="00B0392F">
        <w:t>Herstel scheuren en kleine gaten in asfalt;</w:t>
      </w:r>
    </w:p>
    <w:p w14:paraId="7A9BCFE5" w14:textId="6916B9E8" w:rsidR="00B0392F" w:rsidRPr="00B0392F" w:rsidRDefault="00B0392F" w:rsidP="00B0392F">
      <w:pPr>
        <w:pStyle w:val="Lijstalinea"/>
        <w:numPr>
          <w:ilvl w:val="0"/>
          <w:numId w:val="19"/>
        </w:numPr>
      </w:pPr>
      <w:r w:rsidRPr="00B0392F">
        <w:t>Repareren blokgaten in asfalt (bijv. door ingravingen kabels en leidingen);</w:t>
      </w:r>
    </w:p>
    <w:p w14:paraId="46838B49" w14:textId="2853792F" w:rsidR="00B0392F" w:rsidRPr="00B0392F" w:rsidRDefault="00B0392F" w:rsidP="00B0392F">
      <w:pPr>
        <w:pStyle w:val="Lijstalinea"/>
        <w:numPr>
          <w:ilvl w:val="0"/>
          <w:numId w:val="19"/>
        </w:numPr>
      </w:pPr>
      <w:r w:rsidRPr="00B0392F">
        <w:t>Aanbrengen slijtlagen;</w:t>
      </w:r>
    </w:p>
    <w:p w14:paraId="3F835C8A" w14:textId="7E782B1A" w:rsidR="00B0392F" w:rsidRPr="00B0392F" w:rsidRDefault="00B0392F" w:rsidP="00B0392F">
      <w:pPr>
        <w:pStyle w:val="Lijstalinea"/>
        <w:numPr>
          <w:ilvl w:val="0"/>
          <w:numId w:val="19"/>
        </w:numPr>
      </w:pPr>
      <w:r w:rsidRPr="00B0392F">
        <w:t>Overlagen en profielverbetering bestaand asfalt;</w:t>
      </w:r>
    </w:p>
    <w:p w14:paraId="2D81FEFD" w14:textId="69749705" w:rsidR="00B0392F" w:rsidRPr="00B0392F" w:rsidRDefault="00B0392F" w:rsidP="00B0392F">
      <w:pPr>
        <w:pStyle w:val="Lijstalinea"/>
        <w:numPr>
          <w:ilvl w:val="0"/>
          <w:numId w:val="19"/>
        </w:numPr>
      </w:pPr>
      <w:r w:rsidRPr="00B0392F">
        <w:t xml:space="preserve">Ter beschikking stellen van arbeid en materieel t.b.v. diverse werkzaamheden; </w:t>
      </w:r>
    </w:p>
    <w:p w14:paraId="7550741E" w14:textId="31AAB6AC" w:rsidR="009307EF" w:rsidRPr="00B0392F" w:rsidRDefault="00B0392F" w:rsidP="00B0392F">
      <w:pPr>
        <w:pStyle w:val="Lijstalinea"/>
        <w:numPr>
          <w:ilvl w:val="0"/>
          <w:numId w:val="19"/>
        </w:numPr>
      </w:pPr>
      <w:r w:rsidRPr="00B0392F">
        <w:t>Het treffen van tijdelijke verkeersmaatregelen.</w:t>
      </w:r>
    </w:p>
    <w:p w14:paraId="13A555C5" w14:textId="51EF483F" w:rsidR="009307EF" w:rsidRDefault="009307EF" w:rsidP="009307EF"/>
    <w:p w14:paraId="63B37E6A" w14:textId="46C6F5D5" w:rsidR="00BC3ADA" w:rsidRPr="004D7072" w:rsidRDefault="00BC3ADA" w:rsidP="009307EF">
      <w:pPr>
        <w:rPr>
          <w:b/>
          <w:bCs/>
        </w:rPr>
      </w:pPr>
      <w:r w:rsidRPr="004D7072">
        <w:rPr>
          <w:b/>
          <w:bCs/>
        </w:rPr>
        <w:t xml:space="preserve">Aandachtspunten </w:t>
      </w:r>
    </w:p>
    <w:p w14:paraId="48D81B9E" w14:textId="6D73490A" w:rsidR="009307EF" w:rsidRDefault="00BC3ADA" w:rsidP="00BC3ADA">
      <w:pPr>
        <w:pStyle w:val="Lijstalinea"/>
        <w:numPr>
          <w:ilvl w:val="0"/>
          <w:numId w:val="17"/>
        </w:numPr>
      </w:pPr>
      <w:r>
        <w:t>V</w:t>
      </w:r>
      <w:r w:rsidR="009307EF">
        <w:t xml:space="preserve">oor de referentie dient Inschrijver gebruik te maken van </w:t>
      </w:r>
      <w:r w:rsidR="009307EF" w:rsidRPr="00AF5E7E">
        <w:rPr>
          <w:u w:val="single"/>
        </w:rPr>
        <w:t>deze</w:t>
      </w:r>
      <w:r w:rsidR="009307EF">
        <w:t xml:space="preserve"> bijlage. Hierop dient inschrijver alle gevraagde gegevens in te vullen. </w:t>
      </w:r>
    </w:p>
    <w:p w14:paraId="43B6CE37" w14:textId="3F5EE567" w:rsidR="009307EF" w:rsidRDefault="009307EF" w:rsidP="00BC3ADA">
      <w:pPr>
        <w:pStyle w:val="Lijstalinea"/>
        <w:numPr>
          <w:ilvl w:val="0"/>
          <w:numId w:val="17"/>
        </w:numPr>
      </w:pPr>
      <w:r>
        <w:t xml:space="preserve">Inschrijver dient aan te kunnen tonen dat deze </w:t>
      </w:r>
      <w:r w:rsidR="25DC1BB5" w:rsidRPr="00FC09FE">
        <w:t>referentie</w:t>
      </w:r>
      <w:r w:rsidRPr="00FC09FE">
        <w:t>opdracht</w:t>
      </w:r>
      <w:r>
        <w:t xml:space="preserve"> is/wordt uitgevoerd in de afgelopen drie jaren (te rekenen vanaf sluitingsdatum voor indiening inschrijving).</w:t>
      </w:r>
    </w:p>
    <w:p w14:paraId="51840781" w14:textId="1F2B2806" w:rsidR="004D7072" w:rsidRDefault="009307EF" w:rsidP="00E8161D">
      <w:pPr>
        <w:pStyle w:val="Lijstalinea"/>
        <w:numPr>
          <w:ilvl w:val="0"/>
          <w:numId w:val="17"/>
        </w:numPr>
      </w:pPr>
      <w:r>
        <w:t>Opdrachtgever behoudt zich het recht voor de opgave te controleren bij de opgegeven referentie. Indien uit deze controle wordt geconstateerd, dat de opgave in deze bijlage afwijkt van hetgeen de referentiecontactpersonen melden, kan Opdrachtgever alsnog besluiten tot diskwalificatie van deelname aan deze aanbesteding.</w:t>
      </w:r>
      <w:r w:rsidR="004D7072">
        <w:br w:type="page"/>
      </w:r>
    </w:p>
    <w:p w14:paraId="32AC60C0" w14:textId="77777777" w:rsidR="008A75F1" w:rsidRDefault="008A75F1" w:rsidP="00AF5E7E"/>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6799"/>
      </w:tblGrid>
      <w:tr w:rsidR="008A75F1" w:rsidRPr="004D7072" w14:paraId="2EEAA4BD" w14:textId="77777777" w:rsidTr="4073BC5B">
        <w:trPr>
          <w:trHeight w:val="340"/>
        </w:trPr>
        <w:tc>
          <w:tcPr>
            <w:tcW w:w="1756" w:type="pct"/>
            <w:tcBorders>
              <w:bottom w:val="single" w:sz="4" w:space="0" w:color="auto"/>
            </w:tcBorders>
            <w:hideMark/>
          </w:tcPr>
          <w:p w14:paraId="631833EE" w14:textId="5569B099" w:rsidR="008A75F1" w:rsidRPr="004D7072" w:rsidRDefault="00865FD3" w:rsidP="0058393B">
            <w:pPr>
              <w:widowControl w:val="0"/>
              <w:rPr>
                <w:rFonts w:cs="Arial"/>
                <w:b/>
                <w:iCs/>
                <w:noProof/>
                <w:position w:val="-24"/>
                <w:sz w:val="22"/>
                <w:szCs w:val="22"/>
              </w:rPr>
            </w:pPr>
            <w:r w:rsidRPr="004D7072">
              <w:rPr>
                <w:rFonts w:cs="Arial"/>
                <w:b/>
                <w:iCs/>
                <w:noProof/>
                <w:sz w:val="22"/>
                <w:szCs w:val="22"/>
              </w:rPr>
              <w:t>K</w:t>
            </w:r>
            <w:r w:rsidR="008A75F1" w:rsidRPr="004D7072">
              <w:rPr>
                <w:rFonts w:cs="Arial"/>
                <w:b/>
                <w:iCs/>
                <w:noProof/>
                <w:sz w:val="22"/>
                <w:szCs w:val="22"/>
              </w:rPr>
              <w:t>erncompetentie 1</w:t>
            </w:r>
          </w:p>
        </w:tc>
        <w:tc>
          <w:tcPr>
            <w:tcW w:w="3244" w:type="pct"/>
            <w:tcBorders>
              <w:bottom w:val="single" w:sz="4" w:space="0" w:color="auto"/>
            </w:tcBorders>
            <w:hideMark/>
          </w:tcPr>
          <w:p w14:paraId="328D0E73" w14:textId="2D9BE7C6" w:rsidR="008A75F1" w:rsidRPr="004D7072" w:rsidRDefault="008A75F1" w:rsidP="0058393B">
            <w:pPr>
              <w:widowControl w:val="0"/>
              <w:rPr>
                <w:rFonts w:cs="Arial"/>
                <w:bCs/>
                <w:iCs/>
                <w:noProof/>
                <w:sz w:val="22"/>
                <w:szCs w:val="22"/>
              </w:rPr>
            </w:pPr>
          </w:p>
          <w:p w14:paraId="68701536" w14:textId="77777777" w:rsidR="008A75F1" w:rsidRPr="004D7072" w:rsidRDefault="008A75F1" w:rsidP="0058393B">
            <w:pPr>
              <w:widowControl w:val="0"/>
              <w:rPr>
                <w:rFonts w:cs="Arial"/>
                <w:bCs/>
                <w:iCs/>
                <w:noProof/>
                <w:position w:val="-24"/>
                <w:sz w:val="22"/>
                <w:szCs w:val="22"/>
              </w:rPr>
            </w:pPr>
          </w:p>
        </w:tc>
      </w:tr>
      <w:tr w:rsidR="004D7072" w:rsidRPr="004D7072" w14:paraId="679714B0" w14:textId="77777777" w:rsidTr="4073BC5B">
        <w:trPr>
          <w:trHeight w:val="34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0FF0D5" w14:textId="0B14ACDA" w:rsidR="004D7072" w:rsidRPr="004D7072" w:rsidRDefault="004D7072" w:rsidP="0058393B">
            <w:pPr>
              <w:widowControl w:val="0"/>
              <w:rPr>
                <w:rFonts w:cs="Arial"/>
                <w:b/>
                <w:iCs/>
                <w:noProof/>
                <w:sz w:val="22"/>
                <w:szCs w:val="22"/>
                <w:highlight w:val="yellow"/>
              </w:rPr>
            </w:pPr>
            <w:r w:rsidRPr="004D7072">
              <w:rPr>
                <w:rFonts w:cs="Arial"/>
                <w:b/>
                <w:iCs/>
                <w:sz w:val="22"/>
                <w:szCs w:val="22"/>
              </w:rPr>
              <w:t>Gegevens referent:</w:t>
            </w:r>
          </w:p>
        </w:tc>
      </w:tr>
      <w:tr w:rsidR="008A75F1" w:rsidRPr="004D7072" w14:paraId="5A58F16F" w14:textId="77777777" w:rsidTr="4073BC5B">
        <w:trPr>
          <w:trHeight w:val="373"/>
        </w:trPr>
        <w:tc>
          <w:tcPr>
            <w:tcW w:w="1756" w:type="pct"/>
            <w:tcBorders>
              <w:top w:val="single" w:sz="4" w:space="0" w:color="auto"/>
            </w:tcBorders>
            <w:hideMark/>
          </w:tcPr>
          <w:p w14:paraId="7ABEC49E" w14:textId="5F5E0C11" w:rsidR="008A75F1" w:rsidRPr="004D7072" w:rsidRDefault="008A75F1" w:rsidP="008A75F1">
            <w:pPr>
              <w:widowControl w:val="0"/>
              <w:spacing w:before="60" w:after="60"/>
              <w:rPr>
                <w:rFonts w:cs="Arial"/>
                <w:bCs/>
                <w:iCs/>
                <w:noProof/>
              </w:rPr>
            </w:pPr>
            <w:r w:rsidRPr="004D7072">
              <w:rPr>
                <w:rFonts w:cs="Arial"/>
                <w:bCs/>
                <w:iCs/>
                <w:noProof/>
              </w:rPr>
              <w:t xml:space="preserve">Naam </w:t>
            </w:r>
            <w:r w:rsidR="00865FD3" w:rsidRPr="004D7072">
              <w:rPr>
                <w:rFonts w:cs="Arial"/>
                <w:bCs/>
                <w:iCs/>
                <w:noProof/>
              </w:rPr>
              <w:t xml:space="preserve">organisatie </w:t>
            </w:r>
            <w:r w:rsidRPr="004D7072">
              <w:rPr>
                <w:rFonts w:cs="Arial"/>
                <w:bCs/>
                <w:iCs/>
                <w:noProof/>
              </w:rPr>
              <w:t>(referent)</w:t>
            </w:r>
          </w:p>
        </w:tc>
        <w:tc>
          <w:tcPr>
            <w:tcW w:w="3244" w:type="pct"/>
            <w:tcBorders>
              <w:top w:val="single" w:sz="4" w:space="0" w:color="auto"/>
            </w:tcBorders>
            <w:hideMark/>
          </w:tcPr>
          <w:p w14:paraId="0389D910" w14:textId="77777777" w:rsidR="008A75F1" w:rsidRPr="004D7072" w:rsidRDefault="008A75F1" w:rsidP="00715C0F">
            <w:pPr>
              <w:widowControl w:val="0"/>
              <w:rPr>
                <w:rFonts w:cs="Arial"/>
                <w:bCs/>
                <w:iCs/>
                <w:noProof/>
                <w:sz w:val="22"/>
                <w:szCs w:val="22"/>
              </w:rPr>
            </w:pPr>
            <w:r w:rsidRPr="004D7072">
              <w:rPr>
                <w:rFonts w:cs="Arial"/>
                <w:bCs/>
                <w:iCs/>
                <w:noProof/>
                <w:sz w:val="22"/>
                <w:szCs w:val="22"/>
              </w:rPr>
              <w:t xml:space="preserve">  </w:t>
            </w:r>
          </w:p>
        </w:tc>
      </w:tr>
      <w:tr w:rsidR="008A75F1" w:rsidRPr="004D7072" w14:paraId="7D96DB8F" w14:textId="77777777" w:rsidTr="4073BC5B">
        <w:trPr>
          <w:trHeight w:val="421"/>
        </w:trPr>
        <w:tc>
          <w:tcPr>
            <w:tcW w:w="1756" w:type="pct"/>
            <w:hideMark/>
          </w:tcPr>
          <w:p w14:paraId="21331920" w14:textId="084F6553" w:rsidR="008A75F1" w:rsidRPr="004D7072" w:rsidRDefault="00865FD3" w:rsidP="008A75F1">
            <w:pPr>
              <w:widowControl w:val="0"/>
              <w:spacing w:before="60" w:after="60"/>
              <w:rPr>
                <w:rFonts w:cs="Arial"/>
                <w:bCs/>
                <w:iCs/>
                <w:noProof/>
              </w:rPr>
            </w:pPr>
            <w:r w:rsidRPr="004D7072">
              <w:rPr>
                <w:rFonts w:cs="Arial"/>
                <w:bCs/>
                <w:iCs/>
                <w:noProof/>
              </w:rPr>
              <w:t>Vestigingsplaats</w:t>
            </w:r>
          </w:p>
        </w:tc>
        <w:tc>
          <w:tcPr>
            <w:tcW w:w="3244" w:type="pct"/>
            <w:hideMark/>
          </w:tcPr>
          <w:p w14:paraId="4057A662" w14:textId="77777777" w:rsidR="008A75F1" w:rsidRPr="004D7072" w:rsidRDefault="008A75F1" w:rsidP="008A75F1">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8A75F1" w:rsidRPr="004D7072" w14:paraId="35FAD3D5" w14:textId="77777777" w:rsidTr="4073BC5B">
        <w:trPr>
          <w:trHeight w:val="427"/>
        </w:trPr>
        <w:tc>
          <w:tcPr>
            <w:tcW w:w="1756" w:type="pct"/>
            <w:hideMark/>
          </w:tcPr>
          <w:p w14:paraId="1F71F49D" w14:textId="0E018A88" w:rsidR="008A75F1" w:rsidRPr="004D7072" w:rsidRDefault="008A75F1" w:rsidP="008A75F1">
            <w:pPr>
              <w:widowControl w:val="0"/>
              <w:spacing w:before="60" w:after="60"/>
              <w:rPr>
                <w:rFonts w:cs="Arial"/>
                <w:bCs/>
                <w:iCs/>
                <w:noProof/>
              </w:rPr>
            </w:pPr>
            <w:r w:rsidRPr="004D7072">
              <w:rPr>
                <w:rFonts w:cs="Arial"/>
                <w:bCs/>
                <w:iCs/>
                <w:noProof/>
              </w:rPr>
              <w:t>Naam contactpersoon</w:t>
            </w:r>
            <w:r w:rsidR="00865FD3" w:rsidRPr="004D7072">
              <w:rPr>
                <w:rFonts w:cs="Arial"/>
                <w:bCs/>
                <w:iCs/>
                <w:noProof/>
              </w:rPr>
              <w:t xml:space="preserve"> bij referent</w:t>
            </w:r>
          </w:p>
        </w:tc>
        <w:tc>
          <w:tcPr>
            <w:tcW w:w="3244" w:type="pct"/>
            <w:hideMark/>
          </w:tcPr>
          <w:p w14:paraId="71C1E1A8" w14:textId="77777777" w:rsidR="008A75F1" w:rsidRPr="004D7072" w:rsidRDefault="008A75F1" w:rsidP="008A75F1">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8A75F1" w:rsidRPr="004D7072" w14:paraId="7065024B" w14:textId="77777777" w:rsidTr="4073BC5B">
        <w:trPr>
          <w:trHeight w:val="405"/>
        </w:trPr>
        <w:tc>
          <w:tcPr>
            <w:tcW w:w="1756" w:type="pct"/>
            <w:hideMark/>
          </w:tcPr>
          <w:p w14:paraId="729D5822" w14:textId="223021AA" w:rsidR="008A75F1" w:rsidRPr="004D7072" w:rsidRDefault="008A75F1" w:rsidP="008A75F1">
            <w:pPr>
              <w:widowControl w:val="0"/>
              <w:spacing w:before="60" w:after="60"/>
              <w:rPr>
                <w:rFonts w:cs="Arial"/>
                <w:bCs/>
                <w:iCs/>
                <w:noProof/>
              </w:rPr>
            </w:pPr>
            <w:r w:rsidRPr="004D7072">
              <w:rPr>
                <w:rFonts w:cs="Arial"/>
                <w:bCs/>
                <w:iCs/>
                <w:noProof/>
              </w:rPr>
              <w:t>Telefoonnummer</w:t>
            </w:r>
            <w:r w:rsidR="00865FD3" w:rsidRPr="004D7072">
              <w:rPr>
                <w:rFonts w:cs="Arial"/>
                <w:bCs/>
                <w:iCs/>
                <w:noProof/>
              </w:rPr>
              <w:t xml:space="preserve"> contactpersoon</w:t>
            </w:r>
          </w:p>
        </w:tc>
        <w:tc>
          <w:tcPr>
            <w:tcW w:w="3244" w:type="pct"/>
            <w:hideMark/>
          </w:tcPr>
          <w:p w14:paraId="194B14AD" w14:textId="77777777" w:rsidR="008A75F1" w:rsidRPr="004D7072" w:rsidRDefault="008A75F1" w:rsidP="008A75F1">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715C0F" w:rsidRPr="004D7072" w14:paraId="6CDAB6D9" w14:textId="77777777" w:rsidTr="4073BC5B">
        <w:trPr>
          <w:trHeight w:val="405"/>
        </w:trPr>
        <w:tc>
          <w:tcPr>
            <w:tcW w:w="1756" w:type="pct"/>
          </w:tcPr>
          <w:p w14:paraId="09B9DF53" w14:textId="7DA1213F" w:rsidR="00715C0F" w:rsidRPr="004D7072" w:rsidRDefault="00715C0F" w:rsidP="008A75F1">
            <w:pPr>
              <w:widowControl w:val="0"/>
              <w:spacing w:before="60" w:after="60"/>
              <w:rPr>
                <w:rFonts w:cs="Arial"/>
                <w:bCs/>
                <w:iCs/>
                <w:noProof/>
              </w:rPr>
            </w:pPr>
            <w:r w:rsidRPr="004D7072">
              <w:rPr>
                <w:rFonts w:cs="Arial"/>
                <w:bCs/>
                <w:iCs/>
                <w:noProof/>
              </w:rPr>
              <w:t>Mailadres contactpersoon</w:t>
            </w:r>
          </w:p>
        </w:tc>
        <w:tc>
          <w:tcPr>
            <w:tcW w:w="3244" w:type="pct"/>
          </w:tcPr>
          <w:p w14:paraId="3AB92C06" w14:textId="77777777" w:rsidR="00715C0F" w:rsidRPr="004D7072" w:rsidRDefault="00715C0F" w:rsidP="008A75F1">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4D7072" w:rsidRPr="004D7072" w14:paraId="6107053E" w14:textId="77777777" w:rsidTr="4073BC5B">
        <w:trPr>
          <w:trHeight w:val="405"/>
        </w:trPr>
        <w:tc>
          <w:tcPr>
            <w:tcW w:w="5000" w:type="pct"/>
            <w:gridSpan w:val="2"/>
            <w:shd w:val="clear" w:color="auto" w:fill="D9D9D9" w:themeFill="background1" w:themeFillShade="D9"/>
          </w:tcPr>
          <w:p w14:paraId="3246CBD9" w14:textId="2AB93249" w:rsidR="004D7072" w:rsidRPr="004D7072" w:rsidRDefault="004D7072" w:rsidP="4073BC5B">
            <w:pPr>
              <w:widowControl w:val="0"/>
              <w:tabs>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bCs/>
                <w:noProof/>
                <w:sz w:val="22"/>
                <w:szCs w:val="22"/>
              </w:rPr>
            </w:pPr>
            <w:r w:rsidRPr="4073BC5B">
              <w:rPr>
                <w:rFonts w:cs="Arial"/>
                <w:b/>
                <w:bCs/>
                <w:noProof/>
                <w:sz w:val="22"/>
                <w:szCs w:val="22"/>
              </w:rPr>
              <w:t xml:space="preserve">Gegevens </w:t>
            </w:r>
            <w:r w:rsidR="3B76D078" w:rsidRPr="00FC09FE">
              <w:rPr>
                <w:rFonts w:cs="Arial"/>
                <w:b/>
                <w:bCs/>
                <w:noProof/>
                <w:sz w:val="22"/>
                <w:szCs w:val="22"/>
              </w:rPr>
              <w:t>referentie</w:t>
            </w:r>
            <w:r w:rsidRPr="00FC09FE">
              <w:rPr>
                <w:rFonts w:cs="Arial"/>
                <w:b/>
                <w:bCs/>
                <w:noProof/>
                <w:sz w:val="22"/>
                <w:szCs w:val="22"/>
              </w:rPr>
              <w:t>opdracht</w:t>
            </w:r>
            <w:r w:rsidRPr="4073BC5B">
              <w:rPr>
                <w:rFonts w:cs="Arial"/>
                <w:b/>
                <w:bCs/>
                <w:noProof/>
                <w:sz w:val="22"/>
                <w:szCs w:val="22"/>
              </w:rPr>
              <w:t>:</w:t>
            </w:r>
          </w:p>
        </w:tc>
      </w:tr>
      <w:tr w:rsidR="004D7072" w:rsidRPr="004D7072" w14:paraId="1EC13FAD" w14:textId="77777777" w:rsidTr="4073BC5B">
        <w:trPr>
          <w:trHeight w:val="405"/>
        </w:trPr>
        <w:tc>
          <w:tcPr>
            <w:tcW w:w="1756" w:type="pct"/>
          </w:tcPr>
          <w:p w14:paraId="0B70BD3D" w14:textId="1DCAD411" w:rsidR="004D7072" w:rsidRPr="004D7072" w:rsidRDefault="004D7072" w:rsidP="4073BC5B">
            <w:pPr>
              <w:pStyle w:val="platonderstreept"/>
              <w:spacing w:after="144"/>
              <w:rPr>
                <w:rFonts w:ascii="Arial" w:hAnsi="Arial" w:cs="Arial"/>
                <w:sz w:val="20"/>
                <w:u w:val="none"/>
                <w:lang w:val="nl-NL"/>
              </w:rPr>
            </w:pPr>
            <w:r w:rsidRPr="4073BC5B">
              <w:rPr>
                <w:rFonts w:ascii="Arial" w:hAnsi="Arial" w:cs="Arial"/>
                <w:sz w:val="20"/>
                <w:u w:val="none"/>
                <w:lang w:val="nl-NL"/>
              </w:rPr>
              <w:t xml:space="preserve">Mijlpalen van </w:t>
            </w:r>
            <w:r w:rsidR="1CA3CF6C" w:rsidRPr="00FC09FE">
              <w:rPr>
                <w:rFonts w:ascii="Arial" w:hAnsi="Arial" w:cs="Arial"/>
                <w:sz w:val="20"/>
                <w:u w:val="none"/>
                <w:lang w:val="nl-NL"/>
              </w:rPr>
              <w:t>referentie</w:t>
            </w:r>
            <w:r w:rsidR="3B76D078" w:rsidRPr="00FC09FE">
              <w:rPr>
                <w:rFonts w:ascii="Arial" w:hAnsi="Arial" w:cs="Arial"/>
                <w:sz w:val="20"/>
                <w:u w:val="none"/>
                <w:lang w:val="nl-NL"/>
              </w:rPr>
              <w:t>opdracht</w:t>
            </w:r>
          </w:p>
          <w:p w14:paraId="7F1884D4" w14:textId="77777777" w:rsidR="004D7072" w:rsidRPr="004D7072" w:rsidRDefault="004D7072" w:rsidP="004D7072">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Opdrachtverlening c.q. ondertekening overeenkomst</w:t>
            </w:r>
          </w:p>
          <w:p w14:paraId="6AACB7A4" w14:textId="77777777" w:rsidR="004D7072" w:rsidRPr="004D7072" w:rsidRDefault="004D7072" w:rsidP="004D7072">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start uitvoering werkzaamheden</w:t>
            </w:r>
          </w:p>
          <w:p w14:paraId="6F40F934" w14:textId="7F0E0DE1" w:rsidR="004D7072" w:rsidRPr="004F6E40" w:rsidRDefault="004D7072" w:rsidP="004D7072">
            <w:pPr>
              <w:widowControl w:val="0"/>
              <w:spacing w:before="60" w:after="60"/>
              <w:rPr>
                <w:rFonts w:ascii="Arial Rounded MT Bold" w:hAnsi="Arial Rounded MT Bold" w:cs="Arial"/>
                <w:sz w:val="22"/>
                <w:szCs w:val="18"/>
              </w:rPr>
            </w:pPr>
            <w:r w:rsidRPr="004D7072">
              <w:rPr>
                <w:rFonts w:cs="Arial"/>
                <w:sz w:val="18"/>
                <w:szCs w:val="18"/>
              </w:rPr>
              <w:t>- Datum einde opdracht</w:t>
            </w:r>
          </w:p>
        </w:tc>
        <w:tc>
          <w:tcPr>
            <w:tcW w:w="3244" w:type="pct"/>
          </w:tcPr>
          <w:p w14:paraId="2AA533CE" w14:textId="77777777"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4D7072" w:rsidRPr="004D7072" w14:paraId="3E7F9D80" w14:textId="77777777" w:rsidTr="4073BC5B">
        <w:trPr>
          <w:trHeight w:val="405"/>
        </w:trPr>
        <w:tc>
          <w:tcPr>
            <w:tcW w:w="1756" w:type="pct"/>
          </w:tcPr>
          <w:p w14:paraId="593761E1" w14:textId="093656D6" w:rsidR="004D7072" w:rsidRPr="004D7072" w:rsidRDefault="004D7072" w:rsidP="4073BC5B">
            <w:pPr>
              <w:pStyle w:val="platonderstreept"/>
              <w:spacing w:after="144"/>
              <w:jc w:val="left"/>
              <w:rPr>
                <w:rFonts w:ascii="Arial" w:hAnsi="Arial" w:cs="Arial"/>
                <w:sz w:val="20"/>
                <w:u w:val="none"/>
                <w:lang w:val="nl-NL"/>
              </w:rPr>
            </w:pPr>
            <w:r w:rsidRPr="4073BC5B">
              <w:rPr>
                <w:rFonts w:ascii="Arial" w:hAnsi="Arial" w:cs="Arial"/>
                <w:sz w:val="20"/>
                <w:u w:val="none"/>
                <w:lang w:val="nl-NL"/>
              </w:rPr>
              <w:t xml:space="preserve">Omschrijving van de </w:t>
            </w:r>
            <w:r w:rsidR="1CA3CF6C" w:rsidRPr="00FC09FE">
              <w:rPr>
                <w:rFonts w:ascii="Arial" w:hAnsi="Arial" w:cs="Arial"/>
                <w:sz w:val="20"/>
                <w:u w:val="none"/>
                <w:lang w:val="nl-NL"/>
              </w:rPr>
              <w:t>referentie</w:t>
            </w:r>
            <w:r w:rsidRPr="00FC09FE">
              <w:rPr>
                <w:rFonts w:ascii="Arial" w:hAnsi="Arial" w:cs="Arial"/>
                <w:sz w:val="20"/>
                <w:u w:val="none"/>
                <w:lang w:val="nl-NL"/>
              </w:rPr>
              <w:t>opdracht</w:t>
            </w:r>
            <w:r w:rsidRPr="4073BC5B">
              <w:rPr>
                <w:rFonts w:ascii="Arial" w:hAnsi="Arial" w:cs="Arial"/>
                <w:sz w:val="20"/>
                <w:u w:val="none"/>
                <w:lang w:val="nl-NL"/>
              </w:rPr>
              <w:t xml:space="preserve"> (maximaal 1 A4)</w:t>
            </w:r>
          </w:p>
          <w:p w14:paraId="56D12979" w14:textId="77777777" w:rsidR="004D7072" w:rsidRPr="004F6E40" w:rsidRDefault="004D7072" w:rsidP="004D7072">
            <w:pPr>
              <w:widowControl w:val="0"/>
              <w:spacing w:before="60" w:after="60"/>
              <w:rPr>
                <w:rFonts w:ascii="Arial Rounded MT Bold" w:hAnsi="Arial Rounded MT Bold" w:cs="Arial"/>
                <w:sz w:val="22"/>
                <w:szCs w:val="18"/>
              </w:rPr>
            </w:pPr>
          </w:p>
        </w:tc>
        <w:tc>
          <w:tcPr>
            <w:tcW w:w="3244" w:type="pct"/>
          </w:tcPr>
          <w:p w14:paraId="3130F6FA" w14:textId="77777777"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4D7072" w:rsidRPr="004D7072" w14:paraId="5A38E9E3" w14:textId="77777777" w:rsidTr="4073BC5B">
        <w:trPr>
          <w:trHeight w:val="405"/>
        </w:trPr>
        <w:tc>
          <w:tcPr>
            <w:tcW w:w="1756" w:type="pct"/>
          </w:tcPr>
          <w:p w14:paraId="3D26EE78" w14:textId="04AE0E3D" w:rsidR="004D7072" w:rsidRPr="004D7072" w:rsidRDefault="00AD5166" w:rsidP="004D7072">
            <w:pPr>
              <w:widowControl w:val="0"/>
              <w:spacing w:before="60" w:after="60"/>
              <w:rPr>
                <w:rFonts w:ascii="Arial Rounded MT Bold" w:hAnsi="Arial Rounded MT Bold" w:cs="Arial"/>
                <w:bCs/>
                <w:iCs/>
                <w:sz w:val="22"/>
                <w:szCs w:val="18"/>
              </w:rPr>
            </w:pPr>
            <w:r>
              <w:rPr>
                <w:bCs/>
                <w:iCs/>
                <w:noProof/>
                <w:szCs w:val="22"/>
              </w:rPr>
              <w:t>Referentieo</w:t>
            </w:r>
            <w:r w:rsidR="004D7072" w:rsidRPr="004D7072">
              <w:rPr>
                <w:bCs/>
                <w:iCs/>
                <w:noProof/>
                <w:szCs w:val="22"/>
              </w:rPr>
              <w:t>pdracht 100% zelfstandig uitgevoerd</w:t>
            </w:r>
          </w:p>
        </w:tc>
        <w:tc>
          <w:tcPr>
            <w:tcW w:w="3244" w:type="pct"/>
          </w:tcPr>
          <w:p w14:paraId="3449C2D1" w14:textId="77777777" w:rsidR="004D7072" w:rsidRPr="00E05EC3"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noProof/>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sidR="003437D4">
              <w:rPr>
                <w:noProof/>
              </w:rPr>
            </w:r>
            <w:r w:rsidR="003437D4">
              <w:rPr>
                <w:noProof/>
              </w:rPr>
              <w:fldChar w:fldCharType="separate"/>
            </w:r>
            <w:r w:rsidRPr="00E05EC3">
              <w:rPr>
                <w:noProof/>
              </w:rPr>
              <w:fldChar w:fldCharType="end"/>
            </w:r>
            <w:r w:rsidRPr="00E05EC3">
              <w:rPr>
                <w:noProof/>
              </w:rPr>
              <w:t xml:space="preserve"> ja </w:t>
            </w:r>
          </w:p>
          <w:p w14:paraId="19973E2C" w14:textId="0CC39356"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sidR="003437D4">
              <w:rPr>
                <w:noProof/>
              </w:rPr>
            </w:r>
            <w:r w:rsidR="003437D4">
              <w:rPr>
                <w:noProof/>
              </w:rPr>
              <w:fldChar w:fldCharType="separate"/>
            </w:r>
            <w:r w:rsidRPr="00E05EC3">
              <w:rPr>
                <w:noProof/>
              </w:rPr>
              <w:fldChar w:fldCharType="end"/>
            </w:r>
            <w:r w:rsidRPr="00E05EC3">
              <w:rPr>
                <w:noProof/>
              </w:rPr>
              <w:t xml:space="preserve"> nee (</w:t>
            </w:r>
            <w:r>
              <w:rPr>
                <w:noProof/>
              </w:rPr>
              <w:t xml:space="preserve">licht toe </w:t>
            </w:r>
            <w:r w:rsidRPr="00E05EC3">
              <w:rPr>
                <w:noProof/>
              </w:rPr>
              <w:t>wie wat heeft uitgevoerd)</w:t>
            </w:r>
          </w:p>
        </w:tc>
      </w:tr>
      <w:tr w:rsidR="004D7072" w:rsidRPr="004D7072" w14:paraId="2435BAC0" w14:textId="77777777" w:rsidTr="4073BC5B">
        <w:trPr>
          <w:trHeight w:val="405"/>
        </w:trPr>
        <w:tc>
          <w:tcPr>
            <w:tcW w:w="1756" w:type="pct"/>
          </w:tcPr>
          <w:p w14:paraId="5C5DA501" w14:textId="2464DA02" w:rsidR="004D7072" w:rsidRPr="004D7072" w:rsidRDefault="004D7072" w:rsidP="004D7072">
            <w:pPr>
              <w:widowControl w:val="0"/>
              <w:spacing w:before="60" w:after="60"/>
              <w:rPr>
                <w:rFonts w:ascii="Arial Rounded MT Bold" w:hAnsi="Arial Rounded MT Bold" w:cs="Arial"/>
                <w:bCs/>
                <w:iCs/>
                <w:sz w:val="22"/>
                <w:szCs w:val="18"/>
              </w:rPr>
            </w:pPr>
            <w:r w:rsidRPr="004D7072">
              <w:rPr>
                <w:bCs/>
                <w:iCs/>
                <w:noProof/>
                <w:szCs w:val="22"/>
              </w:rPr>
              <w:t>Omzet in euro</w:t>
            </w:r>
            <w:r w:rsidR="00AD5166">
              <w:rPr>
                <w:bCs/>
                <w:iCs/>
                <w:noProof/>
                <w:szCs w:val="22"/>
              </w:rPr>
              <w:t>’</w:t>
            </w:r>
            <w:r w:rsidRPr="004D7072">
              <w:rPr>
                <w:bCs/>
                <w:iCs/>
                <w:noProof/>
                <w:szCs w:val="22"/>
              </w:rPr>
              <w:t xml:space="preserve">s </w:t>
            </w:r>
            <w:r w:rsidR="00AD5166">
              <w:rPr>
                <w:bCs/>
                <w:iCs/>
                <w:noProof/>
                <w:szCs w:val="22"/>
              </w:rPr>
              <w:t>van</w:t>
            </w:r>
            <w:r w:rsidRPr="004D7072">
              <w:rPr>
                <w:bCs/>
                <w:iCs/>
                <w:noProof/>
                <w:szCs w:val="22"/>
              </w:rPr>
              <w:t xml:space="preserve"> </w:t>
            </w:r>
            <w:r w:rsidR="00AD5166" w:rsidRPr="00AD5166">
              <w:rPr>
                <w:bCs/>
                <w:iCs/>
                <w:noProof/>
                <w:szCs w:val="22"/>
              </w:rPr>
              <w:t>referentieopdracht</w:t>
            </w:r>
          </w:p>
        </w:tc>
        <w:tc>
          <w:tcPr>
            <w:tcW w:w="3244" w:type="pct"/>
          </w:tcPr>
          <w:p w14:paraId="0F900C54" w14:textId="77777777"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4D7072" w:rsidRPr="004D7072" w14:paraId="70379C9F" w14:textId="77777777" w:rsidTr="4073BC5B">
        <w:trPr>
          <w:trHeight w:val="405"/>
        </w:trPr>
        <w:tc>
          <w:tcPr>
            <w:tcW w:w="1756" w:type="pct"/>
          </w:tcPr>
          <w:p w14:paraId="3ED4B1BA" w14:textId="5665A6A9" w:rsidR="004D7072" w:rsidRPr="004D7072" w:rsidRDefault="004D7072" w:rsidP="004D7072">
            <w:pPr>
              <w:widowControl w:val="0"/>
              <w:spacing w:before="60" w:after="60"/>
              <w:rPr>
                <w:rFonts w:ascii="Arial Rounded MT Bold" w:hAnsi="Arial Rounded MT Bold" w:cs="Arial"/>
                <w:bCs/>
                <w:iCs/>
                <w:sz w:val="22"/>
                <w:szCs w:val="18"/>
              </w:rPr>
            </w:pPr>
            <w:r w:rsidRPr="004D7072">
              <w:rPr>
                <w:bCs/>
                <w:iCs/>
                <w:noProof/>
                <w:szCs w:val="22"/>
              </w:rPr>
              <w:t>Bijzonderheden</w:t>
            </w:r>
          </w:p>
        </w:tc>
        <w:tc>
          <w:tcPr>
            <w:tcW w:w="3244" w:type="pct"/>
          </w:tcPr>
          <w:p w14:paraId="00B30E48" w14:textId="77777777"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bl>
    <w:p w14:paraId="4102B99A" w14:textId="1B92C58B" w:rsidR="008A75F1" w:rsidRDefault="008A75F1" w:rsidP="00AF5E7E"/>
    <w:p w14:paraId="642D5D57" w14:textId="77777777" w:rsidR="006D7C68" w:rsidRDefault="006D7C68" w:rsidP="00AF5E7E"/>
    <w:p w14:paraId="5C6DA411" w14:textId="30AA2634" w:rsidR="008A75F1" w:rsidRPr="004D7072" w:rsidRDefault="008A75F1" w:rsidP="00AF5E7E">
      <w:pPr>
        <w:rPr>
          <w:b/>
          <w:bCs/>
        </w:rPr>
      </w:pPr>
      <w:r w:rsidRPr="004D7072">
        <w:rPr>
          <w:b/>
          <w:bCs/>
        </w:rPr>
        <w:t>Ondertekening</w:t>
      </w:r>
    </w:p>
    <w:tbl>
      <w:tblPr>
        <w:tblStyle w:val="Tabelraster"/>
        <w:tblW w:w="0" w:type="auto"/>
        <w:tblLook w:val="04A0" w:firstRow="1" w:lastRow="0" w:firstColumn="1" w:lastColumn="0" w:noHBand="0" w:noVBand="1"/>
      </w:tblPr>
      <w:tblGrid>
        <w:gridCol w:w="2802"/>
        <w:gridCol w:w="6976"/>
      </w:tblGrid>
      <w:tr w:rsidR="004D7072" w14:paraId="4299C34A" w14:textId="77777777" w:rsidTr="00C5112B">
        <w:tc>
          <w:tcPr>
            <w:tcW w:w="2802" w:type="dxa"/>
          </w:tcPr>
          <w:p w14:paraId="06DCE0D8" w14:textId="77777777" w:rsidR="004D7072" w:rsidRPr="004D7072" w:rsidRDefault="004D7072" w:rsidP="00C5112B">
            <w:pPr>
              <w:spacing w:before="120" w:after="120" w:line="240" w:lineRule="auto"/>
              <w:rPr>
                <w:sz w:val="22"/>
                <w:szCs w:val="22"/>
                <w:u w:val="single"/>
              </w:rPr>
            </w:pPr>
            <w:r w:rsidRPr="004D7072">
              <w:rPr>
                <w:sz w:val="22"/>
                <w:szCs w:val="22"/>
              </w:rPr>
              <w:t>Naam Inschrijver</w:t>
            </w:r>
          </w:p>
        </w:tc>
        <w:tc>
          <w:tcPr>
            <w:tcW w:w="6976" w:type="dxa"/>
          </w:tcPr>
          <w:p w14:paraId="62AA8413" w14:textId="77777777" w:rsidR="004D7072" w:rsidRDefault="004D7072" w:rsidP="00C5112B">
            <w:pPr>
              <w:spacing w:before="120" w:after="120" w:line="240" w:lineRule="auto"/>
              <w:rPr>
                <w:u w:val="single"/>
              </w:rPr>
            </w:pPr>
          </w:p>
        </w:tc>
      </w:tr>
      <w:tr w:rsidR="004D7072" w14:paraId="6C9F4A90" w14:textId="77777777" w:rsidTr="00C5112B">
        <w:tc>
          <w:tcPr>
            <w:tcW w:w="2802" w:type="dxa"/>
          </w:tcPr>
          <w:p w14:paraId="1FE5C76D" w14:textId="77777777" w:rsidR="004D7072" w:rsidRPr="004D7072" w:rsidRDefault="004D7072" w:rsidP="00C5112B">
            <w:pPr>
              <w:spacing w:before="120" w:after="120" w:line="240" w:lineRule="auto"/>
              <w:rPr>
                <w:sz w:val="22"/>
                <w:szCs w:val="22"/>
                <w:u w:val="single"/>
              </w:rPr>
            </w:pPr>
            <w:r w:rsidRPr="004D7072">
              <w:rPr>
                <w:sz w:val="22"/>
                <w:szCs w:val="22"/>
              </w:rPr>
              <w:t>Naam tekenbevoegde</w:t>
            </w:r>
          </w:p>
        </w:tc>
        <w:tc>
          <w:tcPr>
            <w:tcW w:w="6976" w:type="dxa"/>
          </w:tcPr>
          <w:p w14:paraId="4D205665" w14:textId="77777777" w:rsidR="004D7072" w:rsidRDefault="004D7072" w:rsidP="00C5112B">
            <w:pPr>
              <w:spacing w:before="120" w:after="120" w:line="240" w:lineRule="auto"/>
              <w:rPr>
                <w:u w:val="single"/>
              </w:rPr>
            </w:pPr>
          </w:p>
        </w:tc>
      </w:tr>
      <w:tr w:rsidR="004D7072" w14:paraId="3AE6ABA6" w14:textId="77777777" w:rsidTr="00C5112B">
        <w:tc>
          <w:tcPr>
            <w:tcW w:w="2802" w:type="dxa"/>
          </w:tcPr>
          <w:p w14:paraId="35FC6967" w14:textId="77777777" w:rsidR="004D7072" w:rsidRPr="004D7072" w:rsidRDefault="004D7072" w:rsidP="00C5112B">
            <w:pPr>
              <w:spacing w:before="120" w:after="120" w:line="240" w:lineRule="auto"/>
              <w:rPr>
                <w:sz w:val="22"/>
                <w:szCs w:val="22"/>
                <w:u w:val="single"/>
              </w:rPr>
            </w:pPr>
            <w:r w:rsidRPr="004D7072">
              <w:rPr>
                <w:sz w:val="22"/>
                <w:szCs w:val="22"/>
              </w:rPr>
              <w:t>Functie</w:t>
            </w:r>
          </w:p>
        </w:tc>
        <w:tc>
          <w:tcPr>
            <w:tcW w:w="6976" w:type="dxa"/>
          </w:tcPr>
          <w:p w14:paraId="2F646E42" w14:textId="77777777" w:rsidR="004D7072" w:rsidRDefault="004D7072" w:rsidP="00C5112B">
            <w:pPr>
              <w:spacing w:before="120" w:after="120" w:line="240" w:lineRule="auto"/>
              <w:rPr>
                <w:u w:val="single"/>
              </w:rPr>
            </w:pPr>
          </w:p>
        </w:tc>
      </w:tr>
      <w:tr w:rsidR="004D7072" w14:paraId="52EEE094" w14:textId="77777777" w:rsidTr="00C5112B">
        <w:tc>
          <w:tcPr>
            <w:tcW w:w="2802" w:type="dxa"/>
          </w:tcPr>
          <w:p w14:paraId="3E53D8B2" w14:textId="77777777" w:rsidR="004D7072" w:rsidRPr="004D7072" w:rsidRDefault="004D7072" w:rsidP="00C5112B">
            <w:pPr>
              <w:spacing w:before="120" w:after="120" w:line="240" w:lineRule="auto"/>
              <w:rPr>
                <w:sz w:val="22"/>
                <w:szCs w:val="22"/>
              </w:rPr>
            </w:pPr>
            <w:r w:rsidRPr="004D7072">
              <w:rPr>
                <w:sz w:val="22"/>
                <w:szCs w:val="22"/>
              </w:rPr>
              <w:t>Datum</w:t>
            </w:r>
          </w:p>
        </w:tc>
        <w:tc>
          <w:tcPr>
            <w:tcW w:w="6976" w:type="dxa"/>
          </w:tcPr>
          <w:p w14:paraId="31ACF2E4" w14:textId="77777777" w:rsidR="004D7072" w:rsidRDefault="004D7072" w:rsidP="00C5112B">
            <w:pPr>
              <w:spacing w:before="120" w:after="120" w:line="240" w:lineRule="auto"/>
              <w:rPr>
                <w:u w:val="single"/>
              </w:rPr>
            </w:pPr>
          </w:p>
        </w:tc>
      </w:tr>
      <w:tr w:rsidR="004D7072" w14:paraId="4C2DCBEF" w14:textId="77777777" w:rsidTr="00C5112B">
        <w:tc>
          <w:tcPr>
            <w:tcW w:w="2802" w:type="dxa"/>
          </w:tcPr>
          <w:p w14:paraId="312A801C" w14:textId="77777777" w:rsidR="004D7072" w:rsidRPr="004D7072" w:rsidRDefault="004D7072" w:rsidP="00C5112B">
            <w:pPr>
              <w:spacing w:before="120" w:after="120" w:line="240" w:lineRule="auto"/>
              <w:rPr>
                <w:sz w:val="22"/>
                <w:szCs w:val="22"/>
              </w:rPr>
            </w:pPr>
            <w:r w:rsidRPr="004D7072">
              <w:rPr>
                <w:sz w:val="22"/>
                <w:szCs w:val="22"/>
              </w:rPr>
              <w:t>Handtekening</w:t>
            </w:r>
          </w:p>
          <w:p w14:paraId="46816CB1" w14:textId="77777777" w:rsidR="004D7072" w:rsidRPr="004D7072" w:rsidRDefault="004D7072" w:rsidP="00C5112B">
            <w:pPr>
              <w:spacing w:before="120" w:after="120" w:line="240" w:lineRule="auto"/>
              <w:rPr>
                <w:sz w:val="22"/>
                <w:szCs w:val="22"/>
              </w:rPr>
            </w:pPr>
          </w:p>
        </w:tc>
        <w:tc>
          <w:tcPr>
            <w:tcW w:w="6976" w:type="dxa"/>
          </w:tcPr>
          <w:p w14:paraId="6E3396D1" w14:textId="77777777" w:rsidR="004D7072" w:rsidRDefault="004D7072" w:rsidP="00C5112B">
            <w:pPr>
              <w:spacing w:before="120" w:after="120" w:line="240" w:lineRule="auto"/>
              <w:rPr>
                <w:u w:val="single"/>
              </w:rPr>
            </w:pPr>
          </w:p>
        </w:tc>
      </w:tr>
    </w:tbl>
    <w:p w14:paraId="7E7919BA" w14:textId="77777777" w:rsidR="004D7072" w:rsidRDefault="004D7072" w:rsidP="00AF5E7E"/>
    <w:sectPr w:rsidR="004D7072" w:rsidSect="003D50FF">
      <w:headerReference w:type="even" r:id="rId12"/>
      <w:footerReference w:type="even" r:id="rId13"/>
      <w:footerReference w:type="default" r:id="rId14"/>
      <w:headerReference w:type="first" r:id="rId15"/>
      <w:footerReference w:type="first" r:id="rId16"/>
      <w:pgSz w:w="11906" w:h="16838" w:code="9"/>
      <w:pgMar w:top="1134" w:right="720" w:bottom="720" w:left="720" w:header="283"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2DD60B" w14:textId="77777777" w:rsidR="00FB680E" w:rsidRDefault="00FB680E">
      <w:r>
        <w:separator/>
      </w:r>
    </w:p>
  </w:endnote>
  <w:endnote w:type="continuationSeparator" w:id="0">
    <w:p w14:paraId="33808EE3" w14:textId="77777777" w:rsidR="00FB680E" w:rsidRDefault="00FB6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0F15C" w14:textId="77777777" w:rsidR="00B80EC3" w:rsidRDefault="00B80EC3">
    <w:pPr>
      <w:pStyle w:val="Voettekst"/>
      <w:jc w:val="right"/>
    </w:pPr>
    <w:r>
      <w:fldChar w:fldCharType="begin"/>
    </w:r>
    <w:r>
      <w:instrText>PAGE   \* MERGEFORMAT</w:instrText>
    </w:r>
    <w:r>
      <w:fldChar w:fldCharType="separate"/>
    </w:r>
    <w:r>
      <w:t>2</w:t>
    </w:r>
    <w:r>
      <w:fldChar w:fldCharType="end"/>
    </w:r>
  </w:p>
  <w:p w14:paraId="3C782745"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75296254"/>
      <w:docPartObj>
        <w:docPartGallery w:val="Page Numbers (Bottom of Page)"/>
        <w:docPartUnique/>
      </w:docPartObj>
    </w:sdtPr>
    <w:sdtEndPr/>
    <w:sdtContent>
      <w:p w14:paraId="2BCF459A" w14:textId="4AA2A8C8" w:rsidR="005C1431" w:rsidRDefault="005C1431">
        <w:pPr>
          <w:pStyle w:val="Voettekst"/>
          <w:jc w:val="right"/>
        </w:pPr>
        <w:r>
          <w:fldChar w:fldCharType="begin"/>
        </w:r>
        <w:r>
          <w:instrText>PAGE   \* MERGEFORMAT</w:instrText>
        </w:r>
        <w:r>
          <w:fldChar w:fldCharType="separate"/>
        </w:r>
        <w:r>
          <w:t>2</w:t>
        </w:r>
        <w:r>
          <w:fldChar w:fldCharType="end"/>
        </w:r>
      </w:p>
    </w:sdtContent>
  </w:sdt>
  <w:p w14:paraId="49ADEC94" w14:textId="77777777" w:rsidR="005C1431" w:rsidRDefault="005C143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7B0AC" w14:textId="77777777" w:rsidR="00B80EC3" w:rsidRDefault="00B80EC3">
    <w:pPr>
      <w:pStyle w:val="Voettekst"/>
      <w:jc w:val="right"/>
    </w:pPr>
    <w:r>
      <w:fldChar w:fldCharType="begin"/>
    </w:r>
    <w:r>
      <w:instrText>PAGE   \* MERGEFORMAT</w:instrText>
    </w:r>
    <w:r>
      <w:fldChar w:fldCharType="separate"/>
    </w:r>
    <w:r>
      <w:t>2</w:t>
    </w:r>
    <w:r>
      <w:fldChar w:fldCharType="end"/>
    </w:r>
  </w:p>
  <w:p w14:paraId="68119F88"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900340" w14:textId="77777777" w:rsidR="00FB680E" w:rsidRDefault="00FB680E">
      <w:r>
        <w:separator/>
      </w:r>
    </w:p>
  </w:footnote>
  <w:footnote w:type="continuationSeparator" w:id="0">
    <w:p w14:paraId="1969D885" w14:textId="77777777" w:rsidR="00FB680E" w:rsidRDefault="00FB68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38A43996" w14:textId="77777777" w:rsidTr="0023628B">
      <w:trPr>
        <w:cantSplit/>
        <w:trHeight w:val="397"/>
      </w:trPr>
      <w:tc>
        <w:tcPr>
          <w:tcW w:w="1418" w:type="dxa"/>
          <w:shd w:val="clear" w:color="auto" w:fill="auto"/>
        </w:tcPr>
        <w:p w14:paraId="1F40208C" w14:textId="77777777" w:rsidR="00713A38" w:rsidRDefault="00713A38" w:rsidP="0023628B">
          <w:pPr>
            <w:pStyle w:val="Koptekst"/>
          </w:pPr>
        </w:p>
      </w:tc>
      <w:tc>
        <w:tcPr>
          <w:tcW w:w="10490" w:type="dxa"/>
          <w:shd w:val="clear" w:color="auto" w:fill="auto"/>
        </w:tcPr>
        <w:p w14:paraId="7A2D585F" w14:textId="77777777" w:rsidR="00713A38" w:rsidRDefault="00713A38" w:rsidP="0023628B">
          <w:pPr>
            <w:pStyle w:val="Koptekst"/>
          </w:pPr>
        </w:p>
      </w:tc>
    </w:tr>
    <w:tr w:rsidR="00713A38" w14:paraId="17C6985B" w14:textId="77777777" w:rsidTr="0023628B">
      <w:trPr>
        <w:cantSplit/>
        <w:trHeight w:hRule="exact" w:val="737"/>
      </w:trPr>
      <w:tc>
        <w:tcPr>
          <w:tcW w:w="1418" w:type="dxa"/>
          <w:shd w:val="clear" w:color="auto" w:fill="auto"/>
        </w:tcPr>
        <w:p w14:paraId="0F41F9C0" w14:textId="77777777" w:rsidR="00713A38" w:rsidRDefault="00713A38" w:rsidP="0023628B">
          <w:pPr>
            <w:pStyle w:val="Koptekst"/>
          </w:pPr>
        </w:p>
      </w:tc>
      <w:tc>
        <w:tcPr>
          <w:tcW w:w="10490" w:type="dxa"/>
          <w:shd w:val="clear" w:color="auto" w:fill="auto"/>
        </w:tcPr>
        <w:p w14:paraId="7116EE73" w14:textId="77777777" w:rsidR="00713A38" w:rsidRDefault="00713A38" w:rsidP="0023628B">
          <w:pPr>
            <w:pStyle w:val="Koptekst"/>
          </w:pPr>
        </w:p>
      </w:tc>
    </w:tr>
  </w:tbl>
  <w:p w14:paraId="38CFA829"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13D7C135" w14:textId="77777777" w:rsidTr="002D1748">
      <w:trPr>
        <w:trHeight w:hRule="exact" w:val="340"/>
      </w:trPr>
      <w:tc>
        <w:tcPr>
          <w:tcW w:w="1144" w:type="dxa"/>
          <w:shd w:val="clear" w:color="auto" w:fill="auto"/>
        </w:tcPr>
        <w:p w14:paraId="7CAC7A41" w14:textId="77777777" w:rsidR="00713A38" w:rsidRDefault="00713A38" w:rsidP="002D1748">
          <w:pPr>
            <w:pStyle w:val="Kenmerk"/>
          </w:pPr>
        </w:p>
      </w:tc>
      <w:tc>
        <w:tcPr>
          <w:tcW w:w="10763" w:type="dxa"/>
          <w:shd w:val="clear" w:color="auto" w:fill="auto"/>
        </w:tcPr>
        <w:p w14:paraId="7FDB1C40" w14:textId="77777777" w:rsidR="00713A38" w:rsidRDefault="00713A38" w:rsidP="002D1748">
          <w:pPr>
            <w:pStyle w:val="Kenmerk"/>
          </w:pPr>
        </w:p>
      </w:tc>
    </w:tr>
  </w:tbl>
  <w:p w14:paraId="571BCEC4"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3E835929"/>
    <w:multiLevelType w:val="hybridMultilevel"/>
    <w:tmpl w:val="8E700548"/>
    <w:lvl w:ilvl="0" w:tplc="437EA034">
      <w:start w:val="3"/>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4D60F65"/>
    <w:multiLevelType w:val="hybridMultilevel"/>
    <w:tmpl w:val="9A5E78F8"/>
    <w:lvl w:ilvl="0" w:tplc="04130001">
      <w:start w:val="1"/>
      <w:numFmt w:val="bullet"/>
      <w:lvlText w:val=""/>
      <w:lvlJc w:val="left"/>
      <w:pPr>
        <w:ind w:left="720" w:hanging="360"/>
      </w:pPr>
      <w:rPr>
        <w:rFonts w:ascii="Symbol" w:hAnsi="Symbol" w:hint="default"/>
      </w:rPr>
    </w:lvl>
    <w:lvl w:ilvl="1" w:tplc="2266FC42">
      <w:numFmt w:val="bullet"/>
      <w:lvlText w:val="•"/>
      <w:lvlJc w:val="left"/>
      <w:pPr>
        <w:ind w:left="1800" w:hanging="720"/>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8580A6F"/>
    <w:multiLevelType w:val="hybridMultilevel"/>
    <w:tmpl w:val="CFF215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BE67D6D"/>
    <w:multiLevelType w:val="hybridMultilevel"/>
    <w:tmpl w:val="0330B2AA"/>
    <w:lvl w:ilvl="0" w:tplc="AE906610">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5906E55"/>
    <w:multiLevelType w:val="hybridMultilevel"/>
    <w:tmpl w:val="E5707DE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46591229">
    <w:abstractNumId w:val="2"/>
  </w:num>
  <w:num w:numId="2" w16cid:durableId="749960585">
    <w:abstractNumId w:val="1"/>
  </w:num>
  <w:num w:numId="3" w16cid:durableId="1866822855">
    <w:abstractNumId w:val="0"/>
  </w:num>
  <w:num w:numId="4" w16cid:durableId="2064476998">
    <w:abstractNumId w:val="3"/>
  </w:num>
  <w:num w:numId="5" w16cid:durableId="1446657290">
    <w:abstractNumId w:val="5"/>
  </w:num>
  <w:num w:numId="6" w16cid:durableId="1691636389">
    <w:abstractNumId w:val="5"/>
  </w:num>
  <w:num w:numId="7" w16cid:durableId="2035374399">
    <w:abstractNumId w:val="5"/>
  </w:num>
  <w:num w:numId="8" w16cid:durableId="1859781232">
    <w:abstractNumId w:val="5"/>
  </w:num>
  <w:num w:numId="9" w16cid:durableId="1346976787">
    <w:abstractNumId w:val="4"/>
  </w:num>
  <w:num w:numId="10" w16cid:durableId="258564608">
    <w:abstractNumId w:val="4"/>
  </w:num>
  <w:num w:numId="11" w16cid:durableId="1578636786">
    <w:abstractNumId w:val="5"/>
  </w:num>
  <w:num w:numId="12" w16cid:durableId="928538203">
    <w:abstractNumId w:val="5"/>
  </w:num>
  <w:num w:numId="13" w16cid:durableId="541790750">
    <w:abstractNumId w:val="5"/>
  </w:num>
  <w:num w:numId="14" w16cid:durableId="766734690">
    <w:abstractNumId w:val="8"/>
  </w:num>
  <w:num w:numId="15" w16cid:durableId="64229845">
    <w:abstractNumId w:val="11"/>
  </w:num>
  <w:num w:numId="16" w16cid:durableId="219632987">
    <w:abstractNumId w:val="7"/>
  </w:num>
  <w:num w:numId="17" w16cid:durableId="1523014306">
    <w:abstractNumId w:val="9"/>
  </w:num>
  <w:num w:numId="18" w16cid:durableId="1007750871">
    <w:abstractNumId w:val="6"/>
  </w:num>
  <w:num w:numId="19" w16cid:durableId="683635425">
    <w:abstractNumId w:val="12"/>
  </w:num>
  <w:num w:numId="20" w16cid:durableId="1138455388">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1DF"/>
    <w:rsid w:val="000221F4"/>
    <w:rsid w:val="00037EEC"/>
    <w:rsid w:val="00045278"/>
    <w:rsid w:val="00045679"/>
    <w:rsid w:val="00062E5C"/>
    <w:rsid w:val="000652D2"/>
    <w:rsid w:val="000700FE"/>
    <w:rsid w:val="00081E8B"/>
    <w:rsid w:val="00087F8F"/>
    <w:rsid w:val="000B0647"/>
    <w:rsid w:val="000D2944"/>
    <w:rsid w:val="000D7F29"/>
    <w:rsid w:val="000F2D4E"/>
    <w:rsid w:val="000F5E05"/>
    <w:rsid w:val="000F5F8B"/>
    <w:rsid w:val="000F728F"/>
    <w:rsid w:val="00101DFF"/>
    <w:rsid w:val="00130C9A"/>
    <w:rsid w:val="00146ED6"/>
    <w:rsid w:val="00153860"/>
    <w:rsid w:val="00155D2D"/>
    <w:rsid w:val="001737AD"/>
    <w:rsid w:val="00193FA0"/>
    <w:rsid w:val="001A1C14"/>
    <w:rsid w:val="001B1F7E"/>
    <w:rsid w:val="001C5E61"/>
    <w:rsid w:val="001D450F"/>
    <w:rsid w:val="001E2B72"/>
    <w:rsid w:val="001E2D3E"/>
    <w:rsid w:val="00222D71"/>
    <w:rsid w:val="002304A9"/>
    <w:rsid w:val="0023628B"/>
    <w:rsid w:val="002367F5"/>
    <w:rsid w:val="00245C63"/>
    <w:rsid w:val="002644B1"/>
    <w:rsid w:val="00270385"/>
    <w:rsid w:val="002936E3"/>
    <w:rsid w:val="00294087"/>
    <w:rsid w:val="002960F9"/>
    <w:rsid w:val="002A16DF"/>
    <w:rsid w:val="002B06BD"/>
    <w:rsid w:val="002C5B50"/>
    <w:rsid w:val="002D1748"/>
    <w:rsid w:val="002D64B8"/>
    <w:rsid w:val="002E0806"/>
    <w:rsid w:val="002E1D90"/>
    <w:rsid w:val="002E48FD"/>
    <w:rsid w:val="002F4685"/>
    <w:rsid w:val="003018AB"/>
    <w:rsid w:val="00317079"/>
    <w:rsid w:val="00331BE5"/>
    <w:rsid w:val="003369A3"/>
    <w:rsid w:val="003437D4"/>
    <w:rsid w:val="00352E6E"/>
    <w:rsid w:val="00370A69"/>
    <w:rsid w:val="00373C81"/>
    <w:rsid w:val="003867FA"/>
    <w:rsid w:val="003A47C5"/>
    <w:rsid w:val="003A4A36"/>
    <w:rsid w:val="003D3055"/>
    <w:rsid w:val="003D50FF"/>
    <w:rsid w:val="003E0A90"/>
    <w:rsid w:val="00413744"/>
    <w:rsid w:val="0042259D"/>
    <w:rsid w:val="004317A3"/>
    <w:rsid w:val="00444721"/>
    <w:rsid w:val="00454906"/>
    <w:rsid w:val="00464D2A"/>
    <w:rsid w:val="00471103"/>
    <w:rsid w:val="0049169D"/>
    <w:rsid w:val="004A2836"/>
    <w:rsid w:val="004D7072"/>
    <w:rsid w:val="004E2F3F"/>
    <w:rsid w:val="004F2305"/>
    <w:rsid w:val="004F6E40"/>
    <w:rsid w:val="00543508"/>
    <w:rsid w:val="00547595"/>
    <w:rsid w:val="005576FD"/>
    <w:rsid w:val="00573DEF"/>
    <w:rsid w:val="005769AD"/>
    <w:rsid w:val="00595803"/>
    <w:rsid w:val="00597891"/>
    <w:rsid w:val="005B1943"/>
    <w:rsid w:val="005B6D4C"/>
    <w:rsid w:val="005C1431"/>
    <w:rsid w:val="005D04E3"/>
    <w:rsid w:val="005D4605"/>
    <w:rsid w:val="006019E7"/>
    <w:rsid w:val="006029F6"/>
    <w:rsid w:val="006114DD"/>
    <w:rsid w:val="00612F23"/>
    <w:rsid w:val="006139E7"/>
    <w:rsid w:val="006201DF"/>
    <w:rsid w:val="00625A55"/>
    <w:rsid w:val="006270D4"/>
    <w:rsid w:val="00627E51"/>
    <w:rsid w:val="006445DE"/>
    <w:rsid w:val="00644793"/>
    <w:rsid w:val="00657D34"/>
    <w:rsid w:val="00663D80"/>
    <w:rsid w:val="00665F82"/>
    <w:rsid w:val="0066705F"/>
    <w:rsid w:val="006D7C68"/>
    <w:rsid w:val="006D7F5E"/>
    <w:rsid w:val="00702054"/>
    <w:rsid w:val="00704C08"/>
    <w:rsid w:val="00713A38"/>
    <w:rsid w:val="00715C0F"/>
    <w:rsid w:val="00752E48"/>
    <w:rsid w:val="00780498"/>
    <w:rsid w:val="00781755"/>
    <w:rsid w:val="007825BE"/>
    <w:rsid w:val="007839C9"/>
    <w:rsid w:val="007D21F3"/>
    <w:rsid w:val="007D4666"/>
    <w:rsid w:val="00815F61"/>
    <w:rsid w:val="00816AF9"/>
    <w:rsid w:val="008320BC"/>
    <w:rsid w:val="0084090D"/>
    <w:rsid w:val="00844BEB"/>
    <w:rsid w:val="00851215"/>
    <w:rsid w:val="0085611E"/>
    <w:rsid w:val="00865FD3"/>
    <w:rsid w:val="008702E6"/>
    <w:rsid w:val="008760CE"/>
    <w:rsid w:val="0088501C"/>
    <w:rsid w:val="008A09B5"/>
    <w:rsid w:val="008A0A7D"/>
    <w:rsid w:val="008A75F1"/>
    <w:rsid w:val="008D33C4"/>
    <w:rsid w:val="008D4C91"/>
    <w:rsid w:val="008E2206"/>
    <w:rsid w:val="008E4279"/>
    <w:rsid w:val="00905574"/>
    <w:rsid w:val="00907863"/>
    <w:rsid w:val="00911E57"/>
    <w:rsid w:val="00923CEE"/>
    <w:rsid w:val="009246DA"/>
    <w:rsid w:val="00926422"/>
    <w:rsid w:val="009307EF"/>
    <w:rsid w:val="00930C49"/>
    <w:rsid w:val="009325FB"/>
    <w:rsid w:val="009742A8"/>
    <w:rsid w:val="00982DBD"/>
    <w:rsid w:val="00993528"/>
    <w:rsid w:val="009A0D2B"/>
    <w:rsid w:val="009B5BA2"/>
    <w:rsid w:val="009C5116"/>
    <w:rsid w:val="009C72F0"/>
    <w:rsid w:val="009D102C"/>
    <w:rsid w:val="009F1BCA"/>
    <w:rsid w:val="009F6175"/>
    <w:rsid w:val="00A15FFA"/>
    <w:rsid w:val="00A1688D"/>
    <w:rsid w:val="00A20FF7"/>
    <w:rsid w:val="00A254C8"/>
    <w:rsid w:val="00A323A8"/>
    <w:rsid w:val="00A34A14"/>
    <w:rsid w:val="00A53B15"/>
    <w:rsid w:val="00A55EEA"/>
    <w:rsid w:val="00A56C97"/>
    <w:rsid w:val="00A77031"/>
    <w:rsid w:val="00A96A06"/>
    <w:rsid w:val="00AA38FE"/>
    <w:rsid w:val="00AD3DF5"/>
    <w:rsid w:val="00AD5166"/>
    <w:rsid w:val="00AF1471"/>
    <w:rsid w:val="00AF48F9"/>
    <w:rsid w:val="00AF4AE5"/>
    <w:rsid w:val="00AF5E7E"/>
    <w:rsid w:val="00B0392F"/>
    <w:rsid w:val="00B13A1B"/>
    <w:rsid w:val="00B4408E"/>
    <w:rsid w:val="00B47772"/>
    <w:rsid w:val="00B550B9"/>
    <w:rsid w:val="00B731E4"/>
    <w:rsid w:val="00B77818"/>
    <w:rsid w:val="00B80EC3"/>
    <w:rsid w:val="00B8655F"/>
    <w:rsid w:val="00B917A3"/>
    <w:rsid w:val="00BA51C5"/>
    <w:rsid w:val="00BA6D84"/>
    <w:rsid w:val="00BB1CB3"/>
    <w:rsid w:val="00BC2211"/>
    <w:rsid w:val="00BC3ADA"/>
    <w:rsid w:val="00BF0858"/>
    <w:rsid w:val="00BF63CE"/>
    <w:rsid w:val="00C0637C"/>
    <w:rsid w:val="00C10DA1"/>
    <w:rsid w:val="00C14108"/>
    <w:rsid w:val="00C24684"/>
    <w:rsid w:val="00C32970"/>
    <w:rsid w:val="00C42533"/>
    <w:rsid w:val="00C612F9"/>
    <w:rsid w:val="00CA14F4"/>
    <w:rsid w:val="00CC406D"/>
    <w:rsid w:val="00CF713E"/>
    <w:rsid w:val="00D05FC7"/>
    <w:rsid w:val="00D17E42"/>
    <w:rsid w:val="00D40560"/>
    <w:rsid w:val="00D4268A"/>
    <w:rsid w:val="00D54DEA"/>
    <w:rsid w:val="00D57B19"/>
    <w:rsid w:val="00D8453C"/>
    <w:rsid w:val="00DA7EF0"/>
    <w:rsid w:val="00DC210E"/>
    <w:rsid w:val="00DC3AD8"/>
    <w:rsid w:val="00DC7A91"/>
    <w:rsid w:val="00DD1C06"/>
    <w:rsid w:val="00E43FBB"/>
    <w:rsid w:val="00E70C32"/>
    <w:rsid w:val="00E8161D"/>
    <w:rsid w:val="00E83488"/>
    <w:rsid w:val="00E9456E"/>
    <w:rsid w:val="00EC3AD8"/>
    <w:rsid w:val="00ED3122"/>
    <w:rsid w:val="00ED3DEB"/>
    <w:rsid w:val="00ED6943"/>
    <w:rsid w:val="00F02071"/>
    <w:rsid w:val="00F10F4C"/>
    <w:rsid w:val="00F23CC1"/>
    <w:rsid w:val="00F349BD"/>
    <w:rsid w:val="00F42EE1"/>
    <w:rsid w:val="00F46E1D"/>
    <w:rsid w:val="00F524CB"/>
    <w:rsid w:val="00F70DCF"/>
    <w:rsid w:val="00F860AD"/>
    <w:rsid w:val="00F874EC"/>
    <w:rsid w:val="00F92976"/>
    <w:rsid w:val="00F97258"/>
    <w:rsid w:val="00FA5214"/>
    <w:rsid w:val="00FA6B78"/>
    <w:rsid w:val="00FB680E"/>
    <w:rsid w:val="00FC09FE"/>
    <w:rsid w:val="00FC7A75"/>
    <w:rsid w:val="00FF499E"/>
    <w:rsid w:val="1CA3CF6C"/>
    <w:rsid w:val="25DC1BB5"/>
    <w:rsid w:val="3B76D078"/>
    <w:rsid w:val="4073BC5B"/>
    <w:rsid w:val="4FDB6339"/>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61C995"/>
  <w15:chartTrackingRefBased/>
  <w15:docId w15:val="{92955D9A-B183-4AE3-AE3F-32F90A3D9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6139E7"/>
    <w:pPr>
      <w:spacing w:line="360" w:lineRule="auto"/>
    </w:pPr>
    <w:rPr>
      <w:rFonts w:ascii="Arial" w:hAnsi="Arial"/>
      <w:lang w:eastAsia="en-US"/>
    </w:r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Kopvaninhoudsopgave">
    <w:name w:val="TOC Heading"/>
    <w:basedOn w:val="Kop1"/>
    <w:next w:val="Standaard"/>
    <w:uiPriority w:val="39"/>
    <w:unhideWhenUsed/>
    <w:qFormat/>
    <w:rsid w:val="008E2206"/>
    <w:pPr>
      <w:keepLines/>
      <w:numPr>
        <w:numId w:val="0"/>
      </w:numPr>
      <w:spacing w:before="240" w:line="259" w:lineRule="auto"/>
      <w:outlineLvl w:val="9"/>
    </w:pPr>
    <w:rPr>
      <w:rFonts w:eastAsiaTheme="majorEastAsia" w:cstheme="majorBidi"/>
      <w:lang w:eastAsia="nl-NL"/>
    </w:rPr>
  </w:style>
  <w:style w:type="paragraph" w:customStyle="1" w:styleId="platonderstreept">
    <w:name w:val="plat onderstreept"/>
    <w:basedOn w:val="Plattetekst"/>
    <w:link w:val="platonderstreeptChar"/>
    <w:rsid w:val="00865FD3"/>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120" w:afterLines="60" w:after="0" w:line="220" w:lineRule="exact"/>
      <w:contextualSpacing/>
      <w:jc w:val="both"/>
      <w:textAlignment w:val="baseline"/>
    </w:pPr>
    <w:rPr>
      <w:rFonts w:ascii="Verdana" w:hAnsi="Verdana"/>
      <w:sz w:val="16"/>
      <w:u w:val="single"/>
      <w:lang w:val="x-none" w:eastAsia="x-none"/>
    </w:rPr>
  </w:style>
  <w:style w:type="character" w:customStyle="1" w:styleId="platonderstreeptChar">
    <w:name w:val="plat onderstreept Char"/>
    <w:link w:val="platonderstreept"/>
    <w:rsid w:val="00865FD3"/>
    <w:rPr>
      <w:rFonts w:ascii="Verdana" w:hAnsi="Verdana"/>
      <w:sz w:val="16"/>
      <w:u w:val="single"/>
      <w:lang w:val="x-none" w:eastAsia="x-none"/>
    </w:rPr>
  </w:style>
  <w:style w:type="paragraph" w:styleId="Plattetekst">
    <w:name w:val="Body Text"/>
    <w:basedOn w:val="Standaard"/>
    <w:link w:val="PlattetekstChar"/>
    <w:semiHidden/>
    <w:unhideWhenUsed/>
    <w:rsid w:val="00865FD3"/>
    <w:pPr>
      <w:spacing w:after="120"/>
    </w:pPr>
  </w:style>
  <w:style w:type="character" w:customStyle="1" w:styleId="PlattetekstChar">
    <w:name w:val="Platte tekst Char"/>
    <w:basedOn w:val="Standaardalinea-lettertype"/>
    <w:link w:val="Plattetekst"/>
    <w:semiHidden/>
    <w:rsid w:val="00865FD3"/>
    <w:rPr>
      <w:rFonts w:ascii="Arial" w:hAnsi="Arial"/>
      <w:lang w:eastAsia="en-US"/>
    </w:rPr>
  </w:style>
  <w:style w:type="paragraph" w:customStyle="1" w:styleId="plat2xregelafstand">
    <w:name w:val="plat 2 x regelafstand"/>
    <w:basedOn w:val="Plattetekst"/>
    <w:rsid w:val="002367F5"/>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120" w:afterLines="60" w:after="0" w:line="480" w:lineRule="auto"/>
      <w:contextualSpacing/>
      <w:jc w:val="both"/>
      <w:textAlignment w:val="baseline"/>
    </w:pPr>
    <w:rPr>
      <w:rFonts w:ascii="Verdana" w:hAnsi="Verdana"/>
      <w:sz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558c601a-c172-4142-980b-33deeaa1e95d">RCUS45HN67DU-974321440-308501</_dlc_DocId>
    <_dlc_DocIdUrl xmlns="558c601a-c172-4142-980b-33deeaa1e95d">
      <Url>https://sscons.sharepoint.com/sites/ORG-IC/_layouts/15/DocIdRedir.aspx?ID=RCUS45HN67DU-974321440-308501</Url>
      <Description>RCUS45HN67DU-974321440-308501</Description>
    </_dlc_DocIdUrl>
    <lcf76f155ced4ddcb4097134ff3c332f xmlns="128ee3f7-829e-4555-9a1a-4c53ac6fd304">
      <Terms xmlns="http://schemas.microsoft.com/office/infopath/2007/PartnerControls"/>
    </lcf76f155ced4ddcb4097134ff3c332f>
    <TaxCatchAll xmlns="558c601a-c172-4142-980b-33deeaa1e95d" xsi:nil="true"/>
    <SharedWithUsers xmlns="558c601a-c172-4142-980b-33deeaa1e95d">
      <UserInfo>
        <DisplayName>Harm Tijms</DisplayName>
        <AccountId>16</AccountId>
        <AccountType/>
      </UserInfo>
    </SharedWithUsers>
    <CATSCM xmlns="128ee3f7-829e-4555-9a1a-4c53ac6fd30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2.xml><?xml version="1.0" encoding="utf-8"?>
<ds:datastoreItem xmlns:ds="http://schemas.openxmlformats.org/officeDocument/2006/customXml" ds:itemID="{B5B2BF7D-C676-4DFE-A853-21A54ED0CA91}">
  <ds:schemaRefs>
    <ds:schemaRef ds:uri="http://schemas.microsoft.com/sharepoint/events"/>
  </ds:schemaRefs>
</ds:datastoreItem>
</file>

<file path=customXml/itemProps3.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558c601a-c172-4142-980b-33deeaa1e95d"/>
    <ds:schemaRef ds:uri="128ee3f7-829e-4555-9a1a-4c53ac6fd304"/>
  </ds:schemaRefs>
</ds:datastoreItem>
</file>

<file path=customXml/itemProps4.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5.xml><?xml version="1.0" encoding="utf-8"?>
<ds:datastoreItem xmlns:ds="http://schemas.openxmlformats.org/officeDocument/2006/customXml" ds:itemID="{EF6D7102-2871-40C2-B678-DC0915979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270</Words>
  <Characters>1983</Characters>
  <Application>Microsoft Office Word</Application>
  <DocSecurity>0</DocSecurity>
  <Lines>16</Lines>
  <Paragraphs>4</Paragraphs>
  <ScaleCrop>false</ScaleCrop>
  <Company>SSC Ons</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Otten, Margreet</dc:creator>
  <cp:keywords/>
  <dc:description/>
  <cp:lastModifiedBy>Alex van der Galiën</cp:lastModifiedBy>
  <cp:revision>14</cp:revision>
  <cp:lastPrinted>2019-01-04T09:57:00Z</cp:lastPrinted>
  <dcterms:created xsi:type="dcterms:W3CDTF">2022-02-07T13:35:00Z</dcterms:created>
  <dcterms:modified xsi:type="dcterms:W3CDTF">2024-10-10T13:45:00Z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3f8d51de-5c1c-4adc-9265-b23e1a319442</vt:lpwstr>
  </property>
  <property fmtid="{D5CDD505-2E9C-101B-9397-08002B2CF9AE}" pid="4" name="MediaServiceImageTags">
    <vt:lpwstr/>
  </property>
</Properties>
</file>