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5559" w14:textId="0AA58FE6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A9170D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Kerncompetenties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41E998AD" w:rsidR="002C6A5E" w:rsidRPr="002C6A5E" w:rsidRDefault="00A9170D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00A9170D">
              <w:rPr>
                <w:rFonts w:ascii="Arial" w:hAnsi="Arial" w:cs="Arial"/>
                <w:snapToGrid/>
                <w:sz w:val="20"/>
              </w:rPr>
              <w:t>Software Licentie Partner 2025-2032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1E7A5612" w:rsidR="002C6A5E" w:rsidRPr="002C6A5E" w:rsidRDefault="00CE527D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00CE527D">
              <w:rPr>
                <w:rFonts w:ascii="Arial" w:hAnsi="Arial" w:cs="Arial"/>
                <w:snapToGrid/>
                <w:sz w:val="20"/>
              </w:rPr>
              <w:t>1152707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referenties. </w:t>
      </w:r>
    </w:p>
    <w:p w14:paraId="6C81CBA2" w14:textId="7277AC7E" w:rsidR="00FE50B6" w:rsidRPr="00AF1A01" w:rsidRDefault="00FE50B6" w:rsidP="0097511E">
      <w:pPr>
        <w:rPr>
          <w:rFonts w:ascii="Arial" w:hAnsi="Arial" w:cs="Arial"/>
          <w:b/>
          <w:sz w:val="18"/>
          <w:szCs w:val="18"/>
        </w:rPr>
      </w:pPr>
      <w:r w:rsidRPr="00A17A78">
        <w:rPr>
          <w:rFonts w:ascii="Arial" w:hAnsi="Arial" w:cs="Arial"/>
          <w:b/>
          <w:sz w:val="18"/>
          <w:szCs w:val="18"/>
          <w:highlight w:val="cyan"/>
        </w:rPr>
        <w:t>Indien noodzakelijk</w:t>
      </w:r>
      <w:r w:rsidR="00AC2D72" w:rsidRPr="00A17A78">
        <w:rPr>
          <w:rFonts w:ascii="Arial" w:hAnsi="Arial" w:cs="Arial"/>
          <w:b/>
          <w:sz w:val="18"/>
          <w:szCs w:val="18"/>
          <w:highlight w:val="cyan"/>
        </w:rPr>
        <w:t xml:space="preserve"> </w:t>
      </w:r>
      <w:r w:rsidR="00AC2D72"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meerdere invulbladen</w:t>
      </w:r>
      <w:r w:rsidR="00AC2D72" w:rsidRPr="00A17A78">
        <w:rPr>
          <w:rFonts w:ascii="Arial" w:hAnsi="Arial" w:cs="Arial"/>
          <w:b/>
          <w:sz w:val="18"/>
          <w:szCs w:val="18"/>
          <w:highlight w:val="cyan"/>
        </w:rPr>
        <w:t xml:space="preserve"> gebruiken indien </w:t>
      </w:r>
      <w:r w:rsidR="00263EA7" w:rsidRPr="00A17A78">
        <w:rPr>
          <w:rFonts w:ascii="Arial" w:hAnsi="Arial" w:cs="Arial"/>
          <w:b/>
          <w:sz w:val="18"/>
          <w:szCs w:val="18"/>
          <w:highlight w:val="cyan"/>
        </w:rPr>
        <w:t xml:space="preserve">kerncompetenties bij </w:t>
      </w:r>
      <w:r w:rsidR="00263EA7"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verschillende opdrachtgevers</w:t>
      </w:r>
      <w:r w:rsidR="00250CC3" w:rsidRPr="00A17A78">
        <w:rPr>
          <w:rFonts w:ascii="Arial" w:hAnsi="Arial" w:cs="Arial"/>
          <w:b/>
          <w:sz w:val="18"/>
          <w:szCs w:val="18"/>
          <w:highlight w:val="cyan"/>
        </w:rPr>
        <w:t xml:space="preserve"> zijn uitgevoerd</w:t>
      </w:r>
      <w:r w:rsidR="00250CC3" w:rsidRPr="00AF1A01">
        <w:rPr>
          <w:rFonts w:ascii="Arial" w:hAnsi="Arial" w:cs="Arial"/>
          <w:b/>
          <w:sz w:val="18"/>
          <w:szCs w:val="18"/>
        </w:rPr>
        <w:t>.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77777777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77777777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4D29D2">
              <w:rPr>
                <w:rFonts w:ascii="Arial" w:hAnsi="Arial" w:cs="Arial"/>
                <w:b/>
                <w:sz w:val="18"/>
                <w:szCs w:val="18"/>
              </w:rPr>
              <w:t>oepassingsgebied</w:t>
            </w:r>
          </w:p>
          <w:p w14:paraId="1F868EA6" w14:textId="02F0FAF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Vermeld welke kerncompetenties met dit formulier aangetoond worden </w:t>
            </w: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C5CE0" w:rsidRPr="00AF1A01" w14:paraId="5B0BBB25" w14:textId="77777777" w:rsidTr="00DB6DF5">
        <w:trPr>
          <w:trHeight w:val="412"/>
        </w:trPr>
        <w:tc>
          <w:tcPr>
            <w:tcW w:w="4532" w:type="dxa"/>
          </w:tcPr>
          <w:p w14:paraId="5E2FA087" w14:textId="3E33D6E7" w:rsidR="00DC5CE0" w:rsidRPr="00AF1A01" w:rsidRDefault="00FB6DE6" w:rsidP="004D1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B6DE6">
              <w:rPr>
                <w:rFonts w:ascii="Arial" w:hAnsi="Arial" w:cs="Arial"/>
                <w:bCs/>
                <w:sz w:val="18"/>
                <w:szCs w:val="18"/>
              </w:rPr>
              <w:t>Met deze referentie toont inschrijver aan dat hij  beschikt over:</w:t>
            </w:r>
            <w:r w:rsidRPr="00FB6DE6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</w:tc>
        <w:tc>
          <w:tcPr>
            <w:tcW w:w="4530" w:type="dxa"/>
          </w:tcPr>
          <w:p w14:paraId="073B7C83" w14:textId="424CB96B" w:rsidR="004D29D2" w:rsidRDefault="00000000" w:rsidP="004D29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45899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313"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E531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  <w:p w14:paraId="102462CB" w14:textId="751F9691" w:rsidR="004D29D2" w:rsidRDefault="00000000" w:rsidP="004D29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4371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E5313"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  <w:p w14:paraId="642E309C" w14:textId="2019DD7F" w:rsidR="00DC5CE0" w:rsidRPr="00AF1A01" w:rsidRDefault="0000000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6536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313"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E5313"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29D2">
              <w:rPr>
                <w:rFonts w:ascii="Arial" w:hAnsi="Arial" w:cs="Arial"/>
                <w:bCs/>
                <w:sz w:val="18"/>
                <w:szCs w:val="18"/>
              </w:rPr>
              <w:t>Kerncompetentie 3</w:t>
            </w: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 xml:space="preserve">Als inschrijver het referentieproject in </w:t>
            </w:r>
            <w:proofErr w:type="spellStart"/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onderaanneming</w:t>
            </w:r>
            <w:proofErr w:type="spellEnd"/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 xml:space="preserve">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329739E9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per kerncompetentie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>entieperiode is</w:t>
            </w:r>
            <w:r w:rsidR="005207A1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>ussen 1 november 202</w:t>
            </w:r>
            <w:r w:rsidR="005813E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en 3</w:t>
            </w:r>
            <w:r w:rsidR="002E6B22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E6B22">
              <w:rPr>
                <w:rFonts w:ascii="Arial" w:hAnsi="Arial" w:cs="Arial"/>
                <w:b/>
                <w:sz w:val="18"/>
                <w:szCs w:val="18"/>
              </w:rPr>
              <w:t>oktober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2E6B22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24D8A32E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532A40">
              <w:rPr>
                <w:rFonts w:ascii="Arial" w:hAnsi="Arial" w:cs="Arial"/>
                <w:b/>
                <w:sz w:val="18"/>
                <w:szCs w:val="18"/>
              </w:rPr>
              <w:t xml:space="preserve"> per kerncompetentie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>
        <w:trPr>
          <w:trHeight w:val="416"/>
        </w:trPr>
        <w:tc>
          <w:tcPr>
            <w:tcW w:w="4532" w:type="dxa"/>
          </w:tcPr>
          <w:p w14:paraId="1FD4F89C" w14:textId="77777777" w:rsidR="00532A40" w:rsidRPr="00AF1A01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Kerncompetentie 1</w:t>
            </w:r>
          </w:p>
          <w:p w14:paraId="6AFB530C" w14:textId="2E57196B" w:rsidR="00487041" w:rsidRDefault="00487041" w:rsidP="00E0407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Het uitvoeren van één contract inzake het leveren van </w:t>
            </w:r>
            <w:r w:rsidR="00656018">
              <w:rPr>
                <w:rFonts w:ascii="Arial" w:hAnsi="Arial" w:cs="Arial"/>
                <w:bCs/>
                <w:sz w:val="18"/>
                <w:szCs w:val="18"/>
              </w:rPr>
              <w:t xml:space="preserve">een breed assortiment aan softwarelicenties bij een overheidsinstelling met minimaal 250 werkplekken. Hiertoe behoren tevens bedrijfsvoerings-applicaties. </w:t>
            </w:r>
          </w:p>
          <w:p w14:paraId="4E9F771F" w14:textId="6B9A2628" w:rsidR="002E0CE7" w:rsidRPr="00AF1A01" w:rsidRDefault="002E0CE7" w:rsidP="00C937A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E322A" w:rsidRPr="00AF1A01" w14:paraId="31EAF300" w14:textId="77777777">
        <w:trPr>
          <w:trHeight w:val="416"/>
        </w:trPr>
        <w:tc>
          <w:tcPr>
            <w:tcW w:w="4532" w:type="dxa"/>
          </w:tcPr>
          <w:p w14:paraId="7A67DFEC" w14:textId="77777777" w:rsidR="00421BD2" w:rsidRPr="00AF1A01" w:rsidRDefault="00421BD2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Kerncompetentie 2</w:t>
            </w:r>
          </w:p>
          <w:p w14:paraId="7C51D581" w14:textId="552C2294" w:rsidR="00BE322A" w:rsidRPr="00374B9B" w:rsidRDefault="00E513B0" w:rsidP="00374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Het uitvoeren van één contract inzake het </w:t>
            </w:r>
            <w:r w:rsidR="007C2709">
              <w:rPr>
                <w:rFonts w:ascii="Arial" w:hAnsi="Arial" w:cs="Arial"/>
                <w:sz w:val="18"/>
                <w:szCs w:val="18"/>
              </w:rPr>
              <w:t>beheren van een breed assortiment aan softwarelicenties</w:t>
            </w:r>
            <w:r w:rsidR="005D299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3E77AC95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24B343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3D6309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0D26A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910BC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78A8A7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E322A" w:rsidRPr="00AF1A01" w14:paraId="38DD4442" w14:textId="77777777">
        <w:trPr>
          <w:trHeight w:val="416"/>
        </w:trPr>
        <w:tc>
          <w:tcPr>
            <w:tcW w:w="4532" w:type="dxa"/>
          </w:tcPr>
          <w:p w14:paraId="4D173BBE" w14:textId="77777777" w:rsidR="00421BD2" w:rsidRPr="00AF1A01" w:rsidRDefault="00421BD2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39B2FE5A" w14:textId="276E3380" w:rsidR="00BE322A" w:rsidRDefault="005D299F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Het uitvoeren van één contract inzake he</w:t>
            </w:r>
            <w:r w:rsidR="00951AFA">
              <w:rPr>
                <w:rFonts w:ascii="Arial" w:hAnsi="Arial" w:cs="Arial"/>
                <w:bCs/>
                <w:sz w:val="18"/>
                <w:szCs w:val="18"/>
              </w:rPr>
              <w:t>t adviseren</w:t>
            </w:r>
            <w:r w:rsidR="000A7126">
              <w:rPr>
                <w:rFonts w:ascii="Arial" w:hAnsi="Arial" w:cs="Arial"/>
                <w:bCs/>
                <w:sz w:val="18"/>
                <w:szCs w:val="18"/>
              </w:rPr>
              <w:t xml:space="preserve"> met betrekking tot het efficiënt gebruik van softwarelicenties. </w:t>
            </w:r>
          </w:p>
          <w:p w14:paraId="5E4B3286" w14:textId="4D8703E3" w:rsidR="00510563" w:rsidRPr="00AF1A01" w:rsidRDefault="00510563" w:rsidP="00421B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5668260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8820CD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DE367E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7" w14:textId="77777777" w:rsidTr="00DB6DF5">
        <w:tc>
          <w:tcPr>
            <w:tcW w:w="4532" w:type="dxa"/>
          </w:tcPr>
          <w:p w14:paraId="69D65564" w14:textId="704E4D1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Overeengekomen bedrag per jaar (aannemingssom)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594F4C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Gefactureerd bedrag per jaar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60C2F124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4E0F1D">
              <w:rPr>
                <w:rFonts w:ascii="Arial" w:hAnsi="Arial" w:cs="Arial"/>
                <w:b/>
                <w:sz w:val="18"/>
                <w:szCs w:val="18"/>
              </w:rPr>
              <w:t>onderaanneming</w:t>
            </w:r>
            <w:proofErr w:type="spellEnd"/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 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Combinant</w:t>
            </w:r>
            <w:proofErr w:type="spellEnd"/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04990C9" w14:textId="2EA30389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9B4775">
              <w:rPr>
                <w:rFonts w:ascii="Arial" w:hAnsi="Arial" w:cs="Arial"/>
                <w:bCs/>
                <w:sz w:val="18"/>
                <w:szCs w:val="18"/>
              </w:rPr>
              <w:t>Combinant</w:t>
            </w:r>
            <w:proofErr w:type="spellEnd"/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91E63C6" w14:textId="4783457A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FE02C0">
        <w:rPr>
          <w:rFonts w:ascii="Arial" w:hAnsi="Arial" w:cs="Arial"/>
          <w:sz w:val="18"/>
          <w:szCs w:val="18"/>
          <w:highlight w:val="cyan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9DB5E" w14:textId="77777777" w:rsidR="00D748C4" w:rsidRDefault="00D748C4" w:rsidP="00F91A8A">
      <w:pPr>
        <w:spacing w:line="240" w:lineRule="auto"/>
      </w:pPr>
      <w:r>
        <w:separator/>
      </w:r>
    </w:p>
  </w:endnote>
  <w:endnote w:type="continuationSeparator" w:id="0">
    <w:p w14:paraId="2F7E16AE" w14:textId="77777777" w:rsidR="00D748C4" w:rsidRDefault="00D748C4" w:rsidP="00F91A8A">
      <w:pPr>
        <w:spacing w:line="240" w:lineRule="auto"/>
      </w:pPr>
      <w:r>
        <w:continuationSeparator/>
      </w:r>
    </w:p>
  </w:endnote>
  <w:endnote w:type="continuationNotice" w:id="1">
    <w:p w14:paraId="07BB3920" w14:textId="77777777" w:rsidR="00D748C4" w:rsidRDefault="00D748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E315" w14:textId="77777777" w:rsidR="002C6A5E" w:rsidRDefault="002C6A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D18C" w14:textId="77777777" w:rsidR="002C6A5E" w:rsidRDefault="002C6A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E65CA" w14:textId="77777777" w:rsidR="002C6A5E" w:rsidRDefault="002C6A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F093B" w14:textId="77777777" w:rsidR="00D748C4" w:rsidRDefault="00D748C4" w:rsidP="00F91A8A">
      <w:pPr>
        <w:spacing w:line="240" w:lineRule="auto"/>
      </w:pPr>
      <w:r>
        <w:separator/>
      </w:r>
    </w:p>
  </w:footnote>
  <w:footnote w:type="continuationSeparator" w:id="0">
    <w:p w14:paraId="77FF13B2" w14:textId="77777777" w:rsidR="00D748C4" w:rsidRDefault="00D748C4" w:rsidP="00F91A8A">
      <w:pPr>
        <w:spacing w:line="240" w:lineRule="auto"/>
      </w:pPr>
      <w:r>
        <w:continuationSeparator/>
      </w:r>
    </w:p>
  </w:footnote>
  <w:footnote w:type="continuationNotice" w:id="1">
    <w:p w14:paraId="0E5BC0C8" w14:textId="77777777" w:rsidR="00D748C4" w:rsidRDefault="00D748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8B0EE" w14:textId="77777777" w:rsidR="002C6A5E" w:rsidRDefault="002C6A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6559E" w14:textId="7048AAA9" w:rsidR="00F91A8A" w:rsidRDefault="00D05F68" w:rsidP="00F91A8A">
    <w:pPr>
      <w:pStyle w:val="Voettekst"/>
    </w:pPr>
    <w:r>
      <w:tab/>
    </w:r>
    <w:r>
      <w:rPr>
        <w:noProof/>
      </w:rPr>
      <w:drawing>
        <wp:inline distT="0" distB="0" distL="0" distR="0" wp14:anchorId="3CB272F1" wp14:editId="483D3C8C">
          <wp:extent cx="1205017" cy="576912"/>
          <wp:effectExtent l="0" t="0" r="0" b="0"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28" cy="58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A8FEC" w14:textId="77777777" w:rsidR="002C6A5E" w:rsidRDefault="002C6A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536F"/>
    <w:rsid w:val="000A49B2"/>
    <w:rsid w:val="000A7126"/>
    <w:rsid w:val="000C3032"/>
    <w:rsid w:val="000E27D1"/>
    <w:rsid w:val="000E5489"/>
    <w:rsid w:val="000F29FC"/>
    <w:rsid w:val="000F5971"/>
    <w:rsid w:val="00110D2C"/>
    <w:rsid w:val="00122F0A"/>
    <w:rsid w:val="001339E7"/>
    <w:rsid w:val="00135E1F"/>
    <w:rsid w:val="0017146E"/>
    <w:rsid w:val="00172F28"/>
    <w:rsid w:val="00183BFF"/>
    <w:rsid w:val="00186254"/>
    <w:rsid w:val="001914BF"/>
    <w:rsid w:val="001B3D14"/>
    <w:rsid w:val="001C4783"/>
    <w:rsid w:val="001D4554"/>
    <w:rsid w:val="001F48BE"/>
    <w:rsid w:val="001F5EDD"/>
    <w:rsid w:val="001F623D"/>
    <w:rsid w:val="00250CC3"/>
    <w:rsid w:val="00263EA7"/>
    <w:rsid w:val="002658CC"/>
    <w:rsid w:val="002829AE"/>
    <w:rsid w:val="00282C8D"/>
    <w:rsid w:val="002A0239"/>
    <w:rsid w:val="002A59BB"/>
    <w:rsid w:val="002B256A"/>
    <w:rsid w:val="002B6E48"/>
    <w:rsid w:val="002C6A5E"/>
    <w:rsid w:val="002C7B1A"/>
    <w:rsid w:val="002D2375"/>
    <w:rsid w:val="002E0CE7"/>
    <w:rsid w:val="002E3311"/>
    <w:rsid w:val="002E6B22"/>
    <w:rsid w:val="00302E1C"/>
    <w:rsid w:val="00342128"/>
    <w:rsid w:val="0034542E"/>
    <w:rsid w:val="003677E2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EF7"/>
    <w:rsid w:val="003D4268"/>
    <w:rsid w:val="003F14B6"/>
    <w:rsid w:val="003F560A"/>
    <w:rsid w:val="0040388A"/>
    <w:rsid w:val="0041696F"/>
    <w:rsid w:val="0041704A"/>
    <w:rsid w:val="00421BD2"/>
    <w:rsid w:val="00433C48"/>
    <w:rsid w:val="004359AF"/>
    <w:rsid w:val="004403C8"/>
    <w:rsid w:val="00452838"/>
    <w:rsid w:val="00457B5E"/>
    <w:rsid w:val="0048461F"/>
    <w:rsid w:val="00487041"/>
    <w:rsid w:val="004A4BC9"/>
    <w:rsid w:val="004A6409"/>
    <w:rsid w:val="004B1B6F"/>
    <w:rsid w:val="004B76BC"/>
    <w:rsid w:val="004D1272"/>
    <w:rsid w:val="004D138C"/>
    <w:rsid w:val="004D29D2"/>
    <w:rsid w:val="0050714D"/>
    <w:rsid w:val="00510563"/>
    <w:rsid w:val="005207A1"/>
    <w:rsid w:val="00532A40"/>
    <w:rsid w:val="005355A5"/>
    <w:rsid w:val="0056451E"/>
    <w:rsid w:val="00565F3B"/>
    <w:rsid w:val="0057681F"/>
    <w:rsid w:val="005813E7"/>
    <w:rsid w:val="00585E0E"/>
    <w:rsid w:val="005A1B15"/>
    <w:rsid w:val="005D299F"/>
    <w:rsid w:val="005F0B4C"/>
    <w:rsid w:val="005F3F1A"/>
    <w:rsid w:val="0060657F"/>
    <w:rsid w:val="00613EF3"/>
    <w:rsid w:val="00614EBA"/>
    <w:rsid w:val="0061674D"/>
    <w:rsid w:val="00617CEB"/>
    <w:rsid w:val="0062541D"/>
    <w:rsid w:val="0063599E"/>
    <w:rsid w:val="006559AC"/>
    <w:rsid w:val="00656018"/>
    <w:rsid w:val="0067007E"/>
    <w:rsid w:val="00671F1D"/>
    <w:rsid w:val="006925CE"/>
    <w:rsid w:val="006A631E"/>
    <w:rsid w:val="006E5313"/>
    <w:rsid w:val="00734561"/>
    <w:rsid w:val="00743D4E"/>
    <w:rsid w:val="00747D8B"/>
    <w:rsid w:val="00757DEB"/>
    <w:rsid w:val="007621A5"/>
    <w:rsid w:val="00762B7B"/>
    <w:rsid w:val="00767D7E"/>
    <w:rsid w:val="00773C64"/>
    <w:rsid w:val="00785852"/>
    <w:rsid w:val="0078759B"/>
    <w:rsid w:val="00792979"/>
    <w:rsid w:val="0079660D"/>
    <w:rsid w:val="007A133E"/>
    <w:rsid w:val="007A7B48"/>
    <w:rsid w:val="007C2709"/>
    <w:rsid w:val="007C3C87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905A6"/>
    <w:rsid w:val="008B3DC5"/>
    <w:rsid w:val="008B4F3C"/>
    <w:rsid w:val="008C20EB"/>
    <w:rsid w:val="008C6193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314DC"/>
    <w:rsid w:val="0095069F"/>
    <w:rsid w:val="00950C72"/>
    <w:rsid w:val="00951AFA"/>
    <w:rsid w:val="00964F9D"/>
    <w:rsid w:val="00965E9D"/>
    <w:rsid w:val="00967035"/>
    <w:rsid w:val="0097455E"/>
    <w:rsid w:val="0097511E"/>
    <w:rsid w:val="009879B8"/>
    <w:rsid w:val="00992B44"/>
    <w:rsid w:val="009A3F87"/>
    <w:rsid w:val="009B4775"/>
    <w:rsid w:val="009B6765"/>
    <w:rsid w:val="009B771B"/>
    <w:rsid w:val="009C448D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9170D"/>
    <w:rsid w:val="00A9425F"/>
    <w:rsid w:val="00A9735D"/>
    <w:rsid w:val="00AB3B78"/>
    <w:rsid w:val="00AC2D72"/>
    <w:rsid w:val="00AD4104"/>
    <w:rsid w:val="00AE234A"/>
    <w:rsid w:val="00AE7C9D"/>
    <w:rsid w:val="00AF1A01"/>
    <w:rsid w:val="00AF44D2"/>
    <w:rsid w:val="00B01ECE"/>
    <w:rsid w:val="00B14FA8"/>
    <w:rsid w:val="00B20966"/>
    <w:rsid w:val="00B23C6C"/>
    <w:rsid w:val="00B562FB"/>
    <w:rsid w:val="00B6105D"/>
    <w:rsid w:val="00B65C00"/>
    <w:rsid w:val="00B706D5"/>
    <w:rsid w:val="00B83BDF"/>
    <w:rsid w:val="00B851CF"/>
    <w:rsid w:val="00B927BB"/>
    <w:rsid w:val="00BA1B56"/>
    <w:rsid w:val="00BE322A"/>
    <w:rsid w:val="00BE4D70"/>
    <w:rsid w:val="00BE53E7"/>
    <w:rsid w:val="00C27BA4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937A5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CE527D"/>
    <w:rsid w:val="00D05F68"/>
    <w:rsid w:val="00D070B1"/>
    <w:rsid w:val="00D1298A"/>
    <w:rsid w:val="00D2246C"/>
    <w:rsid w:val="00D22C45"/>
    <w:rsid w:val="00D256F2"/>
    <w:rsid w:val="00D453BB"/>
    <w:rsid w:val="00D557D3"/>
    <w:rsid w:val="00D56250"/>
    <w:rsid w:val="00D66247"/>
    <w:rsid w:val="00D748C4"/>
    <w:rsid w:val="00D74E92"/>
    <w:rsid w:val="00D82C0C"/>
    <w:rsid w:val="00D82DF8"/>
    <w:rsid w:val="00D91879"/>
    <w:rsid w:val="00D9679F"/>
    <w:rsid w:val="00DA2D20"/>
    <w:rsid w:val="00DB6DF5"/>
    <w:rsid w:val="00DB7047"/>
    <w:rsid w:val="00DC5CE0"/>
    <w:rsid w:val="00DD3B28"/>
    <w:rsid w:val="00DD537C"/>
    <w:rsid w:val="00DE12C0"/>
    <w:rsid w:val="00DF43DF"/>
    <w:rsid w:val="00E04074"/>
    <w:rsid w:val="00E07382"/>
    <w:rsid w:val="00E15154"/>
    <w:rsid w:val="00E21420"/>
    <w:rsid w:val="00E24231"/>
    <w:rsid w:val="00E32E7D"/>
    <w:rsid w:val="00E341ED"/>
    <w:rsid w:val="00E35427"/>
    <w:rsid w:val="00E43100"/>
    <w:rsid w:val="00E506D9"/>
    <w:rsid w:val="00E513B0"/>
    <w:rsid w:val="00E54A13"/>
    <w:rsid w:val="00E561AF"/>
    <w:rsid w:val="00E570E3"/>
    <w:rsid w:val="00E6454C"/>
    <w:rsid w:val="00E8082C"/>
    <w:rsid w:val="00E84490"/>
    <w:rsid w:val="00EA52F3"/>
    <w:rsid w:val="00EA7D8B"/>
    <w:rsid w:val="00EB7A12"/>
    <w:rsid w:val="00EC42A9"/>
    <w:rsid w:val="00EC6B18"/>
    <w:rsid w:val="00ED5CB8"/>
    <w:rsid w:val="00EF76A5"/>
    <w:rsid w:val="00F013FF"/>
    <w:rsid w:val="00F037CA"/>
    <w:rsid w:val="00F650BF"/>
    <w:rsid w:val="00F82C04"/>
    <w:rsid w:val="00F91A8A"/>
    <w:rsid w:val="00F91D55"/>
    <w:rsid w:val="00FA04BC"/>
    <w:rsid w:val="00FA3452"/>
    <w:rsid w:val="00FB6DE6"/>
    <w:rsid w:val="00FC1130"/>
    <w:rsid w:val="00FD4889"/>
    <w:rsid w:val="00FD641F"/>
    <w:rsid w:val="00FE02C0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4ECECEDA-D2E2-4428-8202-FCD9C417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EF09843F1D14A9E5609DAE2C81AAA" ma:contentTypeVersion="10" ma:contentTypeDescription="Een nieuw document maken." ma:contentTypeScope="" ma:versionID="d5990244186c123aac208848bb2e4b01">
  <xsd:schema xmlns:xsd="http://www.w3.org/2001/XMLSchema" xmlns:xs="http://www.w3.org/2001/XMLSchema" xmlns:p="http://schemas.microsoft.com/office/2006/metadata/properties" xmlns:ns2="28cc775a-92fa-41ad-a6b7-c3b441450c1d" targetNamespace="http://schemas.microsoft.com/office/2006/metadata/properties" ma:root="true" ma:fieldsID="21fb3d779fc005a330d2c748ae74360e" ns2:_="">
    <xsd:import namespace="28cc775a-92fa-41ad-a6b7-c3b441450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c775a-92fa-41ad-a6b7-c3b441450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c775a-92fa-41ad-a6b7-c3b441450c1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46DF2-1F10-4CE0-B608-2FAB6DF2D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c775a-92fa-41ad-a6b7-c3b441450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  <ds:schemaRef ds:uri="28cc775a-92fa-41ad-a6b7-c3b441450c1d"/>
  </ds:schemaRefs>
</ds:datastoreItem>
</file>

<file path=customXml/itemProps4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243</cp:revision>
  <dcterms:created xsi:type="dcterms:W3CDTF">2021-12-06T22:04:00Z</dcterms:created>
  <dcterms:modified xsi:type="dcterms:W3CDTF">2024-09-04T11:19:00Z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0x010100309EF09843F1D14A9E5609DAE2C81AAA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