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B90C1" w14:textId="379FA91A" w:rsidR="00C24BCF" w:rsidRDefault="00DC2C5E" w:rsidP="00C24BCF">
      <w:pPr>
        <w:pStyle w:val="RapportTitel"/>
        <w:rPr>
          <w:color w:val="auto"/>
        </w:rPr>
      </w:pPr>
      <w:r>
        <w:rPr>
          <w:color w:val="auto"/>
        </w:rPr>
        <w:t>Referentieformulier</w:t>
      </w:r>
    </w:p>
    <w:p w14:paraId="20B10F0B" w14:textId="28103CD3" w:rsidR="001E0C0A" w:rsidRPr="00266A1D" w:rsidRDefault="001E0C0A" w:rsidP="4DB3857F">
      <w:pPr>
        <w:pStyle w:val="Voettekst"/>
        <w:rPr>
          <w:rFonts w:ascii="Rockwell" w:hAnsi="Rockwell"/>
          <w:i/>
          <w:iCs/>
          <w:vanish/>
          <w:sz w:val="16"/>
          <w:szCs w:val="16"/>
        </w:rPr>
      </w:pPr>
      <w:bookmarkStart w:id="0" w:name="_Hlk59019676"/>
      <w:r w:rsidRPr="00266A1D">
        <w:rPr>
          <w:rFonts w:ascii="Rockwell" w:hAnsi="Rockwell"/>
          <w:i/>
          <w:iCs/>
          <w:vanish/>
          <w:sz w:val="16"/>
          <w:szCs w:val="16"/>
        </w:rPr>
        <w:t>Versie 202</w:t>
      </w:r>
      <w:r w:rsidR="2AC50A00" w:rsidRPr="00266A1D">
        <w:rPr>
          <w:rFonts w:ascii="Rockwell" w:hAnsi="Rockwell"/>
          <w:i/>
          <w:iCs/>
          <w:vanish/>
          <w:sz w:val="16"/>
          <w:szCs w:val="16"/>
        </w:rPr>
        <w:t>306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04EAECE9" w14:textId="644B2941" w:rsidR="002C3234" w:rsidRDefault="002C3234" w:rsidP="31E863E4">
      <w:pPr>
        <w:rPr>
          <w:rFonts w:eastAsia="Arial" w:cs="Arial"/>
          <w:szCs w:val="20"/>
        </w:rPr>
      </w:pPr>
      <w:r>
        <w:t xml:space="preserve">Deze bijlage maakt onderdeel uit van de </w:t>
      </w:r>
      <w:r w:rsidR="53EBF2A6" w:rsidRPr="57CF211D">
        <w:rPr>
          <w:rFonts w:eastAsia="Arial" w:cs="Arial"/>
          <w:color w:val="000000" w:themeColor="text1"/>
          <w:sz w:val="19"/>
          <w:szCs w:val="19"/>
        </w:rPr>
        <w:t xml:space="preserve"> </w:t>
      </w:r>
      <w:r w:rsidR="53EBF2A6" w:rsidRPr="57CF211D">
        <w:rPr>
          <w:rFonts w:eastAsia="Arial" w:cs="Arial"/>
          <w:color w:val="000000" w:themeColor="text1"/>
          <w:szCs w:val="20"/>
        </w:rPr>
        <w:t xml:space="preserve">van de aanbestedingsstukken voor de aanbesteding </w:t>
      </w:r>
      <w:r w:rsidR="00292A8D">
        <w:rPr>
          <w:rFonts w:eastAsia="Arial" w:cs="Arial"/>
          <w:color w:val="000000" w:themeColor="text1"/>
          <w:szCs w:val="20"/>
        </w:rPr>
        <w:t xml:space="preserve">‘ Raamovereenkomst asfalt- en betonverhardingen 2025-2026’ </w:t>
      </w:r>
      <w:r w:rsidR="00266A1D">
        <w:rPr>
          <w:rFonts w:eastAsia="Arial" w:cs="Arial"/>
          <w:color w:val="000000" w:themeColor="text1"/>
          <w:szCs w:val="20"/>
        </w:rPr>
        <w:t xml:space="preserve">met zaaknummer 2149835 </w:t>
      </w:r>
      <w:r w:rsidR="00292A8D">
        <w:rPr>
          <w:rFonts w:eastAsia="Arial" w:cs="Arial"/>
          <w:color w:val="000000" w:themeColor="text1"/>
          <w:szCs w:val="20"/>
        </w:rPr>
        <w:t>van de gemeente Hoorn</w:t>
      </w:r>
      <w:r w:rsidR="53EBF2A6" w:rsidRPr="57CF211D">
        <w:rPr>
          <w:rFonts w:eastAsia="Arial" w:cs="Arial"/>
          <w:color w:val="000000" w:themeColor="text1"/>
          <w:szCs w:val="20"/>
        </w:rPr>
        <w:t>.</w:t>
      </w:r>
    </w:p>
    <w:p w14:paraId="6280F267" w14:textId="6B9BD7D1" w:rsidR="007C6965" w:rsidRDefault="007C6965" w:rsidP="007C6965">
      <w:r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Pr="31E863E4">
        <w:rPr>
          <w:szCs w:val="20"/>
        </w:rPr>
        <w:t>t referentieformulier. Gebrui</w:t>
      </w:r>
      <w:r>
        <w:t xml:space="preserve">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168FC655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Default="007C6965" w:rsidP="007C6965">
            <w:pPr>
              <w:pStyle w:val="Tabeltekst"/>
            </w:pPr>
            <w:r>
              <w:t xml:space="preserve">Omvang van de </w:t>
            </w:r>
            <w:r w:rsidR="0C633017">
              <w:t>o</w:t>
            </w:r>
            <w:r>
              <w:t>pdracht</w:t>
            </w:r>
          </w:p>
          <w:p w14:paraId="4C772B81" w14:textId="2E547561" w:rsidR="007C6965" w:rsidRPr="00CE35A3" w:rsidRDefault="007C6965" w:rsidP="007C6965">
            <w:pPr>
              <w:pStyle w:val="Opsomteken1"/>
            </w:pPr>
            <w:r w:rsidRPr="57CF211D">
              <w:rPr>
                <w:sz w:val="17"/>
                <w:szCs w:val="17"/>
              </w:rPr>
              <w:t xml:space="preserve">Als u gebruik maakt van een nog niet (geheel) afgeronde </w:t>
            </w:r>
            <w:r w:rsidR="1A978409" w:rsidRPr="57CF211D">
              <w:rPr>
                <w:sz w:val="17"/>
                <w:szCs w:val="17"/>
              </w:rPr>
              <w:t>op</w:t>
            </w:r>
            <w:r w:rsidRPr="57CF211D">
              <w:rPr>
                <w:sz w:val="17"/>
                <w:szCs w:val="17"/>
              </w:rPr>
              <w:t>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407F275F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C6EDE2D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57CF211D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6DE02A4A" w:rsidR="004B4499" w:rsidRPr="00E47EF5" w:rsidRDefault="2CBE1788" w:rsidP="4B326A26">
            <w:pPr>
              <w:pStyle w:val="Tabeltekst"/>
              <w:rPr>
                <w:rStyle w:val="Voetnootmarkering"/>
              </w:rPr>
            </w:pPr>
            <w:r>
              <w:t xml:space="preserve">Tevredenheidsverklaring toegevoegd? </w:t>
            </w:r>
            <w:r w:rsidR="6C2F6249">
              <w:t>*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2D4D1221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1A0C8348" w:rsidR="0B858AE0" w:rsidRDefault="0B858AE0" w:rsidP="4B326A26">
      <w:pPr>
        <w:rPr>
          <w:rFonts w:eastAsia="Calibri"/>
          <w:szCs w:val="20"/>
        </w:rPr>
      </w:pPr>
      <w:r w:rsidRPr="4B326A26">
        <w:rPr>
          <w:rFonts w:eastAsia="Calibri"/>
          <w:szCs w:val="20"/>
        </w:rPr>
        <w:t xml:space="preserve">* </w:t>
      </w:r>
      <w:r w:rsidR="76DC839B" w:rsidRPr="4B326A26">
        <w:rPr>
          <w:rFonts w:eastAsia="Calibri"/>
          <w:szCs w:val="20"/>
        </w:rPr>
        <w:t>Een tevredenheidsverklaring toont aan dat de opdrachtgever die u als referent opgeeft, tevreden is over hoe u de opdracht heeft uitgevoerd. Deze verklaring is vormvrij;</w:t>
      </w:r>
      <w:r w:rsidR="0A8456FA" w:rsidRPr="4B326A26">
        <w:rPr>
          <w:rFonts w:eastAsia="Calibri"/>
          <w:szCs w:val="20"/>
        </w:rPr>
        <w:t xml:space="preserve"> dit mag een brief zijn,</w:t>
      </w:r>
      <w:r w:rsidR="29EBAB54" w:rsidRPr="4B326A26">
        <w:rPr>
          <w:rFonts w:eastAsia="Calibri"/>
          <w:szCs w:val="20"/>
        </w:rPr>
        <w:t xml:space="preserve"> een e-mail,</w:t>
      </w:r>
      <w:r w:rsidR="0A8456FA" w:rsidRPr="4B326A26">
        <w:rPr>
          <w:rFonts w:eastAsia="Calibri"/>
          <w:szCs w:val="20"/>
        </w:rPr>
        <w:t xml:space="preserve"> een eigen formulier of anderszins. Zolang er maar uit blijkt dat de opdrachtgever tevreden </w:t>
      </w:r>
      <w:r w:rsidR="7F2E571F" w:rsidRPr="4B326A26">
        <w:rPr>
          <w:rFonts w:eastAsia="Calibri"/>
          <w:szCs w:val="20"/>
        </w:rPr>
        <w:t>is</w:t>
      </w:r>
      <w:r w:rsidR="5B549B13" w:rsidRPr="4B326A26">
        <w:rPr>
          <w:rFonts w:eastAsia="Calibri"/>
          <w:szCs w:val="20"/>
        </w:rPr>
        <w:t xml:space="preserve"> over de opdracht waarnaar u in dit referentieformulier verwijst.</w:t>
      </w:r>
    </w:p>
    <w:sectPr w:rsidR="0B858AE0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9DE154" w14:textId="77777777" w:rsidR="004D09C5" w:rsidRDefault="004D09C5" w:rsidP="00C13F97">
      <w:pPr>
        <w:spacing w:line="240" w:lineRule="auto"/>
      </w:pPr>
      <w:r>
        <w:separator/>
      </w:r>
    </w:p>
  </w:endnote>
  <w:endnote w:type="continuationSeparator" w:id="0">
    <w:p w14:paraId="63FF4E3F" w14:textId="77777777" w:rsidR="004D09C5" w:rsidRDefault="004D09C5" w:rsidP="00C13F97">
      <w:pPr>
        <w:spacing w:line="240" w:lineRule="auto"/>
      </w:pPr>
      <w:r>
        <w:continuationSeparator/>
      </w:r>
    </w:p>
  </w:endnote>
  <w:endnote w:type="continuationNotice" w:id="1">
    <w:p w14:paraId="75AEF590" w14:textId="77777777" w:rsidR="004D09C5" w:rsidRDefault="004D09C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000000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000000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92095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63FB2CA0" w:rsidR="00B03A4C" w:rsidRPr="00BC115D" w:rsidRDefault="00000000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266A1D">
              <w:rPr>
                <w:noProof/>
              </w:rPr>
              <w:t>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23E8B5" w14:textId="77777777" w:rsidR="004D09C5" w:rsidRDefault="004D09C5" w:rsidP="00C13F97">
      <w:pPr>
        <w:spacing w:line="240" w:lineRule="auto"/>
      </w:pPr>
      <w:r>
        <w:separator/>
      </w:r>
    </w:p>
  </w:footnote>
  <w:footnote w:type="continuationSeparator" w:id="0">
    <w:p w14:paraId="0538AE06" w14:textId="77777777" w:rsidR="004D09C5" w:rsidRDefault="004D09C5" w:rsidP="00C13F97">
      <w:pPr>
        <w:spacing w:line="240" w:lineRule="auto"/>
      </w:pPr>
      <w:r>
        <w:continuationSeparator/>
      </w:r>
    </w:p>
  </w:footnote>
  <w:footnote w:type="continuationNotice" w:id="1">
    <w:p w14:paraId="35844B92" w14:textId="77777777" w:rsidR="004D09C5" w:rsidRDefault="004D09C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67F26"/>
    <w:rsid w:val="001B1CE5"/>
    <w:rsid w:val="001E0C0A"/>
    <w:rsid w:val="001E3C7A"/>
    <w:rsid w:val="002018EB"/>
    <w:rsid w:val="00201D48"/>
    <w:rsid w:val="002117BC"/>
    <w:rsid w:val="00257771"/>
    <w:rsid w:val="00266A1D"/>
    <w:rsid w:val="00292A8D"/>
    <w:rsid w:val="002B71B6"/>
    <w:rsid w:val="002C1994"/>
    <w:rsid w:val="002C3234"/>
    <w:rsid w:val="002C42E8"/>
    <w:rsid w:val="002D7A5F"/>
    <w:rsid w:val="003073EA"/>
    <w:rsid w:val="00397B27"/>
    <w:rsid w:val="003B6BBB"/>
    <w:rsid w:val="003D0C03"/>
    <w:rsid w:val="003D10FE"/>
    <w:rsid w:val="003D3852"/>
    <w:rsid w:val="004016EB"/>
    <w:rsid w:val="00447C23"/>
    <w:rsid w:val="00447D85"/>
    <w:rsid w:val="004825C3"/>
    <w:rsid w:val="004B4499"/>
    <w:rsid w:val="004D09C5"/>
    <w:rsid w:val="00521523"/>
    <w:rsid w:val="005451C0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92873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16483"/>
    <w:rsid w:val="0086078F"/>
    <w:rsid w:val="0089540E"/>
    <w:rsid w:val="008A0375"/>
    <w:rsid w:val="008B05BE"/>
    <w:rsid w:val="008E485D"/>
    <w:rsid w:val="00920953"/>
    <w:rsid w:val="00923C23"/>
    <w:rsid w:val="0093722B"/>
    <w:rsid w:val="00953D92"/>
    <w:rsid w:val="00983213"/>
    <w:rsid w:val="00986BDB"/>
    <w:rsid w:val="00991926"/>
    <w:rsid w:val="009A1B7B"/>
    <w:rsid w:val="009B761F"/>
    <w:rsid w:val="00A179A1"/>
    <w:rsid w:val="00A369DF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D163E"/>
    <w:rsid w:val="00D17014"/>
    <w:rsid w:val="00D50DDC"/>
    <w:rsid w:val="00D56160"/>
    <w:rsid w:val="00D77D5F"/>
    <w:rsid w:val="00DA53B4"/>
    <w:rsid w:val="00DA70E8"/>
    <w:rsid w:val="00DB0AE9"/>
    <w:rsid w:val="00DC2C5E"/>
    <w:rsid w:val="00DE1C13"/>
    <w:rsid w:val="00DE67B4"/>
    <w:rsid w:val="00E01F2C"/>
    <w:rsid w:val="00E168B0"/>
    <w:rsid w:val="00E60DCD"/>
    <w:rsid w:val="00E80289"/>
    <w:rsid w:val="00EC3152"/>
    <w:rsid w:val="00EF7722"/>
    <w:rsid w:val="00F47C65"/>
    <w:rsid w:val="00F76425"/>
    <w:rsid w:val="00FA0037"/>
    <w:rsid w:val="00FA3CFC"/>
    <w:rsid w:val="00FA5927"/>
    <w:rsid w:val="00FB57AC"/>
    <w:rsid w:val="00FE0093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7F275F"/>
    <w:rsid w:val="419B6420"/>
    <w:rsid w:val="465EF903"/>
    <w:rsid w:val="4B326A26"/>
    <w:rsid w:val="4DB3857F"/>
    <w:rsid w:val="4F293F86"/>
    <w:rsid w:val="500CD453"/>
    <w:rsid w:val="509244E0"/>
    <w:rsid w:val="51D65AF2"/>
    <w:rsid w:val="53EBF2A6"/>
    <w:rsid w:val="54227453"/>
    <w:rsid w:val="550D643C"/>
    <w:rsid w:val="57CF211D"/>
    <w:rsid w:val="59A17AD7"/>
    <w:rsid w:val="5AF0CC9A"/>
    <w:rsid w:val="5B549B13"/>
    <w:rsid w:val="5C7197A3"/>
    <w:rsid w:val="5D06D322"/>
    <w:rsid w:val="5EC6A8EE"/>
    <w:rsid w:val="5F389C17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39B3B4E7-3DBB-47C9-B153-A356D99E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51f16b-6971-42bd-ad33-5e2bb52cb201">
      <Terms xmlns="http://schemas.microsoft.com/office/infopath/2007/PartnerControls"/>
    </lcf76f155ced4ddcb4097134ff3c332f>
    <Inkoper xmlns="6d51f16b-6971-42bd-ad33-5e2bb52cb201">
      <UserInfo>
        <DisplayName/>
        <AccountId xsi:nil="true"/>
        <AccountType/>
      </UserInfo>
    </Inkoper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4F9614CE5D418268523BE12B6CDD" ma:contentTypeVersion="15" ma:contentTypeDescription="Een nieuw document maken." ma:contentTypeScope="" ma:versionID="64135a063e2f4de748529c7fcf79c378">
  <xsd:schema xmlns:xsd="http://www.w3.org/2001/XMLSchema" xmlns:xs="http://www.w3.org/2001/XMLSchema" xmlns:p="http://schemas.microsoft.com/office/2006/metadata/properties" xmlns:ns2="6d51f16b-6971-42bd-ad33-5e2bb52cb201" xmlns:ns3="a89afb74-1e0d-4848-88c4-4d8eb5b75cc9" targetNamespace="http://schemas.microsoft.com/office/2006/metadata/properties" ma:root="true" ma:fieldsID="7f967674b883ff4fef91c891ae542a4e" ns2:_="" ns3:_="">
    <xsd:import namespace="6d51f16b-6971-42bd-ad33-5e2bb52cb201"/>
    <xsd:import namespace="a89afb74-1e0d-4848-88c4-4d8eb5b75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Inkop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f16b-6971-42bd-ad33-5e2bb52cb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Inkoper" ma:index="21" nillable="true" ma:displayName="Inkoper" ma:format="Dropdown" ma:list="UserInfo" ma:SharePointGroup="0" ma:internalName="Inkop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afb74-1e0d-4848-88c4-4d8eb5b75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6d51f16b-6971-42bd-ad33-5e2bb52cb201"/>
  </ds:schemaRefs>
</ds:datastoreItem>
</file>

<file path=customXml/itemProps2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44FA84-4684-46F2-B38E-DA384CC17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1f16b-6971-42bd-ad33-5e2bb52cb201"/>
    <ds:schemaRef ds:uri="a89afb74-1e0d-4848-88c4-4d8eb5b75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Ramon Otto</cp:lastModifiedBy>
  <cp:revision>36</cp:revision>
  <cp:lastPrinted>2017-09-06T08:56:00Z</cp:lastPrinted>
  <dcterms:created xsi:type="dcterms:W3CDTF">2020-12-16T17:27:00Z</dcterms:created>
  <dcterms:modified xsi:type="dcterms:W3CDTF">2024-09-19T15:02:00Z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0x01010039FE9FF9D92DC14D9C425CF97094C040</vt:lpwstr>
  </property>
  <property fmtid="{D5CDD505-2E9C-101B-9397-08002B2CF9AE}" pid="3" name="_dlc_DocIdItemGuid">
    <vt:lpwstr>885668d2-485c-4ecd-b3d6-b0a8a6c1bb23</vt:lpwstr>
  </property>
  <property fmtid="{D5CDD505-2E9C-101B-9397-08002B2CF9AE}" pid="4" name="MediaServiceImageTags">
    <vt:lpwstr/>
  </property>
</Properties>
</file>