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9CACC" w14:textId="0E9279A7" w:rsidR="00E91DF0" w:rsidRPr="00C17EB7" w:rsidRDefault="00DB6A72" w:rsidP="006A08C8">
      <w:pPr>
        <w:pStyle w:val="Kop1"/>
        <w:numPr>
          <w:ilvl w:val="0"/>
          <w:numId w:val="0"/>
        </w:numPr>
        <w:suppressAutoHyphens/>
        <w:spacing w:after="0"/>
        <w:jc w:val="both"/>
        <w:rPr>
          <w:sz w:val="40"/>
          <w:szCs w:val="40"/>
        </w:rPr>
      </w:pPr>
      <w:bookmarkStart w:id="0" w:name="_Toc419285428"/>
      <w:bookmarkStart w:id="1" w:name="_Toc421086924"/>
      <w:bookmarkStart w:id="2" w:name="_Toc421100647"/>
      <w:bookmarkStart w:id="3" w:name="_Toc527637474"/>
      <w:bookmarkStart w:id="4" w:name="_Toc171331315"/>
      <w:r>
        <w:rPr>
          <w:sz w:val="40"/>
          <w:szCs w:val="40"/>
        </w:rPr>
        <w:t>Bijla</w:t>
      </w:r>
      <w:r w:rsidR="00E91DF0" w:rsidRPr="00C17EB7">
        <w:rPr>
          <w:sz w:val="40"/>
          <w:szCs w:val="40"/>
        </w:rPr>
        <w:t xml:space="preserve">ge </w:t>
      </w:r>
      <w:r w:rsidR="00613733">
        <w:rPr>
          <w:sz w:val="40"/>
          <w:szCs w:val="40"/>
        </w:rPr>
        <w:t xml:space="preserve">NvI 2 vraag 122 </w:t>
      </w:r>
      <w:r w:rsidR="007C6470">
        <w:rPr>
          <w:sz w:val="40"/>
          <w:szCs w:val="40"/>
        </w:rPr>
        <w:t>percentage-</w:t>
      </w:r>
      <w:r w:rsidR="005D710F">
        <w:rPr>
          <w:sz w:val="40"/>
          <w:szCs w:val="40"/>
        </w:rPr>
        <w:t>blad leswagens</w:t>
      </w:r>
      <w:bookmarkEnd w:id="0"/>
      <w:bookmarkEnd w:id="1"/>
      <w:bookmarkEnd w:id="2"/>
      <w:bookmarkEnd w:id="3"/>
      <w:bookmarkEnd w:id="4"/>
      <w:r w:rsidR="004F258C">
        <w:rPr>
          <w:sz w:val="40"/>
          <w:szCs w:val="40"/>
        </w:rPr>
        <w:t xml:space="preserve"> </w:t>
      </w:r>
    </w:p>
    <w:p w14:paraId="3212A0EB" w14:textId="77777777" w:rsidR="006A08C8" w:rsidRDefault="006A08C8" w:rsidP="005F53C5">
      <w:pPr>
        <w:jc w:val="both"/>
        <w:rPr>
          <w:rFonts w:cs="Arial"/>
        </w:rPr>
      </w:pPr>
    </w:p>
    <w:p w14:paraId="4AB79B38" w14:textId="0C0B8C50" w:rsidR="00BF398E" w:rsidRPr="00BD1298" w:rsidRDefault="00BF398E" w:rsidP="005F53C5">
      <w:pPr>
        <w:jc w:val="both"/>
        <w:rPr>
          <w:rFonts w:cs="Arial"/>
        </w:rPr>
      </w:pPr>
      <w:r>
        <w:rPr>
          <w:rFonts w:cs="Arial"/>
        </w:rPr>
        <w:t>Hierna genoemde I</w:t>
      </w:r>
      <w:r w:rsidRPr="00BD1298">
        <w:rPr>
          <w:rFonts w:cs="Arial"/>
        </w:rPr>
        <w:t>nschrijver</w:t>
      </w:r>
    </w:p>
    <w:p w14:paraId="753B19E2" w14:textId="77777777" w:rsidR="00BF398E" w:rsidRPr="00BD1298" w:rsidRDefault="00BF398E" w:rsidP="005F53C5">
      <w:pPr>
        <w:tabs>
          <w:tab w:val="right" w:leader="dot" w:pos="6521"/>
          <w:tab w:val="left" w:pos="6663"/>
        </w:tabs>
        <w:jc w:val="both"/>
        <w:rPr>
          <w:rFonts w:cs="Arial"/>
        </w:rPr>
      </w:pPr>
      <w:r w:rsidRPr="00BD1298">
        <w:rPr>
          <w:rFonts w:cs="Arial"/>
        </w:rPr>
        <w:tab/>
      </w:r>
      <w:r w:rsidRPr="00BD1298">
        <w:rPr>
          <w:rFonts w:cs="Arial"/>
        </w:rPr>
        <w:tab/>
        <w:t>(naam onderneming)</w:t>
      </w:r>
    </w:p>
    <w:p w14:paraId="40A1BAA5" w14:textId="77777777" w:rsidR="00BF398E" w:rsidRPr="00BD1298" w:rsidRDefault="00BF398E" w:rsidP="005F53C5">
      <w:pPr>
        <w:tabs>
          <w:tab w:val="right" w:leader="dot" w:pos="6521"/>
          <w:tab w:val="left" w:pos="6663"/>
        </w:tabs>
        <w:jc w:val="both"/>
        <w:rPr>
          <w:rFonts w:cs="Arial"/>
        </w:rPr>
      </w:pPr>
      <w:r w:rsidRPr="00BD1298">
        <w:rPr>
          <w:rFonts w:cs="Arial"/>
        </w:rPr>
        <w:t xml:space="preserve">gevestigd te </w:t>
      </w:r>
      <w:r w:rsidRPr="00BD1298">
        <w:rPr>
          <w:rFonts w:cs="Arial"/>
        </w:rPr>
        <w:tab/>
      </w:r>
      <w:r w:rsidRPr="00BD1298">
        <w:rPr>
          <w:rFonts w:cs="Arial"/>
        </w:rPr>
        <w:tab/>
        <w:t>(vestigingsplaats)</w:t>
      </w:r>
    </w:p>
    <w:p w14:paraId="17821B4B" w14:textId="77777777" w:rsidR="00BF398E" w:rsidRPr="00BD1298" w:rsidRDefault="00BF398E" w:rsidP="005F53C5">
      <w:pPr>
        <w:jc w:val="both"/>
        <w:rPr>
          <w:rFonts w:cs="Arial"/>
        </w:rPr>
      </w:pPr>
    </w:p>
    <w:p w14:paraId="6BD5B730" w14:textId="6816BDD9" w:rsidR="00BF398E" w:rsidRPr="00BD1298" w:rsidRDefault="00BF398E" w:rsidP="00EA6754">
      <w:pPr>
        <w:jc w:val="both"/>
        <w:rPr>
          <w:rFonts w:cs="Arial"/>
        </w:rPr>
      </w:pPr>
      <w:r w:rsidRPr="00BD1298">
        <w:rPr>
          <w:rFonts w:cs="Arial"/>
        </w:rPr>
        <w:t xml:space="preserve">verklaart zich door ondertekening </w:t>
      </w:r>
      <w:r>
        <w:rPr>
          <w:rFonts w:cs="Arial"/>
        </w:rPr>
        <w:t xml:space="preserve">van dit </w:t>
      </w:r>
      <w:r w:rsidR="005D710F">
        <w:rPr>
          <w:rFonts w:cs="Arial"/>
        </w:rPr>
        <w:t>document</w:t>
      </w:r>
      <w:r w:rsidRPr="00BD1298">
        <w:rPr>
          <w:rFonts w:cs="Arial"/>
        </w:rPr>
        <w:t xml:space="preserve"> bereid de opdracht zoals beschrev</w:t>
      </w:r>
      <w:r>
        <w:rPr>
          <w:rFonts w:cs="Arial"/>
        </w:rPr>
        <w:t>en in het Beschrijvend Document uit</w:t>
      </w:r>
      <w:r w:rsidRPr="00BD1298">
        <w:rPr>
          <w:rFonts w:cs="Arial"/>
        </w:rPr>
        <w:t xml:space="preserve"> te voeren tegen </w:t>
      </w:r>
      <w:r>
        <w:rPr>
          <w:rFonts w:cs="Arial"/>
        </w:rPr>
        <w:t>de</w:t>
      </w:r>
      <w:r w:rsidRPr="00BD1298">
        <w:rPr>
          <w:rFonts w:cs="Arial"/>
        </w:rPr>
        <w:t xml:space="preserve"> </w:t>
      </w:r>
      <w:r w:rsidR="00985162">
        <w:rPr>
          <w:rFonts w:cs="Arial"/>
        </w:rPr>
        <w:t>percentages</w:t>
      </w:r>
      <w:r w:rsidRPr="00BD1298">
        <w:rPr>
          <w:rFonts w:cs="Arial"/>
        </w:rPr>
        <w:t xml:space="preserve"> </w:t>
      </w:r>
      <w:r>
        <w:rPr>
          <w:rFonts w:cs="Arial"/>
        </w:rPr>
        <w:t xml:space="preserve">zoals door de Leverancier ingevuld op het bijbehorende </w:t>
      </w:r>
      <w:r w:rsidR="003709CF">
        <w:rPr>
          <w:rFonts w:cs="Arial"/>
        </w:rPr>
        <w:t>percentage-</w:t>
      </w:r>
      <w:r>
        <w:rPr>
          <w:rFonts w:cs="Arial"/>
        </w:rPr>
        <w:t>blad</w:t>
      </w:r>
    </w:p>
    <w:p w14:paraId="00E1A227" w14:textId="77777777" w:rsidR="00BF398E" w:rsidRPr="00BD1298" w:rsidRDefault="00BF398E" w:rsidP="005F53C5">
      <w:pPr>
        <w:tabs>
          <w:tab w:val="left" w:pos="7380"/>
        </w:tabs>
        <w:jc w:val="both"/>
        <w:rPr>
          <w:rFonts w:cs="Arial"/>
        </w:rPr>
      </w:pPr>
    </w:p>
    <w:p w14:paraId="6B16736E" w14:textId="5532A5B4" w:rsidR="00BF398E" w:rsidRPr="00C15467" w:rsidRDefault="00BF398E" w:rsidP="005F53C5">
      <w:pPr>
        <w:jc w:val="both"/>
        <w:rPr>
          <w:b/>
          <w:i/>
          <w:u w:val="single"/>
        </w:rPr>
      </w:pPr>
      <w:r w:rsidRPr="00C15467">
        <w:rPr>
          <w:b/>
          <w:i/>
          <w:u w:val="single"/>
        </w:rPr>
        <w:t xml:space="preserve">Dit </w:t>
      </w:r>
      <w:r w:rsidR="009A3BFC">
        <w:rPr>
          <w:b/>
          <w:i/>
          <w:u w:val="single"/>
        </w:rPr>
        <w:t>percentage-</w:t>
      </w:r>
      <w:r w:rsidRPr="00C15467">
        <w:rPr>
          <w:b/>
          <w:i/>
          <w:u w:val="single"/>
        </w:rPr>
        <w:t>blad dient als een apart document aangeleverd te worden bij de Inschrijving.</w:t>
      </w:r>
    </w:p>
    <w:p w14:paraId="00668C39" w14:textId="77777777" w:rsidR="0047718D" w:rsidRDefault="0047718D" w:rsidP="005F53C5">
      <w:pPr>
        <w:tabs>
          <w:tab w:val="left" w:pos="7380"/>
        </w:tabs>
        <w:ind w:right="144"/>
        <w:jc w:val="both"/>
        <w:rPr>
          <w:rFonts w:cs="Arial"/>
          <w:b/>
        </w:rPr>
      </w:pPr>
    </w:p>
    <w:p w14:paraId="4BD2E54A" w14:textId="26A4192D" w:rsidR="003F16CB" w:rsidRDefault="003F16CB" w:rsidP="005F53C5">
      <w:pPr>
        <w:tabs>
          <w:tab w:val="left" w:pos="7380"/>
        </w:tabs>
        <w:ind w:right="144"/>
        <w:jc w:val="both"/>
        <w:rPr>
          <w:rFonts w:cs="Arial"/>
          <w:b/>
        </w:rPr>
      </w:pPr>
      <w:r>
        <w:rPr>
          <w:rFonts w:cs="Arial"/>
          <w:b/>
        </w:rPr>
        <w:t>Scenario 1</w:t>
      </w:r>
    </w:p>
    <w:tbl>
      <w:tblPr>
        <w:tblStyle w:val="Tabelraster"/>
        <w:tblW w:w="8323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2340"/>
        <w:gridCol w:w="1475"/>
        <w:gridCol w:w="1175"/>
        <w:gridCol w:w="255"/>
        <w:gridCol w:w="1372"/>
        <w:gridCol w:w="1295"/>
      </w:tblGrid>
      <w:tr w:rsidR="00AB5E1A" w:rsidRPr="007559BF" w14:paraId="24D5E365" w14:textId="77777777" w:rsidTr="00AB5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" w:type="dxa"/>
            <w:shd w:val="clear" w:color="auto" w:fill="D9D9D9" w:themeFill="background1" w:themeFillShade="D9"/>
          </w:tcPr>
          <w:p w14:paraId="3EB2E480" w14:textId="77777777" w:rsidR="00AB5E1A" w:rsidRPr="007559BF" w:rsidRDefault="00AB5E1A" w:rsidP="00214B84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7559BF">
              <w:rPr>
                <w:b/>
                <w:color w:val="auto"/>
                <w:sz w:val="20"/>
              </w:rPr>
              <w:t>nr</w:t>
            </w:r>
            <w:proofErr w:type="spellEnd"/>
          </w:p>
        </w:tc>
        <w:tc>
          <w:tcPr>
            <w:tcW w:w="2340" w:type="dxa"/>
            <w:shd w:val="clear" w:color="auto" w:fill="D9D9D9" w:themeFill="background1" w:themeFillShade="D9"/>
          </w:tcPr>
          <w:p w14:paraId="6FF4E33B" w14:textId="77777777" w:rsidR="00AB5E1A" w:rsidRPr="007559BF" w:rsidRDefault="00AB5E1A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object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0BE3B62" w14:textId="77777777" w:rsidR="00AB5E1A" w:rsidRPr="007559BF" w:rsidRDefault="00AB5E1A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Eigen risico WA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4113B2" w14:textId="0AF0536D" w:rsidR="00AB5E1A" w:rsidRPr="007559BF" w:rsidRDefault="00AB5E1A" w:rsidP="004224D2">
            <w:pPr>
              <w:jc w:val="center"/>
              <w:rPr>
                <w:b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 xml:space="preserve">Premie </w:t>
            </w:r>
            <w:r>
              <w:rPr>
                <w:b/>
                <w:color w:val="auto"/>
                <w:sz w:val="20"/>
              </w:rPr>
              <w:t xml:space="preserve">% </w:t>
            </w:r>
            <w:r w:rsidRPr="007559BF">
              <w:rPr>
                <w:b/>
                <w:color w:val="auto"/>
                <w:sz w:val="20"/>
              </w:rPr>
              <w:t xml:space="preserve">WA 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9D6C75" w14:textId="77777777" w:rsidR="00AB5E1A" w:rsidRDefault="00AB5E1A" w:rsidP="00214B84">
            <w:pPr>
              <w:jc w:val="center"/>
              <w:rPr>
                <w:b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10E07AF" w14:textId="77777777" w:rsidR="00AB5E1A" w:rsidRDefault="00AB5E1A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Eigen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7559BF">
              <w:rPr>
                <w:b/>
                <w:color w:val="auto"/>
                <w:sz w:val="20"/>
              </w:rPr>
              <w:t>risico</w:t>
            </w:r>
          </w:p>
          <w:p w14:paraId="12498311" w14:textId="77777777" w:rsidR="00AB5E1A" w:rsidRPr="007559BF" w:rsidRDefault="00AB5E1A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Casco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4474183" w14:textId="1ABA9D54" w:rsidR="00AB5E1A" w:rsidRPr="007559BF" w:rsidRDefault="00AB5E1A" w:rsidP="004224D2">
            <w:pPr>
              <w:jc w:val="center"/>
              <w:rPr>
                <w:b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 xml:space="preserve">Premie </w:t>
            </w:r>
            <w:r>
              <w:rPr>
                <w:b/>
                <w:color w:val="auto"/>
                <w:sz w:val="20"/>
              </w:rPr>
              <w:t xml:space="preserve">% </w:t>
            </w:r>
            <w:r w:rsidRPr="007559BF">
              <w:rPr>
                <w:b/>
                <w:color w:val="auto"/>
                <w:sz w:val="20"/>
              </w:rPr>
              <w:t xml:space="preserve">Casco </w:t>
            </w:r>
          </w:p>
        </w:tc>
      </w:tr>
      <w:tr w:rsidR="00AB5E1A" w:rsidRPr="00D37B94" w14:paraId="1C939EEB" w14:textId="77777777" w:rsidTr="00AB5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" w:type="dxa"/>
            <w:shd w:val="clear" w:color="auto" w:fill="auto"/>
          </w:tcPr>
          <w:p w14:paraId="3C815D47" w14:textId="77777777" w:rsidR="00AB5E1A" w:rsidRPr="00D37B94" w:rsidRDefault="00AB5E1A" w:rsidP="00214B84">
            <w:pPr>
              <w:rPr>
                <w:sz w:val="20"/>
              </w:rPr>
            </w:pPr>
            <w:r w:rsidRPr="00D37B94">
              <w:rPr>
                <w:sz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14:paraId="49E4407D" w14:textId="3090E541" w:rsidR="00AB5E1A" w:rsidRPr="00D37B94" w:rsidRDefault="00AB5E1A" w:rsidP="004224D2">
            <w:pPr>
              <w:rPr>
                <w:sz w:val="20"/>
              </w:rPr>
            </w:pPr>
            <w:r>
              <w:rPr>
                <w:sz w:val="20"/>
              </w:rPr>
              <w:t xml:space="preserve">Leswagen </w:t>
            </w:r>
            <w:r w:rsidRPr="00D37B94">
              <w:rPr>
                <w:sz w:val="20"/>
              </w:rPr>
              <w:t>&lt; 3500 kg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AD121" w14:textId="77777777" w:rsidR="00AB5E1A" w:rsidRPr="00D37B94" w:rsidRDefault="00AB5E1A" w:rsidP="00214B84">
            <w:pPr>
              <w:jc w:val="right"/>
              <w:rPr>
                <w:sz w:val="20"/>
              </w:rPr>
            </w:pPr>
            <w:r w:rsidRPr="00D37B94">
              <w:rPr>
                <w:sz w:val="20"/>
              </w:rPr>
              <w:t>€ 1.000,-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6C85B108" w14:textId="77777777" w:rsidR="00AB5E1A" w:rsidRPr="00D37B94" w:rsidRDefault="00AB5E1A" w:rsidP="00214B84">
            <w:pPr>
              <w:rPr>
                <w:sz w:val="20"/>
              </w:rPr>
            </w:pPr>
            <w:r w:rsidRPr="00D37B94">
              <w:rPr>
                <w:sz w:val="20"/>
              </w:rPr>
              <w:t xml:space="preserve">€ 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E57C23" w14:textId="77777777" w:rsidR="00AB5E1A" w:rsidRPr="00D37B94" w:rsidRDefault="00AB5E1A" w:rsidP="00214B84">
            <w:pPr>
              <w:jc w:val="right"/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094A69" w14:textId="77777777" w:rsidR="00AB5E1A" w:rsidRPr="00D37B94" w:rsidRDefault="00AB5E1A" w:rsidP="00214B84">
            <w:pPr>
              <w:jc w:val="right"/>
              <w:rPr>
                <w:sz w:val="20"/>
              </w:rPr>
            </w:pPr>
            <w:r w:rsidRPr="00D37B94">
              <w:rPr>
                <w:sz w:val="20"/>
              </w:rPr>
              <w:t>€ 1.000,-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71786BEB" w14:textId="77777777" w:rsidR="00AB5E1A" w:rsidRPr="00D37B94" w:rsidRDefault="00AB5E1A" w:rsidP="00214B84">
            <w:pPr>
              <w:rPr>
                <w:sz w:val="20"/>
              </w:rPr>
            </w:pPr>
            <w:r w:rsidRPr="00D37B94">
              <w:rPr>
                <w:sz w:val="20"/>
              </w:rPr>
              <w:t xml:space="preserve">€ </w:t>
            </w:r>
          </w:p>
        </w:tc>
      </w:tr>
      <w:tr w:rsidR="00AB5E1A" w:rsidRPr="00D37B94" w14:paraId="7626B7E8" w14:textId="77777777" w:rsidTr="00AB5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" w:type="dxa"/>
            <w:shd w:val="clear" w:color="auto" w:fill="auto"/>
          </w:tcPr>
          <w:p w14:paraId="66445591" w14:textId="77777777" w:rsidR="00AB5E1A" w:rsidRPr="00D37B94" w:rsidRDefault="00AB5E1A" w:rsidP="00214B84">
            <w:pPr>
              <w:rPr>
                <w:sz w:val="20"/>
              </w:rPr>
            </w:pPr>
            <w:r w:rsidRPr="00D37B94">
              <w:rPr>
                <w:sz w:val="20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14:paraId="66937E5B" w14:textId="298212D3" w:rsidR="00AB5E1A" w:rsidRPr="00D37B94" w:rsidRDefault="00AB5E1A" w:rsidP="004224D2">
            <w:pPr>
              <w:rPr>
                <w:sz w:val="20"/>
              </w:rPr>
            </w:pPr>
            <w:r>
              <w:rPr>
                <w:sz w:val="20"/>
              </w:rPr>
              <w:t xml:space="preserve">Leswagen </w:t>
            </w:r>
            <w:r w:rsidRPr="00D37B94">
              <w:rPr>
                <w:sz w:val="20"/>
              </w:rPr>
              <w:t>&gt; 3500 kg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34B5D" w14:textId="77777777" w:rsidR="00AB5E1A" w:rsidRPr="00D37B94" w:rsidRDefault="00AB5E1A" w:rsidP="00214B84">
            <w:pPr>
              <w:jc w:val="right"/>
              <w:rPr>
                <w:sz w:val="20"/>
              </w:rPr>
            </w:pPr>
            <w:r w:rsidRPr="00D37B94">
              <w:rPr>
                <w:sz w:val="20"/>
              </w:rPr>
              <w:t>€ 1.000,-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534F149D" w14:textId="77777777" w:rsidR="00AB5E1A" w:rsidRPr="00D37B94" w:rsidRDefault="00AB5E1A" w:rsidP="00214B84">
            <w:pPr>
              <w:rPr>
                <w:sz w:val="20"/>
              </w:rPr>
            </w:pPr>
            <w:r w:rsidRPr="00D37B94">
              <w:rPr>
                <w:sz w:val="20"/>
              </w:rPr>
              <w:t>€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69F1B" w14:textId="77777777" w:rsidR="00AB5E1A" w:rsidRPr="00D37B94" w:rsidRDefault="00AB5E1A" w:rsidP="00214B84">
            <w:pPr>
              <w:jc w:val="right"/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864229" w14:textId="77777777" w:rsidR="00AB5E1A" w:rsidRPr="00D37B94" w:rsidRDefault="00AB5E1A" w:rsidP="00214B84">
            <w:pPr>
              <w:jc w:val="right"/>
              <w:rPr>
                <w:sz w:val="20"/>
              </w:rPr>
            </w:pPr>
            <w:r w:rsidRPr="00D37B94">
              <w:rPr>
                <w:sz w:val="20"/>
              </w:rPr>
              <w:t>€ 1.000,-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6DA4F8BB" w14:textId="77777777" w:rsidR="00AB5E1A" w:rsidRPr="00D37B94" w:rsidRDefault="00AB5E1A" w:rsidP="00214B84">
            <w:pPr>
              <w:rPr>
                <w:sz w:val="20"/>
              </w:rPr>
            </w:pPr>
            <w:r w:rsidRPr="00D37B94">
              <w:rPr>
                <w:sz w:val="20"/>
              </w:rPr>
              <w:t>€</w:t>
            </w:r>
          </w:p>
        </w:tc>
      </w:tr>
    </w:tbl>
    <w:p w14:paraId="53560E09" w14:textId="77777777" w:rsidR="00E43EFB" w:rsidRDefault="00E43EFB" w:rsidP="00A16070">
      <w:pPr>
        <w:rPr>
          <w:rFonts w:cs="Arial"/>
          <w:b/>
          <w:i/>
        </w:rPr>
      </w:pPr>
    </w:p>
    <w:p w14:paraId="58197760" w14:textId="3FF1B88F" w:rsidR="00F00C80" w:rsidRDefault="00F00C80" w:rsidP="00F00C80">
      <w:pPr>
        <w:tabs>
          <w:tab w:val="left" w:pos="7380"/>
        </w:tabs>
        <w:ind w:right="144"/>
        <w:jc w:val="both"/>
        <w:rPr>
          <w:rFonts w:cs="Arial"/>
          <w:b/>
        </w:rPr>
      </w:pPr>
      <w:r>
        <w:rPr>
          <w:rFonts w:cs="Arial"/>
          <w:b/>
        </w:rPr>
        <w:t>Scenario 2</w:t>
      </w:r>
    </w:p>
    <w:tbl>
      <w:tblPr>
        <w:tblStyle w:val="Tabelraster"/>
        <w:tblW w:w="8323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2340"/>
        <w:gridCol w:w="1475"/>
        <w:gridCol w:w="1175"/>
        <w:gridCol w:w="255"/>
        <w:gridCol w:w="1372"/>
        <w:gridCol w:w="1295"/>
      </w:tblGrid>
      <w:tr w:rsidR="008F4043" w:rsidRPr="007559BF" w14:paraId="1CB8D3BA" w14:textId="77777777" w:rsidTr="008F4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" w:type="dxa"/>
            <w:shd w:val="clear" w:color="auto" w:fill="D9D9D9" w:themeFill="background1" w:themeFillShade="D9"/>
          </w:tcPr>
          <w:p w14:paraId="64058EDD" w14:textId="77777777" w:rsidR="008F4043" w:rsidRPr="007559BF" w:rsidRDefault="008F4043" w:rsidP="00214B84">
            <w:pPr>
              <w:jc w:val="center"/>
              <w:rPr>
                <w:b/>
                <w:color w:val="auto"/>
                <w:sz w:val="20"/>
              </w:rPr>
            </w:pPr>
            <w:proofErr w:type="spellStart"/>
            <w:r w:rsidRPr="007559BF">
              <w:rPr>
                <w:b/>
                <w:color w:val="auto"/>
                <w:sz w:val="20"/>
              </w:rPr>
              <w:t>nr</w:t>
            </w:r>
            <w:proofErr w:type="spellEnd"/>
          </w:p>
        </w:tc>
        <w:tc>
          <w:tcPr>
            <w:tcW w:w="2340" w:type="dxa"/>
            <w:shd w:val="clear" w:color="auto" w:fill="D9D9D9" w:themeFill="background1" w:themeFillShade="D9"/>
          </w:tcPr>
          <w:p w14:paraId="4446B131" w14:textId="77777777" w:rsidR="008F4043" w:rsidRPr="007559BF" w:rsidRDefault="008F4043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object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70876C5" w14:textId="77777777" w:rsidR="008F4043" w:rsidRPr="007559BF" w:rsidRDefault="008F4043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Eigen risico WA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158D4" w14:textId="77777777" w:rsidR="008F4043" w:rsidRPr="007559BF" w:rsidRDefault="008F4043" w:rsidP="00214B84">
            <w:pPr>
              <w:jc w:val="center"/>
              <w:rPr>
                <w:b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 xml:space="preserve">Premie </w:t>
            </w:r>
            <w:r>
              <w:rPr>
                <w:b/>
                <w:color w:val="auto"/>
                <w:sz w:val="20"/>
              </w:rPr>
              <w:t xml:space="preserve">% </w:t>
            </w:r>
            <w:r w:rsidRPr="007559BF">
              <w:rPr>
                <w:b/>
                <w:color w:val="auto"/>
                <w:sz w:val="20"/>
              </w:rPr>
              <w:t xml:space="preserve">WA 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79A11E" w14:textId="77777777" w:rsidR="008F4043" w:rsidRDefault="008F4043" w:rsidP="00214B84">
            <w:pPr>
              <w:jc w:val="center"/>
              <w:rPr>
                <w:b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D544AF3" w14:textId="77777777" w:rsidR="008F4043" w:rsidRDefault="008F4043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Eigen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7559BF">
              <w:rPr>
                <w:b/>
                <w:color w:val="auto"/>
                <w:sz w:val="20"/>
              </w:rPr>
              <w:t>risico</w:t>
            </w:r>
          </w:p>
          <w:p w14:paraId="15CC0873" w14:textId="77777777" w:rsidR="008F4043" w:rsidRPr="007559BF" w:rsidRDefault="008F4043" w:rsidP="00214B84">
            <w:pPr>
              <w:jc w:val="center"/>
              <w:rPr>
                <w:b/>
                <w:color w:val="auto"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>Casco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F6CD1C8" w14:textId="77777777" w:rsidR="008F4043" w:rsidRPr="007559BF" w:rsidRDefault="008F4043" w:rsidP="00214B84">
            <w:pPr>
              <w:jc w:val="center"/>
              <w:rPr>
                <w:b/>
                <w:sz w:val="20"/>
              </w:rPr>
            </w:pPr>
            <w:r w:rsidRPr="007559BF">
              <w:rPr>
                <w:b/>
                <w:color w:val="auto"/>
                <w:sz w:val="20"/>
              </w:rPr>
              <w:t xml:space="preserve">Premie </w:t>
            </w:r>
            <w:r>
              <w:rPr>
                <w:b/>
                <w:color w:val="auto"/>
                <w:sz w:val="20"/>
              </w:rPr>
              <w:t xml:space="preserve">% </w:t>
            </w:r>
            <w:r w:rsidRPr="007559BF">
              <w:rPr>
                <w:b/>
                <w:color w:val="auto"/>
                <w:sz w:val="20"/>
              </w:rPr>
              <w:t xml:space="preserve">Casco </w:t>
            </w:r>
          </w:p>
        </w:tc>
      </w:tr>
      <w:tr w:rsidR="008F4043" w:rsidRPr="00D37B94" w14:paraId="1798410B" w14:textId="77777777" w:rsidTr="008F4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" w:type="dxa"/>
            <w:shd w:val="clear" w:color="auto" w:fill="auto"/>
          </w:tcPr>
          <w:p w14:paraId="799F59E3" w14:textId="77777777" w:rsidR="008F4043" w:rsidRPr="00D37B94" w:rsidRDefault="008F4043" w:rsidP="00F827B9">
            <w:pPr>
              <w:rPr>
                <w:sz w:val="20"/>
              </w:rPr>
            </w:pPr>
            <w:r w:rsidRPr="00D37B94">
              <w:rPr>
                <w:sz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14:paraId="71485911" w14:textId="77777777" w:rsidR="008F4043" w:rsidRPr="00D37B94" w:rsidRDefault="008F4043" w:rsidP="00F827B9">
            <w:pPr>
              <w:rPr>
                <w:sz w:val="20"/>
              </w:rPr>
            </w:pPr>
            <w:r>
              <w:rPr>
                <w:sz w:val="20"/>
              </w:rPr>
              <w:t xml:space="preserve">Leswagen </w:t>
            </w:r>
            <w:r w:rsidRPr="00D37B94">
              <w:rPr>
                <w:sz w:val="20"/>
              </w:rPr>
              <w:t>&lt; 3500 kg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auto"/>
          </w:tcPr>
          <w:p w14:paraId="7F8DC7E6" w14:textId="0CC64A1C" w:rsidR="008F4043" w:rsidRPr="00D37B94" w:rsidRDefault="008F4043" w:rsidP="00F827B9">
            <w:pPr>
              <w:jc w:val="right"/>
              <w:rPr>
                <w:sz w:val="20"/>
              </w:rPr>
            </w:pPr>
            <w:r w:rsidRPr="007E4F61">
              <w:rPr>
                <w:sz w:val="20"/>
              </w:rPr>
              <w:t>€ 2.000,-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7D3AC3F4" w14:textId="77777777" w:rsidR="008F4043" w:rsidRPr="00D37B94" w:rsidRDefault="008F4043" w:rsidP="00F827B9">
            <w:pPr>
              <w:rPr>
                <w:sz w:val="20"/>
              </w:rPr>
            </w:pPr>
            <w:r w:rsidRPr="00D37B94">
              <w:rPr>
                <w:sz w:val="20"/>
              </w:rPr>
              <w:t xml:space="preserve">€ 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7C5C27" w14:textId="77777777" w:rsidR="008F4043" w:rsidRPr="00D37B94" w:rsidRDefault="008F4043" w:rsidP="00F827B9">
            <w:pPr>
              <w:jc w:val="right"/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</w:tcPr>
          <w:p w14:paraId="25F610C2" w14:textId="3F30412D" w:rsidR="008F4043" w:rsidRPr="00D37B94" w:rsidRDefault="008F4043" w:rsidP="00F827B9">
            <w:pPr>
              <w:jc w:val="right"/>
              <w:rPr>
                <w:sz w:val="20"/>
              </w:rPr>
            </w:pPr>
            <w:r w:rsidRPr="007E355A">
              <w:rPr>
                <w:sz w:val="20"/>
              </w:rPr>
              <w:t>€ 2.000,-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6BEDA9CE" w14:textId="77777777" w:rsidR="008F4043" w:rsidRPr="00D37B94" w:rsidRDefault="008F4043" w:rsidP="00F827B9">
            <w:pPr>
              <w:rPr>
                <w:sz w:val="20"/>
              </w:rPr>
            </w:pPr>
            <w:r w:rsidRPr="00D37B94">
              <w:rPr>
                <w:sz w:val="20"/>
              </w:rPr>
              <w:t xml:space="preserve">€ </w:t>
            </w:r>
          </w:p>
        </w:tc>
      </w:tr>
      <w:tr w:rsidR="008F4043" w:rsidRPr="00D37B94" w14:paraId="303842BF" w14:textId="77777777" w:rsidTr="008F40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" w:type="dxa"/>
            <w:shd w:val="clear" w:color="auto" w:fill="auto"/>
          </w:tcPr>
          <w:p w14:paraId="47040A8D" w14:textId="77777777" w:rsidR="008F4043" w:rsidRPr="00D37B94" w:rsidRDefault="008F4043" w:rsidP="00F827B9">
            <w:pPr>
              <w:rPr>
                <w:sz w:val="20"/>
              </w:rPr>
            </w:pPr>
            <w:r w:rsidRPr="00D37B94">
              <w:rPr>
                <w:sz w:val="20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14:paraId="0115AEF9" w14:textId="77777777" w:rsidR="008F4043" w:rsidRPr="00D37B94" w:rsidRDefault="008F4043" w:rsidP="00F827B9">
            <w:pPr>
              <w:rPr>
                <w:sz w:val="20"/>
              </w:rPr>
            </w:pPr>
            <w:r>
              <w:rPr>
                <w:sz w:val="20"/>
              </w:rPr>
              <w:t xml:space="preserve">Leswagen </w:t>
            </w:r>
            <w:r w:rsidRPr="00D37B94">
              <w:rPr>
                <w:sz w:val="20"/>
              </w:rPr>
              <w:t>&gt; 3500 kg</w:t>
            </w:r>
          </w:p>
        </w:tc>
        <w:tc>
          <w:tcPr>
            <w:tcW w:w="1475" w:type="dxa"/>
            <w:tcBorders>
              <w:right w:val="single" w:sz="4" w:space="0" w:color="auto"/>
            </w:tcBorders>
            <w:shd w:val="clear" w:color="auto" w:fill="auto"/>
          </w:tcPr>
          <w:p w14:paraId="37E64194" w14:textId="15A17115" w:rsidR="008F4043" w:rsidRPr="00D37B94" w:rsidRDefault="008F4043" w:rsidP="00F827B9">
            <w:pPr>
              <w:jc w:val="right"/>
              <w:rPr>
                <w:sz w:val="20"/>
              </w:rPr>
            </w:pPr>
            <w:r w:rsidRPr="007E4F61">
              <w:rPr>
                <w:sz w:val="20"/>
              </w:rPr>
              <w:t>€ 2.000,-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176E8A4F" w14:textId="77777777" w:rsidR="008F4043" w:rsidRPr="00D37B94" w:rsidRDefault="008F4043" w:rsidP="00F827B9">
            <w:pPr>
              <w:rPr>
                <w:sz w:val="20"/>
              </w:rPr>
            </w:pPr>
            <w:r w:rsidRPr="00D37B94">
              <w:rPr>
                <w:sz w:val="20"/>
              </w:rPr>
              <w:t>€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BCB8D7" w14:textId="77777777" w:rsidR="008F4043" w:rsidRPr="00D37B94" w:rsidRDefault="008F4043" w:rsidP="00F827B9">
            <w:pPr>
              <w:jc w:val="right"/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</w:tcPr>
          <w:p w14:paraId="3DF127CC" w14:textId="12EAA369" w:rsidR="008F4043" w:rsidRPr="00D37B94" w:rsidRDefault="008F4043" w:rsidP="00F827B9">
            <w:pPr>
              <w:jc w:val="right"/>
              <w:rPr>
                <w:sz w:val="20"/>
              </w:rPr>
            </w:pPr>
            <w:r w:rsidRPr="007E355A">
              <w:rPr>
                <w:sz w:val="20"/>
              </w:rPr>
              <w:t>€ 2.000,-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CCECFA" w:themeFill="accent2" w:themeFillTint="66"/>
            <w:vAlign w:val="center"/>
          </w:tcPr>
          <w:p w14:paraId="679091DA" w14:textId="77777777" w:rsidR="008F4043" w:rsidRPr="00D37B94" w:rsidRDefault="008F4043" w:rsidP="00F827B9">
            <w:pPr>
              <w:rPr>
                <w:sz w:val="20"/>
              </w:rPr>
            </w:pPr>
            <w:r w:rsidRPr="00D37B94">
              <w:rPr>
                <w:sz w:val="20"/>
              </w:rPr>
              <w:t>€</w:t>
            </w:r>
          </w:p>
        </w:tc>
      </w:tr>
    </w:tbl>
    <w:p w14:paraId="743F6281" w14:textId="77777777" w:rsidR="00E43EFB" w:rsidRDefault="00E43EFB" w:rsidP="00A16070">
      <w:pPr>
        <w:rPr>
          <w:rFonts w:cs="Arial"/>
          <w:b/>
          <w:i/>
        </w:rPr>
      </w:pPr>
    </w:p>
    <w:p w14:paraId="40AB82EF" w14:textId="0BE7C682" w:rsidR="00A16070" w:rsidRDefault="00A16070" w:rsidP="00A16070">
      <w:pPr>
        <w:rPr>
          <w:rFonts w:cs="Arial"/>
        </w:rPr>
      </w:pPr>
      <w:r w:rsidRPr="007559BF">
        <w:rPr>
          <w:rFonts w:cs="Arial"/>
          <w:b/>
          <w:i/>
        </w:rPr>
        <w:t xml:space="preserve">Per </w:t>
      </w:r>
      <w:r>
        <w:rPr>
          <w:rFonts w:cs="Arial"/>
          <w:b/>
          <w:i/>
        </w:rPr>
        <w:t>scenario</w:t>
      </w:r>
      <w:r w:rsidRPr="007559BF">
        <w:rPr>
          <w:rFonts w:cs="Arial"/>
        </w:rPr>
        <w:t xml:space="preserve"> dient u, in de </w:t>
      </w:r>
      <w:r w:rsidR="00AC5574">
        <w:rPr>
          <w:rFonts w:cs="Arial"/>
        </w:rPr>
        <w:t>blauw</w:t>
      </w:r>
      <w:r w:rsidRPr="007559BF">
        <w:rPr>
          <w:rFonts w:cs="Arial"/>
        </w:rPr>
        <w:t xml:space="preserve"> gearceerde cellen, de </w:t>
      </w:r>
      <w:r w:rsidR="00F827B9">
        <w:rPr>
          <w:rFonts w:cs="Arial"/>
        </w:rPr>
        <w:t xml:space="preserve">percentages (%) </w:t>
      </w:r>
      <w:r w:rsidRPr="007559BF">
        <w:rPr>
          <w:rFonts w:cs="Arial"/>
        </w:rPr>
        <w:t>in te vullen</w:t>
      </w:r>
      <w:r w:rsidR="00D12D20">
        <w:rPr>
          <w:rFonts w:cs="Arial"/>
        </w:rPr>
        <w:t>.</w:t>
      </w:r>
    </w:p>
    <w:p w14:paraId="06341E9E" w14:textId="62CC252C" w:rsidR="001B6899" w:rsidRPr="00E25C91" w:rsidRDefault="001B6899" w:rsidP="001B6899">
      <w:pPr>
        <w:tabs>
          <w:tab w:val="left" w:pos="7380"/>
        </w:tabs>
        <w:jc w:val="both"/>
      </w:pPr>
      <w:r w:rsidRPr="00F354D8">
        <w:t xml:space="preserve">De inschrijver verklaart deze aanbieding gedurende </w:t>
      </w:r>
      <w:r w:rsidR="00CC7417">
        <w:t>90</w:t>
      </w:r>
      <w:r w:rsidRPr="00F354D8">
        <w:t xml:space="preserve"> dagen na de dag, waarop de aanbesteding</w:t>
      </w:r>
      <w:r w:rsidRPr="00E25C91">
        <w:t xml:space="preserve"> plaatsheeft, gestand te doen.</w:t>
      </w:r>
    </w:p>
    <w:p w14:paraId="18873B57" w14:textId="77777777" w:rsidR="001B6899" w:rsidRDefault="001B6899" w:rsidP="001B6899">
      <w:pPr>
        <w:autoSpaceDE w:val="0"/>
        <w:autoSpaceDN w:val="0"/>
        <w:adjustRightInd w:val="0"/>
        <w:jc w:val="both"/>
      </w:pPr>
      <w:r w:rsidRPr="00E25C91">
        <w:lastRenderedPageBreak/>
        <w:t>De inschrijver verklaart deze aanbieding te doen overeenkomstig de bepalingen en de gegevens zoals deze zijn omschreven in het bovengenoemd document, de bijbehorende nota(‘s) van inlichtingen en eventueel het proces-verbaal van aanwijzing.</w:t>
      </w:r>
    </w:p>
    <w:p w14:paraId="23819992" w14:textId="77777777" w:rsidR="00A3742F" w:rsidRDefault="00A3742F" w:rsidP="001B6899">
      <w:pPr>
        <w:autoSpaceDE w:val="0"/>
        <w:autoSpaceDN w:val="0"/>
        <w:adjustRightInd w:val="0"/>
        <w:jc w:val="both"/>
      </w:pPr>
    </w:p>
    <w:p w14:paraId="5F604DDB" w14:textId="298B5431" w:rsidR="004D5469" w:rsidRDefault="004D5469" w:rsidP="004D5469">
      <w:pPr>
        <w:tabs>
          <w:tab w:val="left" w:pos="7380"/>
        </w:tabs>
        <w:ind w:right="144"/>
        <w:jc w:val="both"/>
        <w:rPr>
          <w:b/>
        </w:rPr>
      </w:pPr>
      <w:r>
        <w:rPr>
          <w:b/>
        </w:rPr>
        <w:t>De o</w:t>
      </w:r>
      <w:r w:rsidRPr="00E05D15">
        <w:rPr>
          <w:b/>
        </w:rPr>
        <w:t xml:space="preserve">pgave op deze </w:t>
      </w:r>
      <w:r>
        <w:rPr>
          <w:b/>
        </w:rPr>
        <w:t xml:space="preserve">Bijlage </w:t>
      </w:r>
      <w:r w:rsidRPr="00E05D15">
        <w:rPr>
          <w:b/>
        </w:rPr>
        <w:t>zijn ter informatie aan de Aanbestedende Dienst.</w:t>
      </w:r>
      <w:r w:rsidR="000B5C4C">
        <w:rPr>
          <w:b/>
        </w:rPr>
        <w:t xml:space="preserve"> Deze bijlage wordt niet meegenomen in de beoordeling, zoals beschreven in </w:t>
      </w:r>
      <w:r w:rsidR="004524A1">
        <w:rPr>
          <w:b/>
        </w:rPr>
        <w:t>hoofdstuk 8 van het beschrijvend document.</w:t>
      </w:r>
    </w:p>
    <w:p w14:paraId="52695011" w14:textId="77777777" w:rsidR="00A3742F" w:rsidRPr="00E25C91" w:rsidRDefault="00A3742F" w:rsidP="001B6899">
      <w:pPr>
        <w:autoSpaceDE w:val="0"/>
        <w:autoSpaceDN w:val="0"/>
        <w:adjustRightInd w:val="0"/>
        <w:jc w:val="both"/>
      </w:pPr>
    </w:p>
    <w:p w14:paraId="208EFBEE" w14:textId="77777777" w:rsidR="00E9665B" w:rsidRDefault="00E9665B" w:rsidP="005F53C5">
      <w:pPr>
        <w:jc w:val="both"/>
        <w:rPr>
          <w:b/>
          <w:snapToGrid w:val="0"/>
        </w:rPr>
      </w:pPr>
    </w:p>
    <w:p w14:paraId="0C564A69" w14:textId="0DE92893" w:rsidR="00BF398E" w:rsidRPr="00E25C91" w:rsidRDefault="00BF398E" w:rsidP="005D0BE7">
      <w:pPr>
        <w:rPr>
          <w:b/>
          <w:snapToGrid w:val="0"/>
        </w:rPr>
      </w:pPr>
      <w:r w:rsidRPr="00E25C91">
        <w:rPr>
          <w:b/>
          <w:snapToGrid w:val="0"/>
        </w:rPr>
        <w:t>Inschrijver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F398E" w:rsidRPr="009576D5" w14:paraId="508187F9" w14:textId="77777777" w:rsidTr="009E7F7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716600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62EF42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BF398E" w:rsidRPr="009576D5" w14:paraId="44EE5FC1" w14:textId="77777777" w:rsidTr="009E7F7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44A42DC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F3BEDF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BF398E" w:rsidRPr="009576D5" w14:paraId="37B53E36" w14:textId="77777777" w:rsidTr="009E7F7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DC5AF0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996B47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BF398E" w:rsidRPr="009576D5" w14:paraId="25D48D25" w14:textId="77777777" w:rsidTr="009E7F7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CFF275" w14:textId="4E9B586A" w:rsidR="00BF398E" w:rsidRPr="009576D5" w:rsidRDefault="00BF398E" w:rsidP="0038548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956871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BF398E" w:rsidRPr="009576D5" w14:paraId="1B8A85EB" w14:textId="77777777" w:rsidTr="009E7F7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3792F7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0DF55A" w14:textId="77777777" w:rsidR="00BF398E" w:rsidRPr="009576D5" w:rsidRDefault="00BF398E" w:rsidP="005F53C5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14:paraId="1D938ECD" w14:textId="77777777" w:rsidR="004524A1" w:rsidRDefault="004524A1" w:rsidP="004524A1"/>
    <w:p w14:paraId="0ADF2708" w14:textId="77777777" w:rsidR="004524A1" w:rsidRPr="004524A1" w:rsidRDefault="004524A1" w:rsidP="004524A1"/>
    <w:sectPr w:rsidR="004524A1" w:rsidRPr="004524A1" w:rsidSect="003709C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418" w:right="1672" w:bottom="1418" w:left="1474" w:header="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AF9E3" w14:textId="77777777" w:rsidR="00162CE2" w:rsidRDefault="00162CE2">
      <w:r>
        <w:separator/>
      </w:r>
    </w:p>
    <w:p w14:paraId="05611D49" w14:textId="77777777" w:rsidR="00162CE2" w:rsidRDefault="00162CE2"/>
  </w:endnote>
  <w:endnote w:type="continuationSeparator" w:id="0">
    <w:p w14:paraId="02A14FF4" w14:textId="77777777" w:rsidR="00162CE2" w:rsidRDefault="00162CE2">
      <w:r>
        <w:continuationSeparator/>
      </w:r>
    </w:p>
    <w:p w14:paraId="0184E9EF" w14:textId="77777777" w:rsidR="00162CE2" w:rsidRDefault="00162CE2"/>
  </w:endnote>
  <w:endnote w:type="continuationNotice" w:id="1">
    <w:p w14:paraId="56A503AB" w14:textId="77777777" w:rsidR="00162CE2" w:rsidRDefault="00162C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FB0ABE" w14:paraId="0117C4E0" w14:textId="77777777" w:rsidTr="00E91DF0">
      <w:tc>
        <w:tcPr>
          <w:tcW w:w="7573" w:type="dxa"/>
          <w:shd w:val="clear" w:color="auto" w:fill="auto"/>
        </w:tcPr>
        <w:p w14:paraId="1E9F0F01" w14:textId="60A7AE4A" w:rsidR="00FB0ABE" w:rsidRDefault="004429BF" w:rsidP="00DB375A">
          <w:pPr>
            <w:pStyle w:val="Huisstijl-Voettekst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1BD64119" wp14:editId="6E0BF450">
                    <wp:simplePos x="635" y="63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8415" b="12700"/>
                    <wp:wrapSquare wrapText="bothSides"/>
                    <wp:docPr id="2" name="Tekstvak 2" descr="Bedrijfsvertrouwelijk (BBN1)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5CC96" w14:textId="2C867C9F" w:rsidR="004429BF" w:rsidRPr="004429BF" w:rsidRDefault="004429BF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</w:pPr>
                                <w:r w:rsidRPr="004429BF"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>Bedrijfsvertrouwelijk (BBN1)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BD6411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6" type="#_x0000_t202" alt="Bedrijfsvertrouwelijk (BBN1)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      <v:textbox style="mso-fit-shape-to-text:t" inset="0,0,0,0">
                      <w:txbxContent>
                        <w:p w14:paraId="4F05CC96" w14:textId="2C867C9F" w:rsidR="004429BF" w:rsidRPr="004429BF" w:rsidRDefault="004429BF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4429BF">
                            <w:rPr>
                              <w:rFonts w:ascii="Calibri" w:eastAsia="Calibri" w:hAnsi="Calibri" w:cs="Calibri"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FB0ABE">
            <w:t>IFV</w:t>
          </w:r>
          <w:r w:rsidR="00FB0ABE">
            <w:tab/>
          </w:r>
        </w:p>
      </w:tc>
      <w:tc>
        <w:tcPr>
          <w:tcW w:w="644" w:type="dxa"/>
          <w:shd w:val="clear" w:color="auto" w:fill="auto"/>
        </w:tcPr>
        <w:p w14:paraId="570F4D5D" w14:textId="77777777" w:rsidR="00FB0ABE" w:rsidRDefault="00FB0ABE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r w:rsidR="008F4043">
            <w:fldChar w:fldCharType="begin"/>
          </w:r>
          <w:r w:rsidR="008F4043">
            <w:instrText>NUMPAGES   \* MERGEFORMAT</w:instrText>
          </w:r>
          <w:r w:rsidR="008F4043">
            <w:fldChar w:fldCharType="separate"/>
          </w:r>
          <w:r>
            <w:t>71</w:t>
          </w:r>
          <w:r w:rsidR="008F4043">
            <w:fldChar w:fldCharType="end"/>
          </w:r>
        </w:p>
      </w:tc>
    </w:tr>
  </w:tbl>
  <w:p w14:paraId="07E881EC" w14:textId="77777777" w:rsidR="00FB0ABE" w:rsidRDefault="00FB0ABE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47CD6" w14:textId="41ED2C55" w:rsidR="00FB0ABE" w:rsidRPr="00DA18B3" w:rsidRDefault="009C3BE3" w:rsidP="00F466F5">
    <w:pPr>
      <w:pStyle w:val="Voettekst"/>
      <w:rPr>
        <w:sz w:val="18"/>
        <w:szCs w:val="18"/>
      </w:rPr>
    </w:pPr>
    <w:r>
      <w:rPr>
        <w:sz w:val="18"/>
        <w:szCs w:val="18"/>
      </w:rPr>
      <w:t>VRLN-</w:t>
    </w:r>
    <w:r w:rsidR="009A0BBE">
      <w:rPr>
        <w:sz w:val="18"/>
        <w:szCs w:val="18"/>
      </w:rPr>
      <w:t>20</w:t>
    </w:r>
    <w:r w:rsidR="00A40CD6">
      <w:rPr>
        <w:sz w:val="18"/>
        <w:szCs w:val="18"/>
      </w:rPr>
      <w:t>24</w:t>
    </w:r>
    <w:r w:rsidR="008C3A67">
      <w:rPr>
        <w:sz w:val="18"/>
        <w:szCs w:val="18"/>
      </w:rPr>
      <w:t>-VRLN-MH-002</w:t>
    </w:r>
    <w:r w:rsidR="00FB0ABE">
      <w:rPr>
        <w:sz w:val="18"/>
        <w:szCs w:val="18"/>
      </w:rPr>
      <w:tab/>
    </w:r>
    <w:r w:rsidR="00DC39D8">
      <w:rPr>
        <w:sz w:val="18"/>
        <w:szCs w:val="18"/>
      </w:rPr>
      <w:tab/>
    </w:r>
    <w:r w:rsidR="00DC39D8">
      <w:rPr>
        <w:sz w:val="18"/>
        <w:szCs w:val="18"/>
      </w:rPr>
      <w:tab/>
    </w:r>
    <w:r w:rsidR="00DC39D8">
      <w:rPr>
        <w:sz w:val="18"/>
        <w:szCs w:val="18"/>
      </w:rPr>
      <w:tab/>
    </w:r>
    <w:r w:rsidR="00DC39D8">
      <w:rPr>
        <w:sz w:val="18"/>
        <w:szCs w:val="18"/>
      </w:rPr>
      <w:tab/>
    </w:r>
    <w:r w:rsidR="00FB0ABE">
      <w:rPr>
        <w:sz w:val="18"/>
        <w:szCs w:val="18"/>
      </w:rPr>
      <w:tab/>
    </w:r>
    <w:sdt>
      <w:sdtPr>
        <w:rPr>
          <w:sz w:val="18"/>
          <w:szCs w:val="18"/>
        </w:rPr>
        <w:id w:val="197440535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B0ABE" w:rsidRPr="00DA18B3">
              <w:rPr>
                <w:sz w:val="18"/>
                <w:szCs w:val="18"/>
              </w:rPr>
              <w:t xml:space="preserve">Pagina </w:t>
            </w:r>
            <w:r w:rsidR="00FB0ABE" w:rsidRPr="00DA18B3">
              <w:rPr>
                <w:bCs/>
                <w:sz w:val="18"/>
                <w:szCs w:val="18"/>
              </w:rPr>
              <w:fldChar w:fldCharType="begin"/>
            </w:r>
            <w:r w:rsidR="00FB0ABE" w:rsidRPr="00DA18B3">
              <w:rPr>
                <w:bCs/>
                <w:sz w:val="18"/>
                <w:szCs w:val="18"/>
              </w:rPr>
              <w:instrText>PAGE</w:instrText>
            </w:r>
            <w:r w:rsidR="00FB0ABE" w:rsidRPr="00DA18B3">
              <w:rPr>
                <w:bCs/>
                <w:sz w:val="18"/>
                <w:szCs w:val="18"/>
              </w:rPr>
              <w:fldChar w:fldCharType="separate"/>
            </w:r>
            <w:r w:rsidR="003812C0">
              <w:rPr>
                <w:bCs/>
                <w:noProof/>
                <w:sz w:val="18"/>
                <w:szCs w:val="18"/>
              </w:rPr>
              <w:t>10</w:t>
            </w:r>
            <w:r w:rsidR="00FB0ABE" w:rsidRPr="00DA18B3">
              <w:rPr>
                <w:bCs/>
                <w:sz w:val="18"/>
                <w:szCs w:val="18"/>
              </w:rPr>
              <w:fldChar w:fldCharType="end"/>
            </w:r>
            <w:r w:rsidR="00FB0ABE" w:rsidRPr="00DA18B3">
              <w:rPr>
                <w:sz w:val="18"/>
                <w:szCs w:val="18"/>
              </w:rPr>
              <w:t xml:space="preserve"> van </w:t>
            </w:r>
            <w:r w:rsidR="00FB0ABE" w:rsidRPr="00DA18B3">
              <w:rPr>
                <w:bCs/>
                <w:sz w:val="18"/>
                <w:szCs w:val="18"/>
              </w:rPr>
              <w:fldChar w:fldCharType="begin"/>
            </w:r>
            <w:r w:rsidR="00FB0ABE" w:rsidRPr="00DA18B3">
              <w:rPr>
                <w:bCs/>
                <w:sz w:val="18"/>
                <w:szCs w:val="18"/>
              </w:rPr>
              <w:instrText>NUMPAGES</w:instrText>
            </w:r>
            <w:r w:rsidR="00FB0ABE" w:rsidRPr="00DA18B3">
              <w:rPr>
                <w:bCs/>
                <w:sz w:val="18"/>
                <w:szCs w:val="18"/>
              </w:rPr>
              <w:fldChar w:fldCharType="separate"/>
            </w:r>
            <w:r w:rsidR="003812C0">
              <w:rPr>
                <w:bCs/>
                <w:noProof/>
                <w:sz w:val="18"/>
                <w:szCs w:val="18"/>
              </w:rPr>
              <w:t>75</w:t>
            </w:r>
            <w:r w:rsidR="00FB0ABE" w:rsidRPr="00DA18B3">
              <w:rPr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Ind w:w="-454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7257"/>
    </w:tblGrid>
    <w:tr w:rsidR="00FB0ABE" w14:paraId="187EB19A" w14:textId="77777777" w:rsidTr="0002196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195"/>
      </w:trPr>
      <w:tc>
        <w:tcPr>
          <w:tcW w:w="7257" w:type="dxa"/>
          <w:shd w:val="clear" w:color="auto" w:fill="FFFFFF" w:themeFill="background1"/>
        </w:tcPr>
        <w:p w14:paraId="25AA7CB3" w14:textId="0F8E0743" w:rsidR="00FB0ABE" w:rsidRPr="00021965" w:rsidRDefault="004429BF" w:rsidP="00021965"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3" behindDoc="0" locked="0" layoutInCell="1" allowOverlap="1" wp14:anchorId="56B95AA6" wp14:editId="3B559B12">
                    <wp:simplePos x="635" y="63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8415" b="12700"/>
                    <wp:wrapSquare wrapText="bothSides"/>
                    <wp:docPr id="1" name="Tekstvak 1" descr="Bedrijfsvertrouwelijk (BBN1)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E47FF1" w14:textId="3E0D1226" w:rsidR="004429BF" w:rsidRPr="004429BF" w:rsidRDefault="004429BF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</w:pPr>
                                <w:r w:rsidRPr="004429BF"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>Bedrijfsvertrouwelijk (BBN1)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6B95AA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7" type="#_x0000_t202" alt="Bedrijfsvertrouwelijk (BBN1)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textbox style="mso-fit-shape-to-text:t" inset="0,0,0,0">
                      <w:txbxContent>
                        <w:p w14:paraId="29E47FF1" w14:textId="3E0D1226" w:rsidR="004429BF" w:rsidRPr="004429BF" w:rsidRDefault="004429BF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4429BF">
                            <w:rPr>
                              <w:rFonts w:ascii="Calibri" w:eastAsia="Calibri" w:hAnsi="Calibri" w:cs="Calibri"/>
                              <w:color w:val="000000"/>
                            </w:rPr>
                            <w:t>Bedrijfsvertrouwelijk (BBN1)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4F701ADD" w14:textId="77777777" w:rsidR="00FB0ABE" w:rsidRDefault="00FB0A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67516" w14:textId="77777777" w:rsidR="00162CE2" w:rsidRPr="00D94D07" w:rsidRDefault="00162CE2" w:rsidP="00A00378">
      <w:pPr>
        <w:spacing w:line="200" w:lineRule="exact"/>
        <w:rPr>
          <w:sz w:val="2"/>
        </w:rPr>
      </w:pPr>
      <w:r>
        <w:separator/>
      </w:r>
    </w:p>
  </w:footnote>
  <w:footnote w:type="continuationSeparator" w:id="0">
    <w:p w14:paraId="587B8D94" w14:textId="77777777" w:rsidR="00162CE2" w:rsidRDefault="00162CE2">
      <w:r>
        <w:continuationSeparator/>
      </w:r>
    </w:p>
    <w:p w14:paraId="16F35A4F" w14:textId="77777777" w:rsidR="00162CE2" w:rsidRDefault="00162CE2"/>
  </w:footnote>
  <w:footnote w:type="continuationNotice" w:id="1">
    <w:p w14:paraId="6C819611" w14:textId="77777777" w:rsidR="00162CE2" w:rsidRDefault="00162C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52949" w14:textId="0FC651A9" w:rsidR="00FB0ABE" w:rsidRDefault="00516A4D">
    <w:pPr>
      <w:pStyle w:val="Koptekst"/>
    </w:pPr>
    <w:r w:rsidRPr="00234E74">
      <w:rPr>
        <w:noProof/>
      </w:rPr>
      <w:drawing>
        <wp:anchor distT="0" distB="0" distL="114300" distR="114300" simplePos="0" relativeHeight="251658241" behindDoc="1" locked="0" layoutInCell="1" allowOverlap="1" wp14:anchorId="0B4BCC75" wp14:editId="5A6A70E3">
          <wp:simplePos x="0" y="0"/>
          <wp:positionH relativeFrom="column">
            <wp:posOffset>-1440815</wp:posOffset>
          </wp:positionH>
          <wp:positionV relativeFrom="paragraph">
            <wp:posOffset>-9525</wp:posOffset>
          </wp:positionV>
          <wp:extent cx="11182350" cy="403860"/>
          <wp:effectExtent l="0" t="0" r="0" b="0"/>
          <wp:wrapTight wrapText="bothSides">
            <wp:wrapPolygon edited="0">
              <wp:start x="0" y="0"/>
              <wp:lineTo x="0" y="20377"/>
              <wp:lineTo x="21563" y="20377"/>
              <wp:lineTo x="21563" y="0"/>
              <wp:lineTo x="0" y="0"/>
            </wp:wrapPolygon>
          </wp:wrapTight>
          <wp:docPr id="456822479" name="Afbeelding 456822479" descr="C:\Users\mariellehu\AppData\Local\Microsoft\Windows\Temporary Internet Files\Content.Word\kleurenbalk veiligheidsreg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ellehu\AppData\Local\Microsoft\Windows\Temporary Internet Files\Content.Word\kleurenbalk veiligheidsreg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235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ABE" w:rsidRPr="00234E74">
      <w:rPr>
        <w:noProof/>
      </w:rPr>
      <w:drawing>
        <wp:anchor distT="0" distB="0" distL="114300" distR="114300" simplePos="0" relativeHeight="251658242" behindDoc="1" locked="0" layoutInCell="1" allowOverlap="1" wp14:anchorId="78E4174D" wp14:editId="5F8894FA">
          <wp:simplePos x="0" y="0"/>
          <wp:positionH relativeFrom="column">
            <wp:posOffset>-635000</wp:posOffset>
          </wp:positionH>
          <wp:positionV relativeFrom="paragraph">
            <wp:posOffset>424815</wp:posOffset>
          </wp:positionV>
          <wp:extent cx="2430145" cy="533400"/>
          <wp:effectExtent l="0" t="0" r="8255" b="0"/>
          <wp:wrapTight wrapText="bothSides">
            <wp:wrapPolygon edited="0">
              <wp:start x="0" y="0"/>
              <wp:lineTo x="0" y="20829"/>
              <wp:lineTo x="21504" y="20829"/>
              <wp:lineTo x="21504" y="0"/>
              <wp:lineTo x="0" y="0"/>
            </wp:wrapPolygon>
          </wp:wrapTight>
          <wp:docPr id="536544198" name="Afbeelding 536544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ligheidsregio_logo_FC_groot 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ABE">
      <w:t>`</w:t>
    </w:r>
  </w:p>
  <w:p w14:paraId="350BB701" w14:textId="77777777" w:rsidR="00FB0ABE" w:rsidRDefault="00FB0ABE">
    <w:pPr>
      <w:pStyle w:val="Koptekst"/>
    </w:pPr>
  </w:p>
  <w:p w14:paraId="2F2A2D72" w14:textId="77777777" w:rsidR="00FB0ABE" w:rsidRDefault="00FB0ABE">
    <w:pPr>
      <w:pStyle w:val="Koptekst"/>
    </w:pPr>
  </w:p>
  <w:p w14:paraId="001E4D5A" w14:textId="77777777" w:rsidR="00FB0ABE" w:rsidRDefault="00FB0ABE">
    <w:pPr>
      <w:pStyle w:val="Koptekst"/>
    </w:pPr>
  </w:p>
  <w:p w14:paraId="258A2E7E" w14:textId="77777777" w:rsidR="00FB0ABE" w:rsidRDefault="00FB0A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FB0ABE" w14:paraId="5422F57F" w14:textId="77777777" w:rsidTr="00927491">
      <w:trPr>
        <w:cantSplit/>
        <w:trHeight w:val="2721"/>
      </w:trPr>
      <w:tc>
        <w:tcPr>
          <w:tcW w:w="11907" w:type="dxa"/>
        </w:tcPr>
        <w:p w14:paraId="7D0F6F04" w14:textId="77777777" w:rsidR="00FB0ABE" w:rsidRDefault="00FB0ABE" w:rsidP="00D45D79"/>
      </w:tc>
    </w:tr>
  </w:tbl>
  <w:p w14:paraId="5C30EB84" w14:textId="77777777" w:rsidR="00FB0ABE" w:rsidRDefault="00FB0ABE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408"/>
      </w:pPr>
    </w:lvl>
  </w:abstractNum>
  <w:abstractNum w:abstractNumId="1" w15:restartNumberingAfterBreak="0">
    <w:nsid w:val="0736592C"/>
    <w:multiLevelType w:val="hybridMultilevel"/>
    <w:tmpl w:val="89FE7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E72"/>
    <w:multiLevelType w:val="hybridMultilevel"/>
    <w:tmpl w:val="6504C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16DA"/>
    <w:multiLevelType w:val="hybridMultilevel"/>
    <w:tmpl w:val="FC4CA444"/>
    <w:lvl w:ilvl="0" w:tplc="7B40D82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5" w15:restartNumberingAfterBreak="0">
    <w:nsid w:val="12853C6C"/>
    <w:multiLevelType w:val="hybridMultilevel"/>
    <w:tmpl w:val="146251CC"/>
    <w:lvl w:ilvl="0" w:tplc="ED6862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F5BB6"/>
    <w:multiLevelType w:val="hybridMultilevel"/>
    <w:tmpl w:val="3A2C2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200C1FFF"/>
    <w:multiLevelType w:val="hybridMultilevel"/>
    <w:tmpl w:val="BE10ECC8"/>
    <w:lvl w:ilvl="0" w:tplc="76E4A83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67CFB"/>
    <w:multiLevelType w:val="hybridMultilevel"/>
    <w:tmpl w:val="ED5C7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EEA7233"/>
    <w:multiLevelType w:val="hybridMultilevel"/>
    <w:tmpl w:val="BC164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04EE2"/>
    <w:multiLevelType w:val="hybridMultilevel"/>
    <w:tmpl w:val="D080481A"/>
    <w:lvl w:ilvl="0" w:tplc="06007080">
      <w:start w:val="1"/>
      <w:numFmt w:val="bullet"/>
      <w:lvlText w:val="&gt;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6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F6E60"/>
    <w:multiLevelType w:val="hybridMultilevel"/>
    <w:tmpl w:val="63C28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16D5D"/>
    <w:multiLevelType w:val="hybridMultilevel"/>
    <w:tmpl w:val="BE1E1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B24DF"/>
    <w:multiLevelType w:val="hybridMultilevel"/>
    <w:tmpl w:val="FD7AF1A6"/>
    <w:lvl w:ilvl="0" w:tplc="8876781A">
      <w:start w:val="1"/>
      <w:numFmt w:val="bullet"/>
      <w:lvlText w:val=""/>
      <w:lvlJc w:val="left"/>
      <w:pPr>
        <w:tabs>
          <w:tab w:val="num" w:pos="349"/>
        </w:tabs>
        <w:ind w:left="349" w:hanging="349"/>
      </w:pPr>
      <w:rPr>
        <w:rFonts w:ascii="Symbol" w:hAnsi="Symbol" w:hint="default"/>
        <w:color w:val="808080"/>
        <w:sz w:val="20"/>
        <w:szCs w:val="20"/>
      </w:rPr>
    </w:lvl>
    <w:lvl w:ilvl="1" w:tplc="0448BBD6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  <w:color w:val="808080"/>
        <w:sz w:val="20"/>
        <w:szCs w:val="20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2136EF8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7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D4745"/>
    <w:multiLevelType w:val="hybridMultilevel"/>
    <w:tmpl w:val="AAB800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31A3B69"/>
    <w:multiLevelType w:val="hybridMultilevel"/>
    <w:tmpl w:val="40C6363A"/>
    <w:lvl w:ilvl="0" w:tplc="E5E895D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6855574B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00F45"/>
    <w:multiLevelType w:val="hybridMultilevel"/>
    <w:tmpl w:val="3E5CA9EA"/>
    <w:lvl w:ilvl="0" w:tplc="F4D2D53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9123C"/>
    <w:multiLevelType w:val="hybridMultilevel"/>
    <w:tmpl w:val="F6EC4DBC"/>
    <w:lvl w:ilvl="0" w:tplc="DDD616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F82441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F2DCB"/>
    <w:multiLevelType w:val="multilevel"/>
    <w:tmpl w:val="850811C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198503">
    <w:abstractNumId w:val="15"/>
  </w:num>
  <w:num w:numId="2" w16cid:durableId="943078329">
    <w:abstractNumId w:val="23"/>
  </w:num>
  <w:num w:numId="3" w16cid:durableId="483278128">
    <w:abstractNumId w:val="16"/>
  </w:num>
  <w:num w:numId="4" w16cid:durableId="939608333">
    <w:abstractNumId w:val="36"/>
  </w:num>
  <w:num w:numId="5" w16cid:durableId="536938107">
    <w:abstractNumId w:val="17"/>
  </w:num>
  <w:num w:numId="6" w16cid:durableId="433674869">
    <w:abstractNumId w:val="33"/>
  </w:num>
  <w:num w:numId="7" w16cid:durableId="792406969">
    <w:abstractNumId w:val="12"/>
  </w:num>
  <w:num w:numId="8" w16cid:durableId="508831392">
    <w:abstractNumId w:val="21"/>
  </w:num>
  <w:num w:numId="9" w16cid:durableId="343093012">
    <w:abstractNumId w:val="4"/>
  </w:num>
  <w:num w:numId="10" w16cid:durableId="1302463705">
    <w:abstractNumId w:val="26"/>
  </w:num>
  <w:num w:numId="11" w16cid:durableId="853812204">
    <w:abstractNumId w:val="30"/>
  </w:num>
  <w:num w:numId="12" w16cid:durableId="315381821">
    <w:abstractNumId w:val="29"/>
  </w:num>
  <w:num w:numId="13" w16cid:durableId="1616328539">
    <w:abstractNumId w:val="10"/>
  </w:num>
  <w:num w:numId="14" w16cid:durableId="1945769733">
    <w:abstractNumId w:val="41"/>
  </w:num>
  <w:num w:numId="15" w16cid:durableId="1356617123">
    <w:abstractNumId w:val="14"/>
  </w:num>
  <w:num w:numId="16" w16cid:durableId="2070834200">
    <w:abstractNumId w:val="35"/>
  </w:num>
  <w:num w:numId="17" w16cid:durableId="1708604584">
    <w:abstractNumId w:val="24"/>
  </w:num>
  <w:num w:numId="18" w16cid:durableId="198399703">
    <w:abstractNumId w:val="37"/>
  </w:num>
  <w:num w:numId="19" w16cid:durableId="1223058956">
    <w:abstractNumId w:val="39"/>
  </w:num>
  <w:num w:numId="20" w16cid:durableId="869758185">
    <w:abstractNumId w:val="34"/>
  </w:num>
  <w:num w:numId="21" w16cid:durableId="1107391735">
    <w:abstractNumId w:val="20"/>
  </w:num>
  <w:num w:numId="22" w16cid:durableId="1094322807">
    <w:abstractNumId w:val="25"/>
  </w:num>
  <w:num w:numId="23" w16cid:durableId="484663866">
    <w:abstractNumId w:val="32"/>
  </w:num>
  <w:num w:numId="24" w16cid:durableId="116920060">
    <w:abstractNumId w:val="5"/>
  </w:num>
  <w:num w:numId="25" w16cid:durableId="1023826115">
    <w:abstractNumId w:val="9"/>
  </w:num>
  <w:num w:numId="26" w16cid:durableId="187715368">
    <w:abstractNumId w:val="1"/>
  </w:num>
  <w:num w:numId="27" w16cid:durableId="1835803764">
    <w:abstractNumId w:val="27"/>
  </w:num>
  <w:num w:numId="28" w16cid:durableId="214244369">
    <w:abstractNumId w:val="28"/>
  </w:num>
  <w:num w:numId="29" w16cid:durableId="1067724827">
    <w:abstractNumId w:val="18"/>
  </w:num>
  <w:num w:numId="30" w16cid:durableId="631206253">
    <w:abstractNumId w:val="31"/>
  </w:num>
  <w:num w:numId="31" w16cid:durableId="1874224496">
    <w:abstractNumId w:val="7"/>
  </w:num>
  <w:num w:numId="32" w16cid:durableId="582567583">
    <w:abstractNumId w:val="8"/>
  </w:num>
  <w:num w:numId="33" w16cid:durableId="2121294110">
    <w:abstractNumId w:val="6"/>
  </w:num>
  <w:num w:numId="34" w16cid:durableId="510026151">
    <w:abstractNumId w:val="11"/>
  </w:num>
  <w:num w:numId="35" w16cid:durableId="1453207722">
    <w:abstractNumId w:val="19"/>
  </w:num>
  <w:num w:numId="36" w16cid:durableId="1657999791">
    <w:abstractNumId w:val="13"/>
  </w:num>
  <w:num w:numId="37" w16cid:durableId="2126727343">
    <w:abstractNumId w:val="22"/>
  </w:num>
  <w:num w:numId="38" w16cid:durableId="350569080">
    <w:abstractNumId w:val="38"/>
  </w:num>
  <w:num w:numId="39" w16cid:durableId="936135106">
    <w:abstractNumId w:val="40"/>
  </w:num>
  <w:num w:numId="40" w16cid:durableId="641734046">
    <w:abstractNumId w:val="2"/>
  </w:num>
  <w:num w:numId="41" w16cid:durableId="398721238">
    <w:abstractNumId w:val="15"/>
  </w:num>
  <w:num w:numId="42" w16cid:durableId="955601372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</w:docVars>
  <w:rsids>
    <w:rsidRoot w:val="00E91DF0"/>
    <w:rsid w:val="00000134"/>
    <w:rsid w:val="00000257"/>
    <w:rsid w:val="00000EC5"/>
    <w:rsid w:val="00001385"/>
    <w:rsid w:val="0000316E"/>
    <w:rsid w:val="00003A37"/>
    <w:rsid w:val="00004798"/>
    <w:rsid w:val="00004C11"/>
    <w:rsid w:val="00005FE3"/>
    <w:rsid w:val="00006D0C"/>
    <w:rsid w:val="00006DCD"/>
    <w:rsid w:val="000114E8"/>
    <w:rsid w:val="00011B83"/>
    <w:rsid w:val="00012553"/>
    <w:rsid w:val="00012771"/>
    <w:rsid w:val="00013107"/>
    <w:rsid w:val="00013BCD"/>
    <w:rsid w:val="00013D39"/>
    <w:rsid w:val="000149C7"/>
    <w:rsid w:val="000152CA"/>
    <w:rsid w:val="00015A8C"/>
    <w:rsid w:val="00016897"/>
    <w:rsid w:val="00016B0F"/>
    <w:rsid w:val="00017454"/>
    <w:rsid w:val="00017660"/>
    <w:rsid w:val="00020201"/>
    <w:rsid w:val="000204E7"/>
    <w:rsid w:val="00020BA7"/>
    <w:rsid w:val="00020D2D"/>
    <w:rsid w:val="00020DFC"/>
    <w:rsid w:val="00020F65"/>
    <w:rsid w:val="0002138B"/>
    <w:rsid w:val="000213B5"/>
    <w:rsid w:val="0002162C"/>
    <w:rsid w:val="00021795"/>
    <w:rsid w:val="00021965"/>
    <w:rsid w:val="00021CEA"/>
    <w:rsid w:val="000232B2"/>
    <w:rsid w:val="00023A59"/>
    <w:rsid w:val="00023CBE"/>
    <w:rsid w:val="00023EF0"/>
    <w:rsid w:val="0002447D"/>
    <w:rsid w:val="0002448C"/>
    <w:rsid w:val="000249B4"/>
    <w:rsid w:val="00024D16"/>
    <w:rsid w:val="000251E2"/>
    <w:rsid w:val="00025716"/>
    <w:rsid w:val="00025AC7"/>
    <w:rsid w:val="00025B41"/>
    <w:rsid w:val="00025E83"/>
    <w:rsid w:val="00025EF4"/>
    <w:rsid w:val="00025F53"/>
    <w:rsid w:val="00026010"/>
    <w:rsid w:val="0002632A"/>
    <w:rsid w:val="00026CC4"/>
    <w:rsid w:val="000278DC"/>
    <w:rsid w:val="00027A7A"/>
    <w:rsid w:val="00027F7D"/>
    <w:rsid w:val="000315FB"/>
    <w:rsid w:val="00031AD8"/>
    <w:rsid w:val="00032337"/>
    <w:rsid w:val="000328E5"/>
    <w:rsid w:val="00032BFB"/>
    <w:rsid w:val="000356FD"/>
    <w:rsid w:val="00035E88"/>
    <w:rsid w:val="00036471"/>
    <w:rsid w:val="00036E7C"/>
    <w:rsid w:val="00037210"/>
    <w:rsid w:val="00040D03"/>
    <w:rsid w:val="000411A8"/>
    <w:rsid w:val="0004153E"/>
    <w:rsid w:val="0004200B"/>
    <w:rsid w:val="00042D74"/>
    <w:rsid w:val="00042E46"/>
    <w:rsid w:val="00043915"/>
    <w:rsid w:val="00043CB8"/>
    <w:rsid w:val="00043F82"/>
    <w:rsid w:val="00044E0C"/>
    <w:rsid w:val="00044F47"/>
    <w:rsid w:val="00045CA0"/>
    <w:rsid w:val="00045F85"/>
    <w:rsid w:val="0004732E"/>
    <w:rsid w:val="00047672"/>
    <w:rsid w:val="00050938"/>
    <w:rsid w:val="00050DD4"/>
    <w:rsid w:val="00050DFA"/>
    <w:rsid w:val="00051487"/>
    <w:rsid w:val="00051993"/>
    <w:rsid w:val="00052CD6"/>
    <w:rsid w:val="000532DE"/>
    <w:rsid w:val="00054857"/>
    <w:rsid w:val="00054867"/>
    <w:rsid w:val="000554B7"/>
    <w:rsid w:val="00055517"/>
    <w:rsid w:val="00055D7A"/>
    <w:rsid w:val="00055E0A"/>
    <w:rsid w:val="00056A6F"/>
    <w:rsid w:val="0006045D"/>
    <w:rsid w:val="00060A0B"/>
    <w:rsid w:val="00060E1C"/>
    <w:rsid w:val="0006128D"/>
    <w:rsid w:val="000613A3"/>
    <w:rsid w:val="00061779"/>
    <w:rsid w:val="00061859"/>
    <w:rsid w:val="00061F32"/>
    <w:rsid w:val="00062404"/>
    <w:rsid w:val="00062B5E"/>
    <w:rsid w:val="00062D5D"/>
    <w:rsid w:val="000632B5"/>
    <w:rsid w:val="00063743"/>
    <w:rsid w:val="0006431A"/>
    <w:rsid w:val="00064EF5"/>
    <w:rsid w:val="0006514A"/>
    <w:rsid w:val="000654CF"/>
    <w:rsid w:val="00065B5E"/>
    <w:rsid w:val="00065B9D"/>
    <w:rsid w:val="00065F55"/>
    <w:rsid w:val="000665FB"/>
    <w:rsid w:val="00066C8F"/>
    <w:rsid w:val="00066DED"/>
    <w:rsid w:val="00066EA1"/>
    <w:rsid w:val="000675AD"/>
    <w:rsid w:val="000675C3"/>
    <w:rsid w:val="00070E1C"/>
    <w:rsid w:val="0007104E"/>
    <w:rsid w:val="000717D5"/>
    <w:rsid w:val="00071C94"/>
    <w:rsid w:val="00071DCF"/>
    <w:rsid w:val="000731ED"/>
    <w:rsid w:val="00073F57"/>
    <w:rsid w:val="000742CC"/>
    <w:rsid w:val="00075343"/>
    <w:rsid w:val="000753F0"/>
    <w:rsid w:val="00075924"/>
    <w:rsid w:val="000759DF"/>
    <w:rsid w:val="00075E3D"/>
    <w:rsid w:val="00075EE4"/>
    <w:rsid w:val="00077831"/>
    <w:rsid w:val="00080150"/>
    <w:rsid w:val="0008058A"/>
    <w:rsid w:val="00080D49"/>
    <w:rsid w:val="000810D8"/>
    <w:rsid w:val="000818F0"/>
    <w:rsid w:val="00082DB7"/>
    <w:rsid w:val="00083580"/>
    <w:rsid w:val="00083757"/>
    <w:rsid w:val="0008389B"/>
    <w:rsid w:val="00083F5E"/>
    <w:rsid w:val="00084366"/>
    <w:rsid w:val="000843FA"/>
    <w:rsid w:val="00084872"/>
    <w:rsid w:val="00085607"/>
    <w:rsid w:val="0008578E"/>
    <w:rsid w:val="00086669"/>
    <w:rsid w:val="00086681"/>
    <w:rsid w:val="000866AE"/>
    <w:rsid w:val="000871B8"/>
    <w:rsid w:val="0008730F"/>
    <w:rsid w:val="0008776E"/>
    <w:rsid w:val="00087AD0"/>
    <w:rsid w:val="00091BCE"/>
    <w:rsid w:val="00092123"/>
    <w:rsid w:val="000930AE"/>
    <w:rsid w:val="00093627"/>
    <w:rsid w:val="00093A88"/>
    <w:rsid w:val="00093FAE"/>
    <w:rsid w:val="00094732"/>
    <w:rsid w:val="00095AD2"/>
    <w:rsid w:val="0009650A"/>
    <w:rsid w:val="000971E8"/>
    <w:rsid w:val="00097698"/>
    <w:rsid w:val="0009797C"/>
    <w:rsid w:val="000A23D9"/>
    <w:rsid w:val="000A34EF"/>
    <w:rsid w:val="000A3CF0"/>
    <w:rsid w:val="000A4780"/>
    <w:rsid w:val="000A5C63"/>
    <w:rsid w:val="000A6213"/>
    <w:rsid w:val="000A64E3"/>
    <w:rsid w:val="000A68B2"/>
    <w:rsid w:val="000A6A6E"/>
    <w:rsid w:val="000A6EE6"/>
    <w:rsid w:val="000A75B4"/>
    <w:rsid w:val="000A7905"/>
    <w:rsid w:val="000B01EE"/>
    <w:rsid w:val="000B0764"/>
    <w:rsid w:val="000B0FDA"/>
    <w:rsid w:val="000B1B2A"/>
    <w:rsid w:val="000B2EF9"/>
    <w:rsid w:val="000B2FE5"/>
    <w:rsid w:val="000B35D1"/>
    <w:rsid w:val="000B3615"/>
    <w:rsid w:val="000B3D0B"/>
    <w:rsid w:val="000B4076"/>
    <w:rsid w:val="000B474E"/>
    <w:rsid w:val="000B47BD"/>
    <w:rsid w:val="000B4841"/>
    <w:rsid w:val="000B4CFE"/>
    <w:rsid w:val="000B50F3"/>
    <w:rsid w:val="000B5351"/>
    <w:rsid w:val="000B544B"/>
    <w:rsid w:val="000B5A60"/>
    <w:rsid w:val="000B5C4C"/>
    <w:rsid w:val="000B5C99"/>
    <w:rsid w:val="000B6FB9"/>
    <w:rsid w:val="000B788B"/>
    <w:rsid w:val="000B7F87"/>
    <w:rsid w:val="000C0DC8"/>
    <w:rsid w:val="000C1409"/>
    <w:rsid w:val="000C233A"/>
    <w:rsid w:val="000C243B"/>
    <w:rsid w:val="000C260F"/>
    <w:rsid w:val="000C2C71"/>
    <w:rsid w:val="000C36B7"/>
    <w:rsid w:val="000C371D"/>
    <w:rsid w:val="000C52B0"/>
    <w:rsid w:val="000C600F"/>
    <w:rsid w:val="000C627C"/>
    <w:rsid w:val="000C665F"/>
    <w:rsid w:val="000C6D6D"/>
    <w:rsid w:val="000C75F4"/>
    <w:rsid w:val="000D00F5"/>
    <w:rsid w:val="000D09EF"/>
    <w:rsid w:val="000D0E59"/>
    <w:rsid w:val="000D0E65"/>
    <w:rsid w:val="000D11BF"/>
    <w:rsid w:val="000D18B3"/>
    <w:rsid w:val="000D1BAC"/>
    <w:rsid w:val="000D1D96"/>
    <w:rsid w:val="000D2282"/>
    <w:rsid w:val="000D2749"/>
    <w:rsid w:val="000D2D97"/>
    <w:rsid w:val="000D3F86"/>
    <w:rsid w:val="000D5AFF"/>
    <w:rsid w:val="000D5E07"/>
    <w:rsid w:val="000D63CC"/>
    <w:rsid w:val="000D67FC"/>
    <w:rsid w:val="000D760D"/>
    <w:rsid w:val="000D7CD9"/>
    <w:rsid w:val="000E01A1"/>
    <w:rsid w:val="000E0B5B"/>
    <w:rsid w:val="000E0DEF"/>
    <w:rsid w:val="000E1125"/>
    <w:rsid w:val="000E18FF"/>
    <w:rsid w:val="000E19A7"/>
    <w:rsid w:val="000E1CDC"/>
    <w:rsid w:val="000E271D"/>
    <w:rsid w:val="000E2803"/>
    <w:rsid w:val="000E2B35"/>
    <w:rsid w:val="000E3739"/>
    <w:rsid w:val="000E45BE"/>
    <w:rsid w:val="000E4F17"/>
    <w:rsid w:val="000E60CF"/>
    <w:rsid w:val="000E6970"/>
    <w:rsid w:val="000E6D35"/>
    <w:rsid w:val="000F0F55"/>
    <w:rsid w:val="000F11D0"/>
    <w:rsid w:val="000F1745"/>
    <w:rsid w:val="000F1F25"/>
    <w:rsid w:val="000F2141"/>
    <w:rsid w:val="000F2B88"/>
    <w:rsid w:val="000F3517"/>
    <w:rsid w:val="000F3945"/>
    <w:rsid w:val="000F48D9"/>
    <w:rsid w:val="000F4B2B"/>
    <w:rsid w:val="000F4E48"/>
    <w:rsid w:val="000F52EA"/>
    <w:rsid w:val="000F5493"/>
    <w:rsid w:val="000F62EC"/>
    <w:rsid w:val="000F735B"/>
    <w:rsid w:val="000F7B65"/>
    <w:rsid w:val="000F7CCD"/>
    <w:rsid w:val="00100511"/>
    <w:rsid w:val="00100638"/>
    <w:rsid w:val="001007D9"/>
    <w:rsid w:val="001012A8"/>
    <w:rsid w:val="0010134D"/>
    <w:rsid w:val="00101A68"/>
    <w:rsid w:val="0010204A"/>
    <w:rsid w:val="001020A8"/>
    <w:rsid w:val="0010230C"/>
    <w:rsid w:val="001025F1"/>
    <w:rsid w:val="00102CD0"/>
    <w:rsid w:val="00102E2D"/>
    <w:rsid w:val="0010411E"/>
    <w:rsid w:val="00104E74"/>
    <w:rsid w:val="00105C14"/>
    <w:rsid w:val="00106E1F"/>
    <w:rsid w:val="001070F6"/>
    <w:rsid w:val="00107BDE"/>
    <w:rsid w:val="00111082"/>
    <w:rsid w:val="001113E8"/>
    <w:rsid w:val="00111A59"/>
    <w:rsid w:val="00111CC2"/>
    <w:rsid w:val="00111F3D"/>
    <w:rsid w:val="00112475"/>
    <w:rsid w:val="0011293E"/>
    <w:rsid w:val="00112EBB"/>
    <w:rsid w:val="00113BAE"/>
    <w:rsid w:val="0011492F"/>
    <w:rsid w:val="00114C60"/>
    <w:rsid w:val="00115CAE"/>
    <w:rsid w:val="00115F9C"/>
    <w:rsid w:val="001161FA"/>
    <w:rsid w:val="001166AC"/>
    <w:rsid w:val="0011729E"/>
    <w:rsid w:val="001174E0"/>
    <w:rsid w:val="00117B7F"/>
    <w:rsid w:val="00120352"/>
    <w:rsid w:val="0012121D"/>
    <w:rsid w:val="0012221E"/>
    <w:rsid w:val="00122324"/>
    <w:rsid w:val="0012255D"/>
    <w:rsid w:val="00123386"/>
    <w:rsid w:val="0012356C"/>
    <w:rsid w:val="00124D5D"/>
    <w:rsid w:val="00124D83"/>
    <w:rsid w:val="00126151"/>
    <w:rsid w:val="00126164"/>
    <w:rsid w:val="001261E9"/>
    <w:rsid w:val="001300AA"/>
    <w:rsid w:val="0013045C"/>
    <w:rsid w:val="00130952"/>
    <w:rsid w:val="00130A2D"/>
    <w:rsid w:val="00130C84"/>
    <w:rsid w:val="001310AD"/>
    <w:rsid w:val="001318D3"/>
    <w:rsid w:val="001320DA"/>
    <w:rsid w:val="00132420"/>
    <w:rsid w:val="001332A3"/>
    <w:rsid w:val="00133EC1"/>
    <w:rsid w:val="001348FC"/>
    <w:rsid w:val="00134CB6"/>
    <w:rsid w:val="001355E0"/>
    <w:rsid w:val="00135720"/>
    <w:rsid w:val="00135D34"/>
    <w:rsid w:val="0014022E"/>
    <w:rsid w:val="00140B8E"/>
    <w:rsid w:val="00140DE5"/>
    <w:rsid w:val="00140FE9"/>
    <w:rsid w:val="001410AA"/>
    <w:rsid w:val="00142B74"/>
    <w:rsid w:val="0014350A"/>
    <w:rsid w:val="00143E72"/>
    <w:rsid w:val="00143EA6"/>
    <w:rsid w:val="0014401E"/>
    <w:rsid w:val="001447EF"/>
    <w:rsid w:val="001463DC"/>
    <w:rsid w:val="00146BB2"/>
    <w:rsid w:val="00146BED"/>
    <w:rsid w:val="00147911"/>
    <w:rsid w:val="00147C0D"/>
    <w:rsid w:val="00147FEA"/>
    <w:rsid w:val="001507B8"/>
    <w:rsid w:val="00151B4E"/>
    <w:rsid w:val="00151B81"/>
    <w:rsid w:val="00152030"/>
    <w:rsid w:val="00152084"/>
    <w:rsid w:val="00152720"/>
    <w:rsid w:val="00153B01"/>
    <w:rsid w:val="00154EC2"/>
    <w:rsid w:val="0015576D"/>
    <w:rsid w:val="00155806"/>
    <w:rsid w:val="00155CEA"/>
    <w:rsid w:val="00157015"/>
    <w:rsid w:val="0016113F"/>
    <w:rsid w:val="001615DA"/>
    <w:rsid w:val="001616B1"/>
    <w:rsid w:val="00162A58"/>
    <w:rsid w:val="00162A99"/>
    <w:rsid w:val="00162AD3"/>
    <w:rsid w:val="00162CE2"/>
    <w:rsid w:val="00163FB8"/>
    <w:rsid w:val="00163FDE"/>
    <w:rsid w:val="001641FF"/>
    <w:rsid w:val="001642BA"/>
    <w:rsid w:val="00164C40"/>
    <w:rsid w:val="001656E7"/>
    <w:rsid w:val="00165D9A"/>
    <w:rsid w:val="0016758C"/>
    <w:rsid w:val="00167605"/>
    <w:rsid w:val="001676D9"/>
    <w:rsid w:val="00167942"/>
    <w:rsid w:val="00167A63"/>
    <w:rsid w:val="00167C72"/>
    <w:rsid w:val="0017088E"/>
    <w:rsid w:val="00170D87"/>
    <w:rsid w:val="00171A6B"/>
    <w:rsid w:val="001722BF"/>
    <w:rsid w:val="0017270A"/>
    <w:rsid w:val="00172924"/>
    <w:rsid w:val="00172928"/>
    <w:rsid w:val="00173C4B"/>
    <w:rsid w:val="00173D36"/>
    <w:rsid w:val="00174BAB"/>
    <w:rsid w:val="00174EBD"/>
    <w:rsid w:val="00175061"/>
    <w:rsid w:val="001755A3"/>
    <w:rsid w:val="00175799"/>
    <w:rsid w:val="001765F0"/>
    <w:rsid w:val="00177131"/>
    <w:rsid w:val="0017723A"/>
    <w:rsid w:val="001773AC"/>
    <w:rsid w:val="001773B1"/>
    <w:rsid w:val="00177418"/>
    <w:rsid w:val="00180062"/>
    <w:rsid w:val="0018095F"/>
    <w:rsid w:val="00180997"/>
    <w:rsid w:val="00181A7F"/>
    <w:rsid w:val="00181FCE"/>
    <w:rsid w:val="00182788"/>
    <w:rsid w:val="001830E9"/>
    <w:rsid w:val="00183B39"/>
    <w:rsid w:val="00183CA4"/>
    <w:rsid w:val="0018413D"/>
    <w:rsid w:val="001841A8"/>
    <w:rsid w:val="001847F2"/>
    <w:rsid w:val="00185BF7"/>
    <w:rsid w:val="00185F30"/>
    <w:rsid w:val="001870CD"/>
    <w:rsid w:val="00187293"/>
    <w:rsid w:val="00187678"/>
    <w:rsid w:val="00187A6C"/>
    <w:rsid w:val="00187CB8"/>
    <w:rsid w:val="00187D14"/>
    <w:rsid w:val="00190036"/>
    <w:rsid w:val="00190627"/>
    <w:rsid w:val="00190B0D"/>
    <w:rsid w:val="00193BF2"/>
    <w:rsid w:val="00193FDC"/>
    <w:rsid w:val="00194521"/>
    <w:rsid w:val="0019452C"/>
    <w:rsid w:val="001949EF"/>
    <w:rsid w:val="00194D67"/>
    <w:rsid w:val="0019564E"/>
    <w:rsid w:val="001956AF"/>
    <w:rsid w:val="00195BBF"/>
    <w:rsid w:val="00195E29"/>
    <w:rsid w:val="00195F11"/>
    <w:rsid w:val="001966F6"/>
    <w:rsid w:val="00196BA2"/>
    <w:rsid w:val="00197C8B"/>
    <w:rsid w:val="001A0F99"/>
    <w:rsid w:val="001A1014"/>
    <w:rsid w:val="001A1392"/>
    <w:rsid w:val="001A13C2"/>
    <w:rsid w:val="001A2230"/>
    <w:rsid w:val="001A29FB"/>
    <w:rsid w:val="001A4414"/>
    <w:rsid w:val="001A4678"/>
    <w:rsid w:val="001A47FF"/>
    <w:rsid w:val="001A4C66"/>
    <w:rsid w:val="001A6255"/>
    <w:rsid w:val="001A7482"/>
    <w:rsid w:val="001B00B8"/>
    <w:rsid w:val="001B0BBC"/>
    <w:rsid w:val="001B1118"/>
    <w:rsid w:val="001B12D4"/>
    <w:rsid w:val="001B149C"/>
    <w:rsid w:val="001B199B"/>
    <w:rsid w:val="001B1CB0"/>
    <w:rsid w:val="001B2798"/>
    <w:rsid w:val="001B2D6B"/>
    <w:rsid w:val="001B2F9C"/>
    <w:rsid w:val="001B32FD"/>
    <w:rsid w:val="001B346D"/>
    <w:rsid w:val="001B3F26"/>
    <w:rsid w:val="001B3FEE"/>
    <w:rsid w:val="001B4588"/>
    <w:rsid w:val="001B5203"/>
    <w:rsid w:val="001B544C"/>
    <w:rsid w:val="001B636F"/>
    <w:rsid w:val="001B6515"/>
    <w:rsid w:val="001B6899"/>
    <w:rsid w:val="001B68B1"/>
    <w:rsid w:val="001B6A97"/>
    <w:rsid w:val="001B736A"/>
    <w:rsid w:val="001B7C63"/>
    <w:rsid w:val="001B7F7D"/>
    <w:rsid w:val="001B7F87"/>
    <w:rsid w:val="001C00B7"/>
    <w:rsid w:val="001C0922"/>
    <w:rsid w:val="001C13ED"/>
    <w:rsid w:val="001C21AD"/>
    <w:rsid w:val="001C2D5E"/>
    <w:rsid w:val="001C2DF3"/>
    <w:rsid w:val="001C2EDA"/>
    <w:rsid w:val="001C3E59"/>
    <w:rsid w:val="001C487B"/>
    <w:rsid w:val="001C516C"/>
    <w:rsid w:val="001C5C00"/>
    <w:rsid w:val="001C651E"/>
    <w:rsid w:val="001C6693"/>
    <w:rsid w:val="001C6E32"/>
    <w:rsid w:val="001C709D"/>
    <w:rsid w:val="001C753A"/>
    <w:rsid w:val="001C764A"/>
    <w:rsid w:val="001C77DC"/>
    <w:rsid w:val="001D0445"/>
    <w:rsid w:val="001D0C87"/>
    <w:rsid w:val="001D0CE3"/>
    <w:rsid w:val="001D164B"/>
    <w:rsid w:val="001D2D4E"/>
    <w:rsid w:val="001D3324"/>
    <w:rsid w:val="001D4451"/>
    <w:rsid w:val="001D4467"/>
    <w:rsid w:val="001D4C32"/>
    <w:rsid w:val="001D5242"/>
    <w:rsid w:val="001D56DD"/>
    <w:rsid w:val="001D596E"/>
    <w:rsid w:val="001D66A3"/>
    <w:rsid w:val="001D7A3E"/>
    <w:rsid w:val="001D7DAF"/>
    <w:rsid w:val="001E008A"/>
    <w:rsid w:val="001E0446"/>
    <w:rsid w:val="001E0612"/>
    <w:rsid w:val="001E0E9A"/>
    <w:rsid w:val="001E11A3"/>
    <w:rsid w:val="001E1552"/>
    <w:rsid w:val="001E1D55"/>
    <w:rsid w:val="001E2734"/>
    <w:rsid w:val="001E2B12"/>
    <w:rsid w:val="001E2EB3"/>
    <w:rsid w:val="001E3821"/>
    <w:rsid w:val="001E4D57"/>
    <w:rsid w:val="001E5616"/>
    <w:rsid w:val="001E579E"/>
    <w:rsid w:val="001E6E16"/>
    <w:rsid w:val="001E7600"/>
    <w:rsid w:val="001E7B28"/>
    <w:rsid w:val="001F0A80"/>
    <w:rsid w:val="001F1368"/>
    <w:rsid w:val="001F266F"/>
    <w:rsid w:val="001F2BF9"/>
    <w:rsid w:val="001F2DE4"/>
    <w:rsid w:val="001F308E"/>
    <w:rsid w:val="001F378E"/>
    <w:rsid w:val="001F46D0"/>
    <w:rsid w:val="001F5053"/>
    <w:rsid w:val="001F5DCC"/>
    <w:rsid w:val="001F5E72"/>
    <w:rsid w:val="001F6583"/>
    <w:rsid w:val="001F6F1D"/>
    <w:rsid w:val="001F71EA"/>
    <w:rsid w:val="001F7C22"/>
    <w:rsid w:val="00200AEB"/>
    <w:rsid w:val="00201488"/>
    <w:rsid w:val="00202CBA"/>
    <w:rsid w:val="00203755"/>
    <w:rsid w:val="00203842"/>
    <w:rsid w:val="00203B11"/>
    <w:rsid w:val="00203D7E"/>
    <w:rsid w:val="0020601C"/>
    <w:rsid w:val="002063E3"/>
    <w:rsid w:val="0020724A"/>
    <w:rsid w:val="002077EE"/>
    <w:rsid w:val="00207809"/>
    <w:rsid w:val="0021073E"/>
    <w:rsid w:val="00211245"/>
    <w:rsid w:val="002114C1"/>
    <w:rsid w:val="00211726"/>
    <w:rsid w:val="00211DF9"/>
    <w:rsid w:val="00211FE4"/>
    <w:rsid w:val="00212262"/>
    <w:rsid w:val="0021298A"/>
    <w:rsid w:val="00212B73"/>
    <w:rsid w:val="002136A7"/>
    <w:rsid w:val="002136C6"/>
    <w:rsid w:val="00213746"/>
    <w:rsid w:val="0021412D"/>
    <w:rsid w:val="00215C4E"/>
    <w:rsid w:val="0021692D"/>
    <w:rsid w:val="002177E4"/>
    <w:rsid w:val="00217C61"/>
    <w:rsid w:val="00220B6D"/>
    <w:rsid w:val="00220CBA"/>
    <w:rsid w:val="002217A0"/>
    <w:rsid w:val="00221D73"/>
    <w:rsid w:val="00222408"/>
    <w:rsid w:val="00222B95"/>
    <w:rsid w:val="00222E61"/>
    <w:rsid w:val="00223207"/>
    <w:rsid w:val="00224596"/>
    <w:rsid w:val="002249A7"/>
    <w:rsid w:val="00224BA0"/>
    <w:rsid w:val="00225DD3"/>
    <w:rsid w:val="002264A1"/>
    <w:rsid w:val="002267E3"/>
    <w:rsid w:val="00226BB8"/>
    <w:rsid w:val="00227435"/>
    <w:rsid w:val="002275A1"/>
    <w:rsid w:val="00227D76"/>
    <w:rsid w:val="0023005E"/>
    <w:rsid w:val="00231770"/>
    <w:rsid w:val="0023198D"/>
    <w:rsid w:val="00231FA3"/>
    <w:rsid w:val="0023221B"/>
    <w:rsid w:val="00232739"/>
    <w:rsid w:val="00232813"/>
    <w:rsid w:val="0023287E"/>
    <w:rsid w:val="00232CB0"/>
    <w:rsid w:val="0023306C"/>
    <w:rsid w:val="00233524"/>
    <w:rsid w:val="00234D28"/>
    <w:rsid w:val="00234E74"/>
    <w:rsid w:val="00234FB1"/>
    <w:rsid w:val="00235CAD"/>
    <w:rsid w:val="002361F0"/>
    <w:rsid w:val="00236C2A"/>
    <w:rsid w:val="00237B22"/>
    <w:rsid w:val="00237DBC"/>
    <w:rsid w:val="00237FB9"/>
    <w:rsid w:val="00241966"/>
    <w:rsid w:val="00241B3C"/>
    <w:rsid w:val="00242CDE"/>
    <w:rsid w:val="00243272"/>
    <w:rsid w:val="00244E42"/>
    <w:rsid w:val="0024524A"/>
    <w:rsid w:val="002452DF"/>
    <w:rsid w:val="0024531C"/>
    <w:rsid w:val="00245A8A"/>
    <w:rsid w:val="00245FFF"/>
    <w:rsid w:val="002469F8"/>
    <w:rsid w:val="00246DFD"/>
    <w:rsid w:val="00247257"/>
    <w:rsid w:val="002478EA"/>
    <w:rsid w:val="002502C3"/>
    <w:rsid w:val="00250A6E"/>
    <w:rsid w:val="00250DF0"/>
    <w:rsid w:val="00250F30"/>
    <w:rsid w:val="002512EA"/>
    <w:rsid w:val="00251BE7"/>
    <w:rsid w:val="00252446"/>
    <w:rsid w:val="002525E8"/>
    <w:rsid w:val="002526E1"/>
    <w:rsid w:val="00252B88"/>
    <w:rsid w:val="00252DF0"/>
    <w:rsid w:val="00253672"/>
    <w:rsid w:val="002546A7"/>
    <w:rsid w:val="00254B26"/>
    <w:rsid w:val="00255319"/>
    <w:rsid w:val="00255A9E"/>
    <w:rsid w:val="00256A41"/>
    <w:rsid w:val="00256C9A"/>
    <w:rsid w:val="00256CDD"/>
    <w:rsid w:val="00256E6C"/>
    <w:rsid w:val="0025706D"/>
    <w:rsid w:val="00257B0F"/>
    <w:rsid w:val="002609E3"/>
    <w:rsid w:val="0026118B"/>
    <w:rsid w:val="00261210"/>
    <w:rsid w:val="002623A2"/>
    <w:rsid w:val="0026282A"/>
    <w:rsid w:val="002630D9"/>
    <w:rsid w:val="002630FD"/>
    <w:rsid w:val="00264AF9"/>
    <w:rsid w:val="002655F5"/>
    <w:rsid w:val="002657AC"/>
    <w:rsid w:val="002670FF"/>
    <w:rsid w:val="002672EB"/>
    <w:rsid w:val="0026755A"/>
    <w:rsid w:val="00267734"/>
    <w:rsid w:val="00270B18"/>
    <w:rsid w:val="00270D3D"/>
    <w:rsid w:val="00270EEE"/>
    <w:rsid w:val="00271C33"/>
    <w:rsid w:val="00272178"/>
    <w:rsid w:val="0027341A"/>
    <w:rsid w:val="00273D54"/>
    <w:rsid w:val="00273E3C"/>
    <w:rsid w:val="002741FD"/>
    <w:rsid w:val="00274217"/>
    <w:rsid w:val="0027541D"/>
    <w:rsid w:val="00275DCD"/>
    <w:rsid w:val="00276D64"/>
    <w:rsid w:val="00277090"/>
    <w:rsid w:val="00277E20"/>
    <w:rsid w:val="00281021"/>
    <w:rsid w:val="002816D9"/>
    <w:rsid w:val="00281878"/>
    <w:rsid w:val="00281A5E"/>
    <w:rsid w:val="002822B2"/>
    <w:rsid w:val="00282575"/>
    <w:rsid w:val="00282855"/>
    <w:rsid w:val="002833C5"/>
    <w:rsid w:val="002834BA"/>
    <w:rsid w:val="00284AEA"/>
    <w:rsid w:val="00284CC1"/>
    <w:rsid w:val="00285A86"/>
    <w:rsid w:val="00285A9F"/>
    <w:rsid w:val="00285C7D"/>
    <w:rsid w:val="00286360"/>
    <w:rsid w:val="0028662A"/>
    <w:rsid w:val="00286633"/>
    <w:rsid w:val="00286729"/>
    <w:rsid w:val="00286BC5"/>
    <w:rsid w:val="00287CBD"/>
    <w:rsid w:val="00287FCF"/>
    <w:rsid w:val="00290869"/>
    <w:rsid w:val="00290DEA"/>
    <w:rsid w:val="0029160D"/>
    <w:rsid w:val="00291AD6"/>
    <w:rsid w:val="00291E55"/>
    <w:rsid w:val="00292D3F"/>
    <w:rsid w:val="0029307F"/>
    <w:rsid w:val="00293E6D"/>
    <w:rsid w:val="00293E8F"/>
    <w:rsid w:val="002954C3"/>
    <w:rsid w:val="002955E4"/>
    <w:rsid w:val="00295CE7"/>
    <w:rsid w:val="00295DFA"/>
    <w:rsid w:val="00296289"/>
    <w:rsid w:val="002972B8"/>
    <w:rsid w:val="002973C7"/>
    <w:rsid w:val="00297C98"/>
    <w:rsid w:val="00297E5F"/>
    <w:rsid w:val="00297E60"/>
    <w:rsid w:val="002A0F3D"/>
    <w:rsid w:val="002A0F90"/>
    <w:rsid w:val="002A195B"/>
    <w:rsid w:val="002A2564"/>
    <w:rsid w:val="002A2C5F"/>
    <w:rsid w:val="002A302C"/>
    <w:rsid w:val="002A3098"/>
    <w:rsid w:val="002A35E7"/>
    <w:rsid w:val="002A6F30"/>
    <w:rsid w:val="002A705E"/>
    <w:rsid w:val="002A7187"/>
    <w:rsid w:val="002A7307"/>
    <w:rsid w:val="002B0352"/>
    <w:rsid w:val="002B061B"/>
    <w:rsid w:val="002B102A"/>
    <w:rsid w:val="002B11A2"/>
    <w:rsid w:val="002B11A8"/>
    <w:rsid w:val="002B1307"/>
    <w:rsid w:val="002B1DE0"/>
    <w:rsid w:val="002B2BC9"/>
    <w:rsid w:val="002B47D0"/>
    <w:rsid w:val="002B60C5"/>
    <w:rsid w:val="002B6443"/>
    <w:rsid w:val="002B705B"/>
    <w:rsid w:val="002C00EF"/>
    <w:rsid w:val="002C04BA"/>
    <w:rsid w:val="002C084D"/>
    <w:rsid w:val="002C0CCF"/>
    <w:rsid w:val="002C0CE3"/>
    <w:rsid w:val="002C1174"/>
    <w:rsid w:val="002C1798"/>
    <w:rsid w:val="002C2830"/>
    <w:rsid w:val="002C2A0E"/>
    <w:rsid w:val="002C434C"/>
    <w:rsid w:val="002C4432"/>
    <w:rsid w:val="002C5A29"/>
    <w:rsid w:val="002C7DF6"/>
    <w:rsid w:val="002D0464"/>
    <w:rsid w:val="002D23A8"/>
    <w:rsid w:val="002D2F55"/>
    <w:rsid w:val="002D36C3"/>
    <w:rsid w:val="002D3D65"/>
    <w:rsid w:val="002D4292"/>
    <w:rsid w:val="002D4DAA"/>
    <w:rsid w:val="002D4E79"/>
    <w:rsid w:val="002D5B86"/>
    <w:rsid w:val="002D5BE5"/>
    <w:rsid w:val="002D628A"/>
    <w:rsid w:val="002D6456"/>
    <w:rsid w:val="002D6D3D"/>
    <w:rsid w:val="002D7E66"/>
    <w:rsid w:val="002E0005"/>
    <w:rsid w:val="002E0285"/>
    <w:rsid w:val="002E0E5D"/>
    <w:rsid w:val="002E2844"/>
    <w:rsid w:val="002E2CA7"/>
    <w:rsid w:val="002E3706"/>
    <w:rsid w:val="002E405E"/>
    <w:rsid w:val="002E4767"/>
    <w:rsid w:val="002E4A75"/>
    <w:rsid w:val="002E4D71"/>
    <w:rsid w:val="002E5544"/>
    <w:rsid w:val="002E5A85"/>
    <w:rsid w:val="002E5EFD"/>
    <w:rsid w:val="002E64E9"/>
    <w:rsid w:val="002E6ECD"/>
    <w:rsid w:val="002E6F88"/>
    <w:rsid w:val="002F0133"/>
    <w:rsid w:val="002F042F"/>
    <w:rsid w:val="002F1531"/>
    <w:rsid w:val="002F1CC0"/>
    <w:rsid w:val="002F1FD7"/>
    <w:rsid w:val="002F24C1"/>
    <w:rsid w:val="002F467F"/>
    <w:rsid w:val="002F4925"/>
    <w:rsid w:val="002F5242"/>
    <w:rsid w:val="002F5438"/>
    <w:rsid w:val="002F58B6"/>
    <w:rsid w:val="002F5FB2"/>
    <w:rsid w:val="002F7875"/>
    <w:rsid w:val="002F7FB3"/>
    <w:rsid w:val="003002B0"/>
    <w:rsid w:val="00300F6C"/>
    <w:rsid w:val="003011B2"/>
    <w:rsid w:val="003011C9"/>
    <w:rsid w:val="00301ED5"/>
    <w:rsid w:val="00302864"/>
    <w:rsid w:val="00302D99"/>
    <w:rsid w:val="00303EF4"/>
    <w:rsid w:val="00304729"/>
    <w:rsid w:val="003048B3"/>
    <w:rsid w:val="00304A59"/>
    <w:rsid w:val="00304F5C"/>
    <w:rsid w:val="00305EEB"/>
    <w:rsid w:val="00306337"/>
    <w:rsid w:val="00307103"/>
    <w:rsid w:val="00307C38"/>
    <w:rsid w:val="00307D90"/>
    <w:rsid w:val="00310400"/>
    <w:rsid w:val="0031053B"/>
    <w:rsid w:val="00311E95"/>
    <w:rsid w:val="0031255A"/>
    <w:rsid w:val="00312780"/>
    <w:rsid w:val="0031323F"/>
    <w:rsid w:val="0031357D"/>
    <w:rsid w:val="00314FFA"/>
    <w:rsid w:val="00315382"/>
    <w:rsid w:val="00315847"/>
    <w:rsid w:val="00315938"/>
    <w:rsid w:val="0031627D"/>
    <w:rsid w:val="0031686D"/>
    <w:rsid w:val="00316FDA"/>
    <w:rsid w:val="00317097"/>
    <w:rsid w:val="00317934"/>
    <w:rsid w:val="00320F8D"/>
    <w:rsid w:val="0032154C"/>
    <w:rsid w:val="003216FF"/>
    <w:rsid w:val="003221C4"/>
    <w:rsid w:val="003228A2"/>
    <w:rsid w:val="0032321B"/>
    <w:rsid w:val="00323617"/>
    <w:rsid w:val="003243AA"/>
    <w:rsid w:val="0032610B"/>
    <w:rsid w:val="0032640E"/>
    <w:rsid w:val="00326668"/>
    <w:rsid w:val="003271B5"/>
    <w:rsid w:val="00327A00"/>
    <w:rsid w:val="00327E91"/>
    <w:rsid w:val="00330272"/>
    <w:rsid w:val="003306F3"/>
    <w:rsid w:val="00330D0E"/>
    <w:rsid w:val="003314CF"/>
    <w:rsid w:val="00331BAD"/>
    <w:rsid w:val="00331D85"/>
    <w:rsid w:val="00331E00"/>
    <w:rsid w:val="0033251A"/>
    <w:rsid w:val="0033333A"/>
    <w:rsid w:val="003337E8"/>
    <w:rsid w:val="00333D88"/>
    <w:rsid w:val="00334956"/>
    <w:rsid w:val="00334C26"/>
    <w:rsid w:val="00334C8B"/>
    <w:rsid w:val="00334C97"/>
    <w:rsid w:val="003350D7"/>
    <w:rsid w:val="00335577"/>
    <w:rsid w:val="003355FD"/>
    <w:rsid w:val="00335602"/>
    <w:rsid w:val="00335927"/>
    <w:rsid w:val="003359F7"/>
    <w:rsid w:val="00335BA0"/>
    <w:rsid w:val="003360A1"/>
    <w:rsid w:val="0033669E"/>
    <w:rsid w:val="00336F6C"/>
    <w:rsid w:val="00337699"/>
    <w:rsid w:val="0033788B"/>
    <w:rsid w:val="00337FA5"/>
    <w:rsid w:val="003404EC"/>
    <w:rsid w:val="0034079C"/>
    <w:rsid w:val="00340D18"/>
    <w:rsid w:val="00340DD3"/>
    <w:rsid w:val="00340F6D"/>
    <w:rsid w:val="003417A4"/>
    <w:rsid w:val="0034213A"/>
    <w:rsid w:val="003434B8"/>
    <w:rsid w:val="00343563"/>
    <w:rsid w:val="00343893"/>
    <w:rsid w:val="003439E0"/>
    <w:rsid w:val="003447EC"/>
    <w:rsid w:val="00345043"/>
    <w:rsid w:val="00345736"/>
    <w:rsid w:val="00345ACB"/>
    <w:rsid w:val="00345F6E"/>
    <w:rsid w:val="00346976"/>
    <w:rsid w:val="003470FE"/>
    <w:rsid w:val="00347A68"/>
    <w:rsid w:val="00347A9D"/>
    <w:rsid w:val="003512B5"/>
    <w:rsid w:val="0035141C"/>
    <w:rsid w:val="00351691"/>
    <w:rsid w:val="00352A43"/>
    <w:rsid w:val="00353B07"/>
    <w:rsid w:val="00354B3F"/>
    <w:rsid w:val="0035569D"/>
    <w:rsid w:val="0035654D"/>
    <w:rsid w:val="00356773"/>
    <w:rsid w:val="0035698D"/>
    <w:rsid w:val="00356996"/>
    <w:rsid w:val="00356D7B"/>
    <w:rsid w:val="00356E76"/>
    <w:rsid w:val="00356FE4"/>
    <w:rsid w:val="003573BE"/>
    <w:rsid w:val="00357BB6"/>
    <w:rsid w:val="003608E0"/>
    <w:rsid w:val="0036102F"/>
    <w:rsid w:val="00361B15"/>
    <w:rsid w:val="00361BD0"/>
    <w:rsid w:val="00362A36"/>
    <w:rsid w:val="00362E40"/>
    <w:rsid w:val="00363D03"/>
    <w:rsid w:val="00364015"/>
    <w:rsid w:val="00364661"/>
    <w:rsid w:val="00364873"/>
    <w:rsid w:val="003650D0"/>
    <w:rsid w:val="003659B2"/>
    <w:rsid w:val="00365B0C"/>
    <w:rsid w:val="00366144"/>
    <w:rsid w:val="0036630F"/>
    <w:rsid w:val="00367937"/>
    <w:rsid w:val="00370076"/>
    <w:rsid w:val="003709CF"/>
    <w:rsid w:val="00370B97"/>
    <w:rsid w:val="003728BB"/>
    <w:rsid w:val="00372AAC"/>
    <w:rsid w:val="00372E96"/>
    <w:rsid w:val="00372FF3"/>
    <w:rsid w:val="00373813"/>
    <w:rsid w:val="00373C61"/>
    <w:rsid w:val="003742C8"/>
    <w:rsid w:val="0037467B"/>
    <w:rsid w:val="003766D7"/>
    <w:rsid w:val="003768D0"/>
    <w:rsid w:val="00376A11"/>
    <w:rsid w:val="00376AC7"/>
    <w:rsid w:val="003778BB"/>
    <w:rsid w:val="00377D83"/>
    <w:rsid w:val="00380147"/>
    <w:rsid w:val="003801BB"/>
    <w:rsid w:val="003812C0"/>
    <w:rsid w:val="0038153B"/>
    <w:rsid w:val="00381D9A"/>
    <w:rsid w:val="00382573"/>
    <w:rsid w:val="00382C91"/>
    <w:rsid w:val="003837ED"/>
    <w:rsid w:val="00385014"/>
    <w:rsid w:val="0038513F"/>
    <w:rsid w:val="0038548A"/>
    <w:rsid w:val="00385820"/>
    <w:rsid w:val="00385CAD"/>
    <w:rsid w:val="00385F7C"/>
    <w:rsid w:val="00386CAE"/>
    <w:rsid w:val="003870EB"/>
    <w:rsid w:val="00387117"/>
    <w:rsid w:val="00387463"/>
    <w:rsid w:val="00387ED5"/>
    <w:rsid w:val="003906A0"/>
    <w:rsid w:val="003907DD"/>
    <w:rsid w:val="00390B2E"/>
    <w:rsid w:val="00390C49"/>
    <w:rsid w:val="0039173F"/>
    <w:rsid w:val="00392283"/>
    <w:rsid w:val="0039239C"/>
    <w:rsid w:val="003924D7"/>
    <w:rsid w:val="00393A2E"/>
    <w:rsid w:val="00393AD3"/>
    <w:rsid w:val="00393BB8"/>
    <w:rsid w:val="00393D59"/>
    <w:rsid w:val="00394352"/>
    <w:rsid w:val="0039450A"/>
    <w:rsid w:val="0039463A"/>
    <w:rsid w:val="00394A13"/>
    <w:rsid w:val="00394CC8"/>
    <w:rsid w:val="00395034"/>
    <w:rsid w:val="00395795"/>
    <w:rsid w:val="003957CA"/>
    <w:rsid w:val="00396200"/>
    <w:rsid w:val="003971A6"/>
    <w:rsid w:val="00397C29"/>
    <w:rsid w:val="00397EFA"/>
    <w:rsid w:val="003A0744"/>
    <w:rsid w:val="003A08CC"/>
    <w:rsid w:val="003A095C"/>
    <w:rsid w:val="003A1BD3"/>
    <w:rsid w:val="003A1CAA"/>
    <w:rsid w:val="003A1F43"/>
    <w:rsid w:val="003A222C"/>
    <w:rsid w:val="003A2236"/>
    <w:rsid w:val="003A3464"/>
    <w:rsid w:val="003A42ED"/>
    <w:rsid w:val="003A576E"/>
    <w:rsid w:val="003A7496"/>
    <w:rsid w:val="003A7D9E"/>
    <w:rsid w:val="003A7E24"/>
    <w:rsid w:val="003B0B44"/>
    <w:rsid w:val="003B0F3B"/>
    <w:rsid w:val="003B1729"/>
    <w:rsid w:val="003B18EB"/>
    <w:rsid w:val="003B1B2F"/>
    <w:rsid w:val="003B1CFB"/>
    <w:rsid w:val="003B2AB5"/>
    <w:rsid w:val="003B31BD"/>
    <w:rsid w:val="003B5094"/>
    <w:rsid w:val="003B5950"/>
    <w:rsid w:val="003B59B9"/>
    <w:rsid w:val="003B59DA"/>
    <w:rsid w:val="003B6499"/>
    <w:rsid w:val="003B6742"/>
    <w:rsid w:val="003B6890"/>
    <w:rsid w:val="003B6E0E"/>
    <w:rsid w:val="003B76C3"/>
    <w:rsid w:val="003C02A0"/>
    <w:rsid w:val="003C061C"/>
    <w:rsid w:val="003C0A69"/>
    <w:rsid w:val="003C0D9A"/>
    <w:rsid w:val="003C160E"/>
    <w:rsid w:val="003C1B64"/>
    <w:rsid w:val="003C2927"/>
    <w:rsid w:val="003C30E2"/>
    <w:rsid w:val="003C3CC6"/>
    <w:rsid w:val="003C445A"/>
    <w:rsid w:val="003C5020"/>
    <w:rsid w:val="003C5BF6"/>
    <w:rsid w:val="003C5DD9"/>
    <w:rsid w:val="003C6486"/>
    <w:rsid w:val="003C6B6F"/>
    <w:rsid w:val="003C7AB8"/>
    <w:rsid w:val="003D0992"/>
    <w:rsid w:val="003D0C67"/>
    <w:rsid w:val="003D1B07"/>
    <w:rsid w:val="003D30A6"/>
    <w:rsid w:val="003D3C6C"/>
    <w:rsid w:val="003D4715"/>
    <w:rsid w:val="003D477E"/>
    <w:rsid w:val="003D48D6"/>
    <w:rsid w:val="003D4AE5"/>
    <w:rsid w:val="003D5926"/>
    <w:rsid w:val="003D677C"/>
    <w:rsid w:val="003D67D4"/>
    <w:rsid w:val="003D7407"/>
    <w:rsid w:val="003D74C3"/>
    <w:rsid w:val="003D79F1"/>
    <w:rsid w:val="003E05DD"/>
    <w:rsid w:val="003E0EB8"/>
    <w:rsid w:val="003E1E2E"/>
    <w:rsid w:val="003E29F3"/>
    <w:rsid w:val="003E2EB4"/>
    <w:rsid w:val="003E4157"/>
    <w:rsid w:val="003E555D"/>
    <w:rsid w:val="003E5E86"/>
    <w:rsid w:val="003E6332"/>
    <w:rsid w:val="003E6A1F"/>
    <w:rsid w:val="003E7FE2"/>
    <w:rsid w:val="003F06AF"/>
    <w:rsid w:val="003F09A5"/>
    <w:rsid w:val="003F0C99"/>
    <w:rsid w:val="003F16CB"/>
    <w:rsid w:val="003F1951"/>
    <w:rsid w:val="003F20E1"/>
    <w:rsid w:val="003F2202"/>
    <w:rsid w:val="003F274A"/>
    <w:rsid w:val="003F2A9F"/>
    <w:rsid w:val="003F2B91"/>
    <w:rsid w:val="003F2EF8"/>
    <w:rsid w:val="003F2F97"/>
    <w:rsid w:val="003F3A36"/>
    <w:rsid w:val="003F40BE"/>
    <w:rsid w:val="003F4429"/>
    <w:rsid w:val="003F4730"/>
    <w:rsid w:val="003F4DBA"/>
    <w:rsid w:val="003F5DF9"/>
    <w:rsid w:val="003F6688"/>
    <w:rsid w:val="003F670F"/>
    <w:rsid w:val="003F6DA2"/>
    <w:rsid w:val="0040009F"/>
    <w:rsid w:val="004004FD"/>
    <w:rsid w:val="00402A4B"/>
    <w:rsid w:val="00402E4C"/>
    <w:rsid w:val="004033E4"/>
    <w:rsid w:val="00403512"/>
    <w:rsid w:val="00403BBA"/>
    <w:rsid w:val="00405815"/>
    <w:rsid w:val="004060BE"/>
    <w:rsid w:val="0040621E"/>
    <w:rsid w:val="00406230"/>
    <w:rsid w:val="004065BE"/>
    <w:rsid w:val="00406C38"/>
    <w:rsid w:val="00407BD5"/>
    <w:rsid w:val="00407C5A"/>
    <w:rsid w:val="004100E1"/>
    <w:rsid w:val="00411A98"/>
    <w:rsid w:val="0041206B"/>
    <w:rsid w:val="0041241C"/>
    <w:rsid w:val="00413183"/>
    <w:rsid w:val="004137CC"/>
    <w:rsid w:val="0041394B"/>
    <w:rsid w:val="00413EF0"/>
    <w:rsid w:val="0041497D"/>
    <w:rsid w:val="00414DCE"/>
    <w:rsid w:val="0041501C"/>
    <w:rsid w:val="004152C0"/>
    <w:rsid w:val="0041568A"/>
    <w:rsid w:val="00415A26"/>
    <w:rsid w:val="00415F65"/>
    <w:rsid w:val="00416A62"/>
    <w:rsid w:val="00417BF7"/>
    <w:rsid w:val="004208DC"/>
    <w:rsid w:val="00420D5F"/>
    <w:rsid w:val="0042183D"/>
    <w:rsid w:val="004222DE"/>
    <w:rsid w:val="004224D2"/>
    <w:rsid w:val="00422BC4"/>
    <w:rsid w:val="004232E3"/>
    <w:rsid w:val="0042361B"/>
    <w:rsid w:val="0042429B"/>
    <w:rsid w:val="004246D9"/>
    <w:rsid w:val="00424B2A"/>
    <w:rsid w:val="00424F96"/>
    <w:rsid w:val="0042523F"/>
    <w:rsid w:val="00425464"/>
    <w:rsid w:val="00425A8E"/>
    <w:rsid w:val="00426E10"/>
    <w:rsid w:val="00427166"/>
    <w:rsid w:val="00427E1E"/>
    <w:rsid w:val="00432FAF"/>
    <w:rsid w:val="00433033"/>
    <w:rsid w:val="004335FA"/>
    <w:rsid w:val="00433EA3"/>
    <w:rsid w:val="00434215"/>
    <w:rsid w:val="0043472F"/>
    <w:rsid w:val="0043526E"/>
    <w:rsid w:val="00435AAC"/>
    <w:rsid w:val="00436073"/>
    <w:rsid w:val="004360CD"/>
    <w:rsid w:val="00436851"/>
    <w:rsid w:val="004369CB"/>
    <w:rsid w:val="00436A27"/>
    <w:rsid w:val="00436A66"/>
    <w:rsid w:val="00436BA3"/>
    <w:rsid w:val="004372C6"/>
    <w:rsid w:val="00440375"/>
    <w:rsid w:val="0044046D"/>
    <w:rsid w:val="004409DE"/>
    <w:rsid w:val="00440CD2"/>
    <w:rsid w:val="00440ED7"/>
    <w:rsid w:val="004423F2"/>
    <w:rsid w:val="00442628"/>
    <w:rsid w:val="004429BF"/>
    <w:rsid w:val="00442D35"/>
    <w:rsid w:val="00443181"/>
    <w:rsid w:val="00443771"/>
    <w:rsid w:val="00443932"/>
    <w:rsid w:val="00443B8B"/>
    <w:rsid w:val="004444AB"/>
    <w:rsid w:val="00444901"/>
    <w:rsid w:val="00444A44"/>
    <w:rsid w:val="00444D5C"/>
    <w:rsid w:val="00445078"/>
    <w:rsid w:val="004453FA"/>
    <w:rsid w:val="00445ADF"/>
    <w:rsid w:val="00445DA1"/>
    <w:rsid w:val="00445FC8"/>
    <w:rsid w:val="0044666C"/>
    <w:rsid w:val="00446D37"/>
    <w:rsid w:val="004507EF"/>
    <w:rsid w:val="00450971"/>
    <w:rsid w:val="00450C52"/>
    <w:rsid w:val="0045101B"/>
    <w:rsid w:val="00451629"/>
    <w:rsid w:val="004519D7"/>
    <w:rsid w:val="00451AD0"/>
    <w:rsid w:val="00451E34"/>
    <w:rsid w:val="00451E64"/>
    <w:rsid w:val="00451F62"/>
    <w:rsid w:val="004521F2"/>
    <w:rsid w:val="004524A1"/>
    <w:rsid w:val="004524F1"/>
    <w:rsid w:val="00453DF3"/>
    <w:rsid w:val="0045513E"/>
    <w:rsid w:val="00455881"/>
    <w:rsid w:val="00455F9F"/>
    <w:rsid w:val="00456651"/>
    <w:rsid w:val="0045775A"/>
    <w:rsid w:val="004577FF"/>
    <w:rsid w:val="00457913"/>
    <w:rsid w:val="004604B8"/>
    <w:rsid w:val="00461F9F"/>
    <w:rsid w:val="004623BB"/>
    <w:rsid w:val="004629EB"/>
    <w:rsid w:val="00462D5E"/>
    <w:rsid w:val="004637DB"/>
    <w:rsid w:val="004649D5"/>
    <w:rsid w:val="00464A13"/>
    <w:rsid w:val="00465A57"/>
    <w:rsid w:val="00465D59"/>
    <w:rsid w:val="00465ECE"/>
    <w:rsid w:val="004665C1"/>
    <w:rsid w:val="004668B4"/>
    <w:rsid w:val="0046759F"/>
    <w:rsid w:val="00467B87"/>
    <w:rsid w:val="00467EB8"/>
    <w:rsid w:val="00467EE2"/>
    <w:rsid w:val="004700ED"/>
    <w:rsid w:val="00470213"/>
    <w:rsid w:val="0047040D"/>
    <w:rsid w:val="0047056A"/>
    <w:rsid w:val="004712AD"/>
    <w:rsid w:val="004720B8"/>
    <w:rsid w:val="004723C0"/>
    <w:rsid w:val="00472A59"/>
    <w:rsid w:val="00472DFA"/>
    <w:rsid w:val="00473093"/>
    <w:rsid w:val="00474A87"/>
    <w:rsid w:val="00475229"/>
    <w:rsid w:val="0047551F"/>
    <w:rsid w:val="00475BDD"/>
    <w:rsid w:val="00476404"/>
    <w:rsid w:val="00476D90"/>
    <w:rsid w:val="0047718D"/>
    <w:rsid w:val="004772C8"/>
    <w:rsid w:val="00477BBB"/>
    <w:rsid w:val="00477D32"/>
    <w:rsid w:val="0048044F"/>
    <w:rsid w:val="004806BF"/>
    <w:rsid w:val="004810D6"/>
    <w:rsid w:val="00481616"/>
    <w:rsid w:val="00482305"/>
    <w:rsid w:val="00482335"/>
    <w:rsid w:val="0048270C"/>
    <w:rsid w:val="0048414D"/>
    <w:rsid w:val="00484412"/>
    <w:rsid w:val="004855C5"/>
    <w:rsid w:val="0048726A"/>
    <w:rsid w:val="004875BC"/>
    <w:rsid w:val="00487C94"/>
    <w:rsid w:val="00491014"/>
    <w:rsid w:val="00491672"/>
    <w:rsid w:val="00491B51"/>
    <w:rsid w:val="00491CAB"/>
    <w:rsid w:val="004929FE"/>
    <w:rsid w:val="00492BED"/>
    <w:rsid w:val="00492D0B"/>
    <w:rsid w:val="00492E6D"/>
    <w:rsid w:val="004939CA"/>
    <w:rsid w:val="00495101"/>
    <w:rsid w:val="00495291"/>
    <w:rsid w:val="00495B0E"/>
    <w:rsid w:val="00495E51"/>
    <w:rsid w:val="0049643E"/>
    <w:rsid w:val="004968B9"/>
    <w:rsid w:val="00496B87"/>
    <w:rsid w:val="00496CEB"/>
    <w:rsid w:val="00497058"/>
    <w:rsid w:val="004975B8"/>
    <w:rsid w:val="00497A22"/>
    <w:rsid w:val="004A0151"/>
    <w:rsid w:val="004A037D"/>
    <w:rsid w:val="004A1540"/>
    <w:rsid w:val="004A18F6"/>
    <w:rsid w:val="004A29AF"/>
    <w:rsid w:val="004A2D76"/>
    <w:rsid w:val="004A2EAE"/>
    <w:rsid w:val="004A3109"/>
    <w:rsid w:val="004A3E86"/>
    <w:rsid w:val="004A495F"/>
    <w:rsid w:val="004A4B38"/>
    <w:rsid w:val="004A5B03"/>
    <w:rsid w:val="004A7500"/>
    <w:rsid w:val="004B0006"/>
    <w:rsid w:val="004B048E"/>
    <w:rsid w:val="004B0B26"/>
    <w:rsid w:val="004B0D44"/>
    <w:rsid w:val="004B1573"/>
    <w:rsid w:val="004B1B9D"/>
    <w:rsid w:val="004B1D69"/>
    <w:rsid w:val="004B1FE4"/>
    <w:rsid w:val="004B2070"/>
    <w:rsid w:val="004B21A7"/>
    <w:rsid w:val="004B3407"/>
    <w:rsid w:val="004B362F"/>
    <w:rsid w:val="004B4724"/>
    <w:rsid w:val="004B5120"/>
    <w:rsid w:val="004B5239"/>
    <w:rsid w:val="004B555E"/>
    <w:rsid w:val="004B5CDE"/>
    <w:rsid w:val="004B651D"/>
    <w:rsid w:val="004B75C1"/>
    <w:rsid w:val="004B7B2A"/>
    <w:rsid w:val="004C01CA"/>
    <w:rsid w:val="004C0338"/>
    <w:rsid w:val="004C0EDF"/>
    <w:rsid w:val="004C104A"/>
    <w:rsid w:val="004C15D5"/>
    <w:rsid w:val="004C18BB"/>
    <w:rsid w:val="004C2371"/>
    <w:rsid w:val="004C2B1C"/>
    <w:rsid w:val="004C2FBF"/>
    <w:rsid w:val="004C3E8D"/>
    <w:rsid w:val="004C4943"/>
    <w:rsid w:val="004C4A1E"/>
    <w:rsid w:val="004C4A6D"/>
    <w:rsid w:val="004C4D7B"/>
    <w:rsid w:val="004C5170"/>
    <w:rsid w:val="004C577C"/>
    <w:rsid w:val="004C62A6"/>
    <w:rsid w:val="004C7B5F"/>
    <w:rsid w:val="004C7F48"/>
    <w:rsid w:val="004D01E0"/>
    <w:rsid w:val="004D0318"/>
    <w:rsid w:val="004D0561"/>
    <w:rsid w:val="004D15E3"/>
    <w:rsid w:val="004D1D78"/>
    <w:rsid w:val="004D264D"/>
    <w:rsid w:val="004D2BFA"/>
    <w:rsid w:val="004D30F8"/>
    <w:rsid w:val="004D33E3"/>
    <w:rsid w:val="004D42FD"/>
    <w:rsid w:val="004D4711"/>
    <w:rsid w:val="004D4E3E"/>
    <w:rsid w:val="004D5469"/>
    <w:rsid w:val="004D55C4"/>
    <w:rsid w:val="004D5664"/>
    <w:rsid w:val="004D5CC0"/>
    <w:rsid w:val="004D6D16"/>
    <w:rsid w:val="004D7F14"/>
    <w:rsid w:val="004E00F6"/>
    <w:rsid w:val="004E0506"/>
    <w:rsid w:val="004E10BB"/>
    <w:rsid w:val="004E1AF0"/>
    <w:rsid w:val="004E1E64"/>
    <w:rsid w:val="004E216B"/>
    <w:rsid w:val="004E2695"/>
    <w:rsid w:val="004E2F47"/>
    <w:rsid w:val="004E342C"/>
    <w:rsid w:val="004E36C3"/>
    <w:rsid w:val="004E3B08"/>
    <w:rsid w:val="004E4437"/>
    <w:rsid w:val="004E4815"/>
    <w:rsid w:val="004E4D8C"/>
    <w:rsid w:val="004E5D47"/>
    <w:rsid w:val="004E6781"/>
    <w:rsid w:val="004E6962"/>
    <w:rsid w:val="004E6C86"/>
    <w:rsid w:val="004E756E"/>
    <w:rsid w:val="004E7E2D"/>
    <w:rsid w:val="004F0762"/>
    <w:rsid w:val="004F0B8B"/>
    <w:rsid w:val="004F13DB"/>
    <w:rsid w:val="004F1FE3"/>
    <w:rsid w:val="004F258C"/>
    <w:rsid w:val="004F2BE8"/>
    <w:rsid w:val="004F31D4"/>
    <w:rsid w:val="004F34EA"/>
    <w:rsid w:val="004F4A1B"/>
    <w:rsid w:val="004F4E57"/>
    <w:rsid w:val="004F5307"/>
    <w:rsid w:val="004F6C54"/>
    <w:rsid w:val="004F6FD7"/>
    <w:rsid w:val="004F71D9"/>
    <w:rsid w:val="00500136"/>
    <w:rsid w:val="0050039F"/>
    <w:rsid w:val="005004CB"/>
    <w:rsid w:val="00500F82"/>
    <w:rsid w:val="005010D4"/>
    <w:rsid w:val="0050142B"/>
    <w:rsid w:val="005016FE"/>
    <w:rsid w:val="005017A6"/>
    <w:rsid w:val="005017DF"/>
    <w:rsid w:val="005024BB"/>
    <w:rsid w:val="00502671"/>
    <w:rsid w:val="00502C56"/>
    <w:rsid w:val="005036BE"/>
    <w:rsid w:val="00503B3E"/>
    <w:rsid w:val="005046E3"/>
    <w:rsid w:val="005053C6"/>
    <w:rsid w:val="00505D63"/>
    <w:rsid w:val="0050646E"/>
    <w:rsid w:val="00506529"/>
    <w:rsid w:val="0050665A"/>
    <w:rsid w:val="00506AD7"/>
    <w:rsid w:val="00507296"/>
    <w:rsid w:val="005077B5"/>
    <w:rsid w:val="00507B65"/>
    <w:rsid w:val="00507B90"/>
    <w:rsid w:val="00507C12"/>
    <w:rsid w:val="00507FC1"/>
    <w:rsid w:val="00510D45"/>
    <w:rsid w:val="005111C8"/>
    <w:rsid w:val="005114A8"/>
    <w:rsid w:val="005118DB"/>
    <w:rsid w:val="00511C0F"/>
    <w:rsid w:val="00511C73"/>
    <w:rsid w:val="005125DE"/>
    <w:rsid w:val="0051297D"/>
    <w:rsid w:val="00512BB5"/>
    <w:rsid w:val="00513345"/>
    <w:rsid w:val="00513874"/>
    <w:rsid w:val="00513BA2"/>
    <w:rsid w:val="00513DF7"/>
    <w:rsid w:val="00515C40"/>
    <w:rsid w:val="005166FB"/>
    <w:rsid w:val="005168DF"/>
    <w:rsid w:val="00516A4D"/>
    <w:rsid w:val="00516E12"/>
    <w:rsid w:val="005178E1"/>
    <w:rsid w:val="00517BAB"/>
    <w:rsid w:val="0052206C"/>
    <w:rsid w:val="00522692"/>
    <w:rsid w:val="00522902"/>
    <w:rsid w:val="00522B0B"/>
    <w:rsid w:val="00522CB2"/>
    <w:rsid w:val="0052315F"/>
    <w:rsid w:val="0052318A"/>
    <w:rsid w:val="00523220"/>
    <w:rsid w:val="005242EE"/>
    <w:rsid w:val="00524CD1"/>
    <w:rsid w:val="00525C0D"/>
    <w:rsid w:val="00525F3A"/>
    <w:rsid w:val="00525FB2"/>
    <w:rsid w:val="0052737F"/>
    <w:rsid w:val="00527608"/>
    <w:rsid w:val="0052764F"/>
    <w:rsid w:val="00530469"/>
    <w:rsid w:val="005317C7"/>
    <w:rsid w:val="00531949"/>
    <w:rsid w:val="00532451"/>
    <w:rsid w:val="00532CEC"/>
    <w:rsid w:val="00533D24"/>
    <w:rsid w:val="00533F06"/>
    <w:rsid w:val="005348EB"/>
    <w:rsid w:val="00534A82"/>
    <w:rsid w:val="00535507"/>
    <w:rsid w:val="00535E42"/>
    <w:rsid w:val="00535EAA"/>
    <w:rsid w:val="00536B1E"/>
    <w:rsid w:val="00536FDA"/>
    <w:rsid w:val="00537ADC"/>
    <w:rsid w:val="00540F14"/>
    <w:rsid w:val="0054141B"/>
    <w:rsid w:val="00541B8B"/>
    <w:rsid w:val="00541BE9"/>
    <w:rsid w:val="00541F6E"/>
    <w:rsid w:val="0054246A"/>
    <w:rsid w:val="0054383C"/>
    <w:rsid w:val="00544701"/>
    <w:rsid w:val="00544F2B"/>
    <w:rsid w:val="0054541A"/>
    <w:rsid w:val="00545847"/>
    <w:rsid w:val="005460F7"/>
    <w:rsid w:val="005476F2"/>
    <w:rsid w:val="00547EC8"/>
    <w:rsid w:val="00551A1E"/>
    <w:rsid w:val="005524BC"/>
    <w:rsid w:val="00552D0B"/>
    <w:rsid w:val="00552FAA"/>
    <w:rsid w:val="00552FAB"/>
    <w:rsid w:val="0055367B"/>
    <w:rsid w:val="0055374D"/>
    <w:rsid w:val="0055431E"/>
    <w:rsid w:val="005546C8"/>
    <w:rsid w:val="00555BFF"/>
    <w:rsid w:val="00555F29"/>
    <w:rsid w:val="00557395"/>
    <w:rsid w:val="00557CD4"/>
    <w:rsid w:val="0055DC85"/>
    <w:rsid w:val="005601F1"/>
    <w:rsid w:val="00560A6D"/>
    <w:rsid w:val="00560C7E"/>
    <w:rsid w:val="00561771"/>
    <w:rsid w:val="005622F7"/>
    <w:rsid w:val="00562414"/>
    <w:rsid w:val="00562CC9"/>
    <w:rsid w:val="005635F7"/>
    <w:rsid w:val="00563665"/>
    <w:rsid w:val="00565250"/>
    <w:rsid w:val="00565496"/>
    <w:rsid w:val="00565E76"/>
    <w:rsid w:val="005661CA"/>
    <w:rsid w:val="00566243"/>
    <w:rsid w:val="00566CBD"/>
    <w:rsid w:val="0056706A"/>
    <w:rsid w:val="005672DF"/>
    <w:rsid w:val="00570DCB"/>
    <w:rsid w:val="00570EBB"/>
    <w:rsid w:val="00571D3F"/>
    <w:rsid w:val="00572BCA"/>
    <w:rsid w:val="00572C61"/>
    <w:rsid w:val="00572FA9"/>
    <w:rsid w:val="0057317D"/>
    <w:rsid w:val="00573B8D"/>
    <w:rsid w:val="00573D49"/>
    <w:rsid w:val="0057512A"/>
    <w:rsid w:val="005758A0"/>
    <w:rsid w:val="00576025"/>
    <w:rsid w:val="0057668B"/>
    <w:rsid w:val="005768EC"/>
    <w:rsid w:val="00576972"/>
    <w:rsid w:val="00577258"/>
    <w:rsid w:val="00577756"/>
    <w:rsid w:val="00577D8C"/>
    <w:rsid w:val="005801B8"/>
    <w:rsid w:val="00580820"/>
    <w:rsid w:val="005809BF"/>
    <w:rsid w:val="00580E44"/>
    <w:rsid w:val="00581905"/>
    <w:rsid w:val="00581E87"/>
    <w:rsid w:val="005821F7"/>
    <w:rsid w:val="00582AC6"/>
    <w:rsid w:val="00582BBA"/>
    <w:rsid w:val="00582C28"/>
    <w:rsid w:val="00583671"/>
    <w:rsid w:val="005841B1"/>
    <w:rsid w:val="00584457"/>
    <w:rsid w:val="005844E6"/>
    <w:rsid w:val="00584AD0"/>
    <w:rsid w:val="00584E91"/>
    <w:rsid w:val="00585546"/>
    <w:rsid w:val="00586927"/>
    <w:rsid w:val="005873DF"/>
    <w:rsid w:val="0058762C"/>
    <w:rsid w:val="00587A4D"/>
    <w:rsid w:val="00587FD4"/>
    <w:rsid w:val="0059050F"/>
    <w:rsid w:val="0059064A"/>
    <w:rsid w:val="005907EF"/>
    <w:rsid w:val="005910C6"/>
    <w:rsid w:val="00591144"/>
    <w:rsid w:val="005913C4"/>
    <w:rsid w:val="00591B31"/>
    <w:rsid w:val="00592293"/>
    <w:rsid w:val="00592CA4"/>
    <w:rsid w:val="00593377"/>
    <w:rsid w:val="0059537C"/>
    <w:rsid w:val="00595B30"/>
    <w:rsid w:val="00596534"/>
    <w:rsid w:val="0059660D"/>
    <w:rsid w:val="005969C4"/>
    <w:rsid w:val="005974D0"/>
    <w:rsid w:val="00597BD4"/>
    <w:rsid w:val="00597F8F"/>
    <w:rsid w:val="005A08BE"/>
    <w:rsid w:val="005A11A8"/>
    <w:rsid w:val="005A13DF"/>
    <w:rsid w:val="005A1CC9"/>
    <w:rsid w:val="005A258F"/>
    <w:rsid w:val="005A360A"/>
    <w:rsid w:val="005A3C95"/>
    <w:rsid w:val="005A48C5"/>
    <w:rsid w:val="005A4EAD"/>
    <w:rsid w:val="005A527E"/>
    <w:rsid w:val="005A5C5C"/>
    <w:rsid w:val="005A6AC9"/>
    <w:rsid w:val="005B0535"/>
    <w:rsid w:val="005B082B"/>
    <w:rsid w:val="005B0A8D"/>
    <w:rsid w:val="005B0AB5"/>
    <w:rsid w:val="005B238E"/>
    <w:rsid w:val="005B3179"/>
    <w:rsid w:val="005B4498"/>
    <w:rsid w:val="005B487F"/>
    <w:rsid w:val="005B4A48"/>
    <w:rsid w:val="005B4C53"/>
    <w:rsid w:val="005B5189"/>
    <w:rsid w:val="005B5B95"/>
    <w:rsid w:val="005B63BD"/>
    <w:rsid w:val="005B6434"/>
    <w:rsid w:val="005B6533"/>
    <w:rsid w:val="005B75C4"/>
    <w:rsid w:val="005B7BA2"/>
    <w:rsid w:val="005B7F8F"/>
    <w:rsid w:val="005C0909"/>
    <w:rsid w:val="005C0EF0"/>
    <w:rsid w:val="005C1399"/>
    <w:rsid w:val="005C20E3"/>
    <w:rsid w:val="005C2215"/>
    <w:rsid w:val="005C2711"/>
    <w:rsid w:val="005C418E"/>
    <w:rsid w:val="005C487A"/>
    <w:rsid w:val="005C4F87"/>
    <w:rsid w:val="005C53C0"/>
    <w:rsid w:val="005C53F2"/>
    <w:rsid w:val="005C596A"/>
    <w:rsid w:val="005C5A2A"/>
    <w:rsid w:val="005C622B"/>
    <w:rsid w:val="005C7276"/>
    <w:rsid w:val="005C78D4"/>
    <w:rsid w:val="005C7E26"/>
    <w:rsid w:val="005C7E48"/>
    <w:rsid w:val="005D03DC"/>
    <w:rsid w:val="005D05F2"/>
    <w:rsid w:val="005D0BE7"/>
    <w:rsid w:val="005D0F39"/>
    <w:rsid w:val="005D18DE"/>
    <w:rsid w:val="005D1AF8"/>
    <w:rsid w:val="005D1D94"/>
    <w:rsid w:val="005D21F7"/>
    <w:rsid w:val="005D25C5"/>
    <w:rsid w:val="005D41E2"/>
    <w:rsid w:val="005D4C86"/>
    <w:rsid w:val="005D512A"/>
    <w:rsid w:val="005D579F"/>
    <w:rsid w:val="005D5987"/>
    <w:rsid w:val="005D5B41"/>
    <w:rsid w:val="005D5DF3"/>
    <w:rsid w:val="005D710F"/>
    <w:rsid w:val="005D7A76"/>
    <w:rsid w:val="005D7B6B"/>
    <w:rsid w:val="005E0817"/>
    <w:rsid w:val="005E0C6B"/>
    <w:rsid w:val="005E1434"/>
    <w:rsid w:val="005E16D7"/>
    <w:rsid w:val="005E2043"/>
    <w:rsid w:val="005E2378"/>
    <w:rsid w:val="005E243A"/>
    <w:rsid w:val="005E2AD3"/>
    <w:rsid w:val="005E41A2"/>
    <w:rsid w:val="005E47B4"/>
    <w:rsid w:val="005E49E5"/>
    <w:rsid w:val="005E53C0"/>
    <w:rsid w:val="005E5C0E"/>
    <w:rsid w:val="005E681D"/>
    <w:rsid w:val="005E693A"/>
    <w:rsid w:val="005E720E"/>
    <w:rsid w:val="005F047C"/>
    <w:rsid w:val="005F0D52"/>
    <w:rsid w:val="005F0EC2"/>
    <w:rsid w:val="005F1549"/>
    <w:rsid w:val="005F1C8F"/>
    <w:rsid w:val="005F24D0"/>
    <w:rsid w:val="005F36FE"/>
    <w:rsid w:val="005F4481"/>
    <w:rsid w:val="005F44BA"/>
    <w:rsid w:val="005F4688"/>
    <w:rsid w:val="005F5268"/>
    <w:rsid w:val="005F53C5"/>
    <w:rsid w:val="005F55D5"/>
    <w:rsid w:val="005F5756"/>
    <w:rsid w:val="005F5DBE"/>
    <w:rsid w:val="005F6117"/>
    <w:rsid w:val="005F6710"/>
    <w:rsid w:val="005F67B2"/>
    <w:rsid w:val="005F6F31"/>
    <w:rsid w:val="005F76C4"/>
    <w:rsid w:val="0060077E"/>
    <w:rsid w:val="00600907"/>
    <w:rsid w:val="00600ADE"/>
    <w:rsid w:val="00600F01"/>
    <w:rsid w:val="00602C40"/>
    <w:rsid w:val="00602EE9"/>
    <w:rsid w:val="00604D21"/>
    <w:rsid w:val="00605313"/>
    <w:rsid w:val="00605437"/>
    <w:rsid w:val="00605589"/>
    <w:rsid w:val="006064E8"/>
    <w:rsid w:val="00606EBA"/>
    <w:rsid w:val="00607BC4"/>
    <w:rsid w:val="00610017"/>
    <w:rsid w:val="00610FB0"/>
    <w:rsid w:val="006111CD"/>
    <w:rsid w:val="0061128A"/>
    <w:rsid w:val="006113D2"/>
    <w:rsid w:val="00611675"/>
    <w:rsid w:val="00611992"/>
    <w:rsid w:val="00611CCA"/>
    <w:rsid w:val="00611F09"/>
    <w:rsid w:val="0061229C"/>
    <w:rsid w:val="0061232D"/>
    <w:rsid w:val="00612D41"/>
    <w:rsid w:val="0061372B"/>
    <w:rsid w:val="00613733"/>
    <w:rsid w:val="0061463C"/>
    <w:rsid w:val="00614BCE"/>
    <w:rsid w:val="00614DF0"/>
    <w:rsid w:val="006151E9"/>
    <w:rsid w:val="00615B24"/>
    <w:rsid w:val="00615CA6"/>
    <w:rsid w:val="00615E9B"/>
    <w:rsid w:val="006166CE"/>
    <w:rsid w:val="00616B5C"/>
    <w:rsid w:val="006174D7"/>
    <w:rsid w:val="006202DD"/>
    <w:rsid w:val="006205F2"/>
    <w:rsid w:val="00620A89"/>
    <w:rsid w:val="006210CB"/>
    <w:rsid w:val="00621511"/>
    <w:rsid w:val="0062290B"/>
    <w:rsid w:val="00622C75"/>
    <w:rsid w:val="00622CAC"/>
    <w:rsid w:val="006239CB"/>
    <w:rsid w:val="00624E02"/>
    <w:rsid w:val="0062518B"/>
    <w:rsid w:val="00625223"/>
    <w:rsid w:val="006254D2"/>
    <w:rsid w:val="006257F9"/>
    <w:rsid w:val="00625C44"/>
    <w:rsid w:val="0062613A"/>
    <w:rsid w:val="006268BA"/>
    <w:rsid w:val="0062697E"/>
    <w:rsid w:val="00626D4D"/>
    <w:rsid w:val="0063075E"/>
    <w:rsid w:val="00630AEB"/>
    <w:rsid w:val="00630BED"/>
    <w:rsid w:val="00631601"/>
    <w:rsid w:val="0063234A"/>
    <w:rsid w:val="0063307C"/>
    <w:rsid w:val="0063359E"/>
    <w:rsid w:val="00633C9F"/>
    <w:rsid w:val="00634708"/>
    <w:rsid w:val="00634DA0"/>
    <w:rsid w:val="00635508"/>
    <w:rsid w:val="0063559C"/>
    <w:rsid w:val="00636494"/>
    <w:rsid w:val="00636CB2"/>
    <w:rsid w:val="006373E9"/>
    <w:rsid w:val="00637BE8"/>
    <w:rsid w:val="00640ED1"/>
    <w:rsid w:val="00640F0E"/>
    <w:rsid w:val="00641C23"/>
    <w:rsid w:val="006425BC"/>
    <w:rsid w:val="006426B9"/>
    <w:rsid w:val="00642C16"/>
    <w:rsid w:val="00642D3F"/>
    <w:rsid w:val="00642DEB"/>
    <w:rsid w:val="00643F25"/>
    <w:rsid w:val="00644FA7"/>
    <w:rsid w:val="00645A14"/>
    <w:rsid w:val="00645FE1"/>
    <w:rsid w:val="00646C7E"/>
    <w:rsid w:val="00647DDE"/>
    <w:rsid w:val="00650066"/>
    <w:rsid w:val="00651002"/>
    <w:rsid w:val="0065201F"/>
    <w:rsid w:val="00652E54"/>
    <w:rsid w:val="00652F33"/>
    <w:rsid w:val="0065358D"/>
    <w:rsid w:val="00654398"/>
    <w:rsid w:val="00654478"/>
    <w:rsid w:val="00654C6F"/>
    <w:rsid w:val="006555E5"/>
    <w:rsid w:val="00655B60"/>
    <w:rsid w:val="00655D01"/>
    <w:rsid w:val="0065685E"/>
    <w:rsid w:val="006572CE"/>
    <w:rsid w:val="00657AEA"/>
    <w:rsid w:val="006602CC"/>
    <w:rsid w:val="00660AAE"/>
    <w:rsid w:val="00660DE4"/>
    <w:rsid w:val="006611D4"/>
    <w:rsid w:val="00661BF1"/>
    <w:rsid w:val="006628EC"/>
    <w:rsid w:val="006629A3"/>
    <w:rsid w:val="00662CEB"/>
    <w:rsid w:val="00663389"/>
    <w:rsid w:val="00663B15"/>
    <w:rsid w:val="00664C7F"/>
    <w:rsid w:val="00665403"/>
    <w:rsid w:val="0066580A"/>
    <w:rsid w:val="0066710E"/>
    <w:rsid w:val="006674D5"/>
    <w:rsid w:val="006701E8"/>
    <w:rsid w:val="00670D00"/>
    <w:rsid w:val="006716D1"/>
    <w:rsid w:val="006719E8"/>
    <w:rsid w:val="00671A1B"/>
    <w:rsid w:val="00671CFA"/>
    <w:rsid w:val="00671EEB"/>
    <w:rsid w:val="00671FB1"/>
    <w:rsid w:val="006733D9"/>
    <w:rsid w:val="0067440D"/>
    <w:rsid w:val="0067456C"/>
    <w:rsid w:val="0067473F"/>
    <w:rsid w:val="00675853"/>
    <w:rsid w:val="006759B2"/>
    <w:rsid w:val="00676C2E"/>
    <w:rsid w:val="00676D97"/>
    <w:rsid w:val="0067715A"/>
    <w:rsid w:val="00680095"/>
    <w:rsid w:val="00680B31"/>
    <w:rsid w:val="00680CE7"/>
    <w:rsid w:val="00680D74"/>
    <w:rsid w:val="00681441"/>
    <w:rsid w:val="00683145"/>
    <w:rsid w:val="0068392A"/>
    <w:rsid w:val="00683CD1"/>
    <w:rsid w:val="006841F5"/>
    <w:rsid w:val="00684596"/>
    <w:rsid w:val="0068518B"/>
    <w:rsid w:val="00685515"/>
    <w:rsid w:val="00685C2A"/>
    <w:rsid w:val="00687924"/>
    <w:rsid w:val="00690433"/>
    <w:rsid w:val="006916A6"/>
    <w:rsid w:val="00691B06"/>
    <w:rsid w:val="00691EB5"/>
    <w:rsid w:val="00692224"/>
    <w:rsid w:val="006928BB"/>
    <w:rsid w:val="006932C8"/>
    <w:rsid w:val="00693383"/>
    <w:rsid w:val="00693B2C"/>
    <w:rsid w:val="00695BD4"/>
    <w:rsid w:val="00696691"/>
    <w:rsid w:val="00697C23"/>
    <w:rsid w:val="006A06DB"/>
    <w:rsid w:val="006A08C8"/>
    <w:rsid w:val="006A192D"/>
    <w:rsid w:val="006A1CB8"/>
    <w:rsid w:val="006A2A59"/>
    <w:rsid w:val="006A32FB"/>
    <w:rsid w:val="006A3C1B"/>
    <w:rsid w:val="006A4BD5"/>
    <w:rsid w:val="006A5E46"/>
    <w:rsid w:val="006A65F0"/>
    <w:rsid w:val="006A698B"/>
    <w:rsid w:val="006A6A34"/>
    <w:rsid w:val="006A70C1"/>
    <w:rsid w:val="006A70DD"/>
    <w:rsid w:val="006A74AF"/>
    <w:rsid w:val="006A7861"/>
    <w:rsid w:val="006A7A65"/>
    <w:rsid w:val="006A7DBF"/>
    <w:rsid w:val="006B068B"/>
    <w:rsid w:val="006B0B74"/>
    <w:rsid w:val="006B0CC6"/>
    <w:rsid w:val="006B0ECF"/>
    <w:rsid w:val="006B11D2"/>
    <w:rsid w:val="006B1545"/>
    <w:rsid w:val="006B20B0"/>
    <w:rsid w:val="006B2AFB"/>
    <w:rsid w:val="006B2E07"/>
    <w:rsid w:val="006B356C"/>
    <w:rsid w:val="006B3724"/>
    <w:rsid w:val="006B40E7"/>
    <w:rsid w:val="006B47A4"/>
    <w:rsid w:val="006B4802"/>
    <w:rsid w:val="006B4F0B"/>
    <w:rsid w:val="006B578F"/>
    <w:rsid w:val="006B6BAF"/>
    <w:rsid w:val="006B78A2"/>
    <w:rsid w:val="006C005D"/>
    <w:rsid w:val="006C0092"/>
    <w:rsid w:val="006C01A4"/>
    <w:rsid w:val="006C0792"/>
    <w:rsid w:val="006C0D56"/>
    <w:rsid w:val="006C1A65"/>
    <w:rsid w:val="006C249F"/>
    <w:rsid w:val="006C3FD2"/>
    <w:rsid w:val="006C4BE1"/>
    <w:rsid w:val="006C4C9D"/>
    <w:rsid w:val="006C6C79"/>
    <w:rsid w:val="006C6DEA"/>
    <w:rsid w:val="006C77FB"/>
    <w:rsid w:val="006C792A"/>
    <w:rsid w:val="006D05D7"/>
    <w:rsid w:val="006D0770"/>
    <w:rsid w:val="006D0F42"/>
    <w:rsid w:val="006D11F1"/>
    <w:rsid w:val="006D1698"/>
    <w:rsid w:val="006D264C"/>
    <w:rsid w:val="006D41E8"/>
    <w:rsid w:val="006D49B1"/>
    <w:rsid w:val="006D4B31"/>
    <w:rsid w:val="006D4ECD"/>
    <w:rsid w:val="006D4F5A"/>
    <w:rsid w:val="006D520A"/>
    <w:rsid w:val="006D52B8"/>
    <w:rsid w:val="006D54F7"/>
    <w:rsid w:val="006D5ABF"/>
    <w:rsid w:val="006D6791"/>
    <w:rsid w:val="006D6E11"/>
    <w:rsid w:val="006D766A"/>
    <w:rsid w:val="006D78B7"/>
    <w:rsid w:val="006D7A19"/>
    <w:rsid w:val="006D7A4E"/>
    <w:rsid w:val="006E03C5"/>
    <w:rsid w:val="006E1312"/>
    <w:rsid w:val="006E1DB0"/>
    <w:rsid w:val="006E23D3"/>
    <w:rsid w:val="006E2DC7"/>
    <w:rsid w:val="006E3944"/>
    <w:rsid w:val="006E3A32"/>
    <w:rsid w:val="006E4759"/>
    <w:rsid w:val="006E4FCE"/>
    <w:rsid w:val="006E56A4"/>
    <w:rsid w:val="006E5EA4"/>
    <w:rsid w:val="006F031D"/>
    <w:rsid w:val="006F031E"/>
    <w:rsid w:val="006F05EB"/>
    <w:rsid w:val="006F0A58"/>
    <w:rsid w:val="006F0F12"/>
    <w:rsid w:val="006F278F"/>
    <w:rsid w:val="006F2CF3"/>
    <w:rsid w:val="006F316A"/>
    <w:rsid w:val="006F3A46"/>
    <w:rsid w:val="006F3BF6"/>
    <w:rsid w:val="006F519E"/>
    <w:rsid w:val="006F5602"/>
    <w:rsid w:val="006F5731"/>
    <w:rsid w:val="006F5A13"/>
    <w:rsid w:val="006F5DB3"/>
    <w:rsid w:val="006F6068"/>
    <w:rsid w:val="006F6AD0"/>
    <w:rsid w:val="006F6F24"/>
    <w:rsid w:val="006F6FEC"/>
    <w:rsid w:val="006F731C"/>
    <w:rsid w:val="006F7CA7"/>
    <w:rsid w:val="006F7DE8"/>
    <w:rsid w:val="007007BC"/>
    <w:rsid w:val="00700FB5"/>
    <w:rsid w:val="00701072"/>
    <w:rsid w:val="00701092"/>
    <w:rsid w:val="00702280"/>
    <w:rsid w:val="00702BE8"/>
    <w:rsid w:val="00703271"/>
    <w:rsid w:val="00704E62"/>
    <w:rsid w:val="007054CF"/>
    <w:rsid w:val="007061C0"/>
    <w:rsid w:val="007064D7"/>
    <w:rsid w:val="00706774"/>
    <w:rsid w:val="007069EF"/>
    <w:rsid w:val="00707057"/>
    <w:rsid w:val="0070781F"/>
    <w:rsid w:val="00707F20"/>
    <w:rsid w:val="0071025F"/>
    <w:rsid w:val="0071028B"/>
    <w:rsid w:val="00710EDA"/>
    <w:rsid w:val="00711388"/>
    <w:rsid w:val="00711BCC"/>
    <w:rsid w:val="00711D08"/>
    <w:rsid w:val="00712406"/>
    <w:rsid w:val="007125C8"/>
    <w:rsid w:val="00713EF7"/>
    <w:rsid w:val="00713FD9"/>
    <w:rsid w:val="007149A8"/>
    <w:rsid w:val="0071525E"/>
    <w:rsid w:val="007153A7"/>
    <w:rsid w:val="0071546F"/>
    <w:rsid w:val="00715C36"/>
    <w:rsid w:val="00716622"/>
    <w:rsid w:val="007167F2"/>
    <w:rsid w:val="00716844"/>
    <w:rsid w:val="00716B65"/>
    <w:rsid w:val="00717473"/>
    <w:rsid w:val="00717E3F"/>
    <w:rsid w:val="00720260"/>
    <w:rsid w:val="00720A21"/>
    <w:rsid w:val="00721EFA"/>
    <w:rsid w:val="00722631"/>
    <w:rsid w:val="00722E06"/>
    <w:rsid w:val="0072302D"/>
    <w:rsid w:val="00723032"/>
    <w:rsid w:val="007231CB"/>
    <w:rsid w:val="0072320C"/>
    <w:rsid w:val="0072331A"/>
    <w:rsid w:val="00723AC1"/>
    <w:rsid w:val="00724452"/>
    <w:rsid w:val="007256ED"/>
    <w:rsid w:val="00725D44"/>
    <w:rsid w:val="00726332"/>
    <w:rsid w:val="0072787D"/>
    <w:rsid w:val="00727B47"/>
    <w:rsid w:val="00727EB2"/>
    <w:rsid w:val="0073016C"/>
    <w:rsid w:val="00730396"/>
    <w:rsid w:val="007307D9"/>
    <w:rsid w:val="00730889"/>
    <w:rsid w:val="00730C42"/>
    <w:rsid w:val="00731403"/>
    <w:rsid w:val="0073158D"/>
    <w:rsid w:val="00731799"/>
    <w:rsid w:val="00732022"/>
    <w:rsid w:val="007328F1"/>
    <w:rsid w:val="00733043"/>
    <w:rsid w:val="00733913"/>
    <w:rsid w:val="00733D12"/>
    <w:rsid w:val="007350AA"/>
    <w:rsid w:val="00735A2E"/>
    <w:rsid w:val="007362DE"/>
    <w:rsid w:val="007371D0"/>
    <w:rsid w:val="0073774C"/>
    <w:rsid w:val="00737C73"/>
    <w:rsid w:val="007400BF"/>
    <w:rsid w:val="00740116"/>
    <w:rsid w:val="00740563"/>
    <w:rsid w:val="00740A34"/>
    <w:rsid w:val="00740C4D"/>
    <w:rsid w:val="00741134"/>
    <w:rsid w:val="007411A2"/>
    <w:rsid w:val="007421D9"/>
    <w:rsid w:val="007428CD"/>
    <w:rsid w:val="00743058"/>
    <w:rsid w:val="007439F1"/>
    <w:rsid w:val="00743E36"/>
    <w:rsid w:val="0074434A"/>
    <w:rsid w:val="007448B5"/>
    <w:rsid w:val="0074531B"/>
    <w:rsid w:val="00745351"/>
    <w:rsid w:val="007457FE"/>
    <w:rsid w:val="007458C4"/>
    <w:rsid w:val="00745939"/>
    <w:rsid w:val="00745E92"/>
    <w:rsid w:val="007504C8"/>
    <w:rsid w:val="00750CA2"/>
    <w:rsid w:val="007510CC"/>
    <w:rsid w:val="0075324F"/>
    <w:rsid w:val="0075423D"/>
    <w:rsid w:val="00754339"/>
    <w:rsid w:val="007543B5"/>
    <w:rsid w:val="00754C03"/>
    <w:rsid w:val="0075505E"/>
    <w:rsid w:val="00755B43"/>
    <w:rsid w:val="00755F69"/>
    <w:rsid w:val="00756560"/>
    <w:rsid w:val="007572C6"/>
    <w:rsid w:val="007602CA"/>
    <w:rsid w:val="00760A63"/>
    <w:rsid w:val="00761240"/>
    <w:rsid w:val="00761FDC"/>
    <w:rsid w:val="0076290D"/>
    <w:rsid w:val="00762ABE"/>
    <w:rsid w:val="007632F2"/>
    <w:rsid w:val="00763EC3"/>
    <w:rsid w:val="00763F6F"/>
    <w:rsid w:val="007645E9"/>
    <w:rsid w:val="00764E81"/>
    <w:rsid w:val="00764EA6"/>
    <w:rsid w:val="00764FD7"/>
    <w:rsid w:val="0076511B"/>
    <w:rsid w:val="00765B04"/>
    <w:rsid w:val="00765C00"/>
    <w:rsid w:val="00765EDE"/>
    <w:rsid w:val="00766334"/>
    <w:rsid w:val="0076642A"/>
    <w:rsid w:val="007664F0"/>
    <w:rsid w:val="00766967"/>
    <w:rsid w:val="00767002"/>
    <w:rsid w:val="00767A6B"/>
    <w:rsid w:val="00767A74"/>
    <w:rsid w:val="00767C6B"/>
    <w:rsid w:val="00767ED4"/>
    <w:rsid w:val="00770601"/>
    <w:rsid w:val="00770B60"/>
    <w:rsid w:val="007711E5"/>
    <w:rsid w:val="00771329"/>
    <w:rsid w:val="00771507"/>
    <w:rsid w:val="0077171C"/>
    <w:rsid w:val="00771781"/>
    <w:rsid w:val="00771910"/>
    <w:rsid w:val="00772095"/>
    <w:rsid w:val="00773848"/>
    <w:rsid w:val="00774BCE"/>
    <w:rsid w:val="00775966"/>
    <w:rsid w:val="0077622D"/>
    <w:rsid w:val="00776707"/>
    <w:rsid w:val="00776A53"/>
    <w:rsid w:val="00776A85"/>
    <w:rsid w:val="00776BC4"/>
    <w:rsid w:val="0077760E"/>
    <w:rsid w:val="00780B59"/>
    <w:rsid w:val="00780B60"/>
    <w:rsid w:val="00780FE1"/>
    <w:rsid w:val="00782089"/>
    <w:rsid w:val="00782ACC"/>
    <w:rsid w:val="007833AF"/>
    <w:rsid w:val="007839AB"/>
    <w:rsid w:val="00783DAB"/>
    <w:rsid w:val="007845B0"/>
    <w:rsid w:val="007845F1"/>
    <w:rsid w:val="007846A8"/>
    <w:rsid w:val="00784BC0"/>
    <w:rsid w:val="00785212"/>
    <w:rsid w:val="00785717"/>
    <w:rsid w:val="00785981"/>
    <w:rsid w:val="00786978"/>
    <w:rsid w:val="00790255"/>
    <w:rsid w:val="00790D0F"/>
    <w:rsid w:val="00790EC2"/>
    <w:rsid w:val="007913C2"/>
    <w:rsid w:val="00791845"/>
    <w:rsid w:val="00791EE2"/>
    <w:rsid w:val="0079224A"/>
    <w:rsid w:val="007922CA"/>
    <w:rsid w:val="00792AEB"/>
    <w:rsid w:val="0079345D"/>
    <w:rsid w:val="0079362C"/>
    <w:rsid w:val="00794036"/>
    <w:rsid w:val="0079452A"/>
    <w:rsid w:val="00795137"/>
    <w:rsid w:val="00795A01"/>
    <w:rsid w:val="00795B2D"/>
    <w:rsid w:val="007969D8"/>
    <w:rsid w:val="00797BB2"/>
    <w:rsid w:val="007A0A53"/>
    <w:rsid w:val="007A1310"/>
    <w:rsid w:val="007A14FF"/>
    <w:rsid w:val="007A1564"/>
    <w:rsid w:val="007A1CC1"/>
    <w:rsid w:val="007A21DD"/>
    <w:rsid w:val="007A24BB"/>
    <w:rsid w:val="007A2BC0"/>
    <w:rsid w:val="007A50EC"/>
    <w:rsid w:val="007A511E"/>
    <w:rsid w:val="007A58E1"/>
    <w:rsid w:val="007A5E16"/>
    <w:rsid w:val="007A5F20"/>
    <w:rsid w:val="007A6D7C"/>
    <w:rsid w:val="007B02E8"/>
    <w:rsid w:val="007B0474"/>
    <w:rsid w:val="007B081B"/>
    <w:rsid w:val="007B1FA6"/>
    <w:rsid w:val="007B2035"/>
    <w:rsid w:val="007B2DF3"/>
    <w:rsid w:val="007B3549"/>
    <w:rsid w:val="007B363F"/>
    <w:rsid w:val="007B4C2A"/>
    <w:rsid w:val="007B5378"/>
    <w:rsid w:val="007B56E0"/>
    <w:rsid w:val="007B5919"/>
    <w:rsid w:val="007B5BB4"/>
    <w:rsid w:val="007B619F"/>
    <w:rsid w:val="007B6361"/>
    <w:rsid w:val="007B69BE"/>
    <w:rsid w:val="007B6C5F"/>
    <w:rsid w:val="007B6E25"/>
    <w:rsid w:val="007B73EE"/>
    <w:rsid w:val="007B7D85"/>
    <w:rsid w:val="007C01D5"/>
    <w:rsid w:val="007C02FA"/>
    <w:rsid w:val="007C0A85"/>
    <w:rsid w:val="007C1037"/>
    <w:rsid w:val="007C2A9E"/>
    <w:rsid w:val="007C2F2E"/>
    <w:rsid w:val="007C3216"/>
    <w:rsid w:val="007C4514"/>
    <w:rsid w:val="007C4623"/>
    <w:rsid w:val="007C610D"/>
    <w:rsid w:val="007C61AC"/>
    <w:rsid w:val="007C6470"/>
    <w:rsid w:val="007C6EF7"/>
    <w:rsid w:val="007D0909"/>
    <w:rsid w:val="007D0DED"/>
    <w:rsid w:val="007D0E00"/>
    <w:rsid w:val="007D15DD"/>
    <w:rsid w:val="007D1D0C"/>
    <w:rsid w:val="007D2A81"/>
    <w:rsid w:val="007D34D1"/>
    <w:rsid w:val="007D4205"/>
    <w:rsid w:val="007D429D"/>
    <w:rsid w:val="007D465E"/>
    <w:rsid w:val="007D4684"/>
    <w:rsid w:val="007D4B0A"/>
    <w:rsid w:val="007D5135"/>
    <w:rsid w:val="007D576D"/>
    <w:rsid w:val="007D69A3"/>
    <w:rsid w:val="007D6BBD"/>
    <w:rsid w:val="007D70F5"/>
    <w:rsid w:val="007D73BD"/>
    <w:rsid w:val="007E0808"/>
    <w:rsid w:val="007E0BAA"/>
    <w:rsid w:val="007E0C34"/>
    <w:rsid w:val="007E1137"/>
    <w:rsid w:val="007E11D0"/>
    <w:rsid w:val="007E184D"/>
    <w:rsid w:val="007E255F"/>
    <w:rsid w:val="007E2921"/>
    <w:rsid w:val="007E307C"/>
    <w:rsid w:val="007E351C"/>
    <w:rsid w:val="007E3530"/>
    <w:rsid w:val="007E45D7"/>
    <w:rsid w:val="007E47AA"/>
    <w:rsid w:val="007E4BD7"/>
    <w:rsid w:val="007E5031"/>
    <w:rsid w:val="007E50EB"/>
    <w:rsid w:val="007E5157"/>
    <w:rsid w:val="007E5575"/>
    <w:rsid w:val="007E5BCE"/>
    <w:rsid w:val="007F0056"/>
    <w:rsid w:val="007F0806"/>
    <w:rsid w:val="007F127F"/>
    <w:rsid w:val="007F1A33"/>
    <w:rsid w:val="007F25FA"/>
    <w:rsid w:val="007F340F"/>
    <w:rsid w:val="007F3C39"/>
    <w:rsid w:val="007F3EAC"/>
    <w:rsid w:val="007F4057"/>
    <w:rsid w:val="007F427A"/>
    <w:rsid w:val="007F4331"/>
    <w:rsid w:val="007F4830"/>
    <w:rsid w:val="007F4AD3"/>
    <w:rsid w:val="007F5BF4"/>
    <w:rsid w:val="007F66D1"/>
    <w:rsid w:val="007F681E"/>
    <w:rsid w:val="007F6C22"/>
    <w:rsid w:val="007F6D9B"/>
    <w:rsid w:val="007F6E8E"/>
    <w:rsid w:val="007F74F9"/>
    <w:rsid w:val="00800238"/>
    <w:rsid w:val="008004B5"/>
    <w:rsid w:val="00800C31"/>
    <w:rsid w:val="00800CCD"/>
    <w:rsid w:val="008015C4"/>
    <w:rsid w:val="00801E7E"/>
    <w:rsid w:val="00802162"/>
    <w:rsid w:val="008025BE"/>
    <w:rsid w:val="008027C4"/>
    <w:rsid w:val="00802916"/>
    <w:rsid w:val="008039A0"/>
    <w:rsid w:val="008046C8"/>
    <w:rsid w:val="00804BF7"/>
    <w:rsid w:val="00805B84"/>
    <w:rsid w:val="00805FC9"/>
    <w:rsid w:val="008062F0"/>
    <w:rsid w:val="00806F5A"/>
    <w:rsid w:val="0080730C"/>
    <w:rsid w:val="00807ED6"/>
    <w:rsid w:val="0081037A"/>
    <w:rsid w:val="00810A50"/>
    <w:rsid w:val="00810D50"/>
    <w:rsid w:val="0081167C"/>
    <w:rsid w:val="0081461E"/>
    <w:rsid w:val="008147C0"/>
    <w:rsid w:val="00814F32"/>
    <w:rsid w:val="008151C9"/>
    <w:rsid w:val="00816FC3"/>
    <w:rsid w:val="0081746B"/>
    <w:rsid w:val="00817C37"/>
    <w:rsid w:val="00820E47"/>
    <w:rsid w:val="00820FE1"/>
    <w:rsid w:val="008215EB"/>
    <w:rsid w:val="008223BF"/>
    <w:rsid w:val="00822F50"/>
    <w:rsid w:val="00823D94"/>
    <w:rsid w:val="00824745"/>
    <w:rsid w:val="00824BC1"/>
    <w:rsid w:val="00824EB2"/>
    <w:rsid w:val="008250AD"/>
    <w:rsid w:val="008258E2"/>
    <w:rsid w:val="00825975"/>
    <w:rsid w:val="008265AC"/>
    <w:rsid w:val="00826C24"/>
    <w:rsid w:val="00827184"/>
    <w:rsid w:val="008308B9"/>
    <w:rsid w:val="00830AB9"/>
    <w:rsid w:val="00830FF8"/>
    <w:rsid w:val="00831323"/>
    <w:rsid w:val="008318E4"/>
    <w:rsid w:val="0083288F"/>
    <w:rsid w:val="00832CF1"/>
    <w:rsid w:val="00832ED2"/>
    <w:rsid w:val="00833098"/>
    <w:rsid w:val="008332F8"/>
    <w:rsid w:val="0083398C"/>
    <w:rsid w:val="00833CE6"/>
    <w:rsid w:val="00834336"/>
    <w:rsid w:val="0083452B"/>
    <w:rsid w:val="00834686"/>
    <w:rsid w:val="008349E9"/>
    <w:rsid w:val="00834C3B"/>
    <w:rsid w:val="00834F5E"/>
    <w:rsid w:val="00835BF5"/>
    <w:rsid w:val="008362BA"/>
    <w:rsid w:val="008368EC"/>
    <w:rsid w:val="008378DC"/>
    <w:rsid w:val="00841E46"/>
    <w:rsid w:val="008431AB"/>
    <w:rsid w:val="0084470A"/>
    <w:rsid w:val="008456D0"/>
    <w:rsid w:val="00845CB3"/>
    <w:rsid w:val="00845E91"/>
    <w:rsid w:val="00845F12"/>
    <w:rsid w:val="00846AB9"/>
    <w:rsid w:val="00847164"/>
    <w:rsid w:val="00847539"/>
    <w:rsid w:val="008479F2"/>
    <w:rsid w:val="00847A32"/>
    <w:rsid w:val="00847B0C"/>
    <w:rsid w:val="00850051"/>
    <w:rsid w:val="00850F76"/>
    <w:rsid w:val="00851896"/>
    <w:rsid w:val="008520F9"/>
    <w:rsid w:val="008526AF"/>
    <w:rsid w:val="00852AE9"/>
    <w:rsid w:val="00855A38"/>
    <w:rsid w:val="0085625D"/>
    <w:rsid w:val="00857BFB"/>
    <w:rsid w:val="00857CF9"/>
    <w:rsid w:val="0086057E"/>
    <w:rsid w:val="00861196"/>
    <w:rsid w:val="008617C7"/>
    <w:rsid w:val="00861870"/>
    <w:rsid w:val="00861BE5"/>
    <w:rsid w:val="008620EA"/>
    <w:rsid w:val="0086269B"/>
    <w:rsid w:val="0086371E"/>
    <w:rsid w:val="0086374F"/>
    <w:rsid w:val="0086405B"/>
    <w:rsid w:val="008640A2"/>
    <w:rsid w:val="00864528"/>
    <w:rsid w:val="008649C9"/>
    <w:rsid w:val="00864CFF"/>
    <w:rsid w:val="008676F0"/>
    <w:rsid w:val="0086780B"/>
    <w:rsid w:val="00867950"/>
    <w:rsid w:val="00870628"/>
    <w:rsid w:val="0087086D"/>
    <w:rsid w:val="008718C0"/>
    <w:rsid w:val="00871BC6"/>
    <w:rsid w:val="00871C4D"/>
    <w:rsid w:val="00873645"/>
    <w:rsid w:val="008739B8"/>
    <w:rsid w:val="00873EC7"/>
    <w:rsid w:val="008745C0"/>
    <w:rsid w:val="0087481D"/>
    <w:rsid w:val="008749FC"/>
    <w:rsid w:val="00874CF9"/>
    <w:rsid w:val="00875235"/>
    <w:rsid w:val="0087536B"/>
    <w:rsid w:val="008769BE"/>
    <w:rsid w:val="00876CE4"/>
    <w:rsid w:val="00877C3C"/>
    <w:rsid w:val="00877FC4"/>
    <w:rsid w:val="00880563"/>
    <w:rsid w:val="008810AC"/>
    <w:rsid w:val="0088181E"/>
    <w:rsid w:val="00881DFA"/>
    <w:rsid w:val="00881FC0"/>
    <w:rsid w:val="008823C5"/>
    <w:rsid w:val="00882524"/>
    <w:rsid w:val="00882FAE"/>
    <w:rsid w:val="0088352A"/>
    <w:rsid w:val="0088404D"/>
    <w:rsid w:val="008840D3"/>
    <w:rsid w:val="0088476B"/>
    <w:rsid w:val="00885074"/>
    <w:rsid w:val="0088539F"/>
    <w:rsid w:val="008864E2"/>
    <w:rsid w:val="00886DF5"/>
    <w:rsid w:val="008878E5"/>
    <w:rsid w:val="00890406"/>
    <w:rsid w:val="00890AEF"/>
    <w:rsid w:val="0089250A"/>
    <w:rsid w:val="008938E6"/>
    <w:rsid w:val="0089398D"/>
    <w:rsid w:val="00893F5F"/>
    <w:rsid w:val="008940E6"/>
    <w:rsid w:val="00894B28"/>
    <w:rsid w:val="00896634"/>
    <w:rsid w:val="00896AAA"/>
    <w:rsid w:val="00896F68"/>
    <w:rsid w:val="0089742E"/>
    <w:rsid w:val="008A0B98"/>
    <w:rsid w:val="008A0EBD"/>
    <w:rsid w:val="008A1E80"/>
    <w:rsid w:val="008A21AA"/>
    <w:rsid w:val="008A23C9"/>
    <w:rsid w:val="008A2C42"/>
    <w:rsid w:val="008A33A1"/>
    <w:rsid w:val="008A372E"/>
    <w:rsid w:val="008A3739"/>
    <w:rsid w:val="008A3A4D"/>
    <w:rsid w:val="008A4396"/>
    <w:rsid w:val="008A48B1"/>
    <w:rsid w:val="008A610B"/>
    <w:rsid w:val="008A660B"/>
    <w:rsid w:val="008A6C55"/>
    <w:rsid w:val="008A787F"/>
    <w:rsid w:val="008B176D"/>
    <w:rsid w:val="008B18E7"/>
    <w:rsid w:val="008B213B"/>
    <w:rsid w:val="008B36B3"/>
    <w:rsid w:val="008B3896"/>
    <w:rsid w:val="008B3C12"/>
    <w:rsid w:val="008B41BC"/>
    <w:rsid w:val="008B49DB"/>
    <w:rsid w:val="008B4BB4"/>
    <w:rsid w:val="008B58CF"/>
    <w:rsid w:val="008B5F87"/>
    <w:rsid w:val="008B6E0F"/>
    <w:rsid w:val="008B79A5"/>
    <w:rsid w:val="008C020A"/>
    <w:rsid w:val="008C0901"/>
    <w:rsid w:val="008C3031"/>
    <w:rsid w:val="008C3A67"/>
    <w:rsid w:val="008C4641"/>
    <w:rsid w:val="008C48FF"/>
    <w:rsid w:val="008C49EF"/>
    <w:rsid w:val="008C5895"/>
    <w:rsid w:val="008C5CBB"/>
    <w:rsid w:val="008C5FC1"/>
    <w:rsid w:val="008C620F"/>
    <w:rsid w:val="008C6805"/>
    <w:rsid w:val="008C6B7C"/>
    <w:rsid w:val="008C6DCE"/>
    <w:rsid w:val="008C7F12"/>
    <w:rsid w:val="008D05C1"/>
    <w:rsid w:val="008D1066"/>
    <w:rsid w:val="008D302A"/>
    <w:rsid w:val="008D30B7"/>
    <w:rsid w:val="008D3451"/>
    <w:rsid w:val="008D367C"/>
    <w:rsid w:val="008D4428"/>
    <w:rsid w:val="008D4A59"/>
    <w:rsid w:val="008D4D48"/>
    <w:rsid w:val="008D4FD6"/>
    <w:rsid w:val="008D6143"/>
    <w:rsid w:val="008D634A"/>
    <w:rsid w:val="008D6863"/>
    <w:rsid w:val="008D6D1B"/>
    <w:rsid w:val="008D6DE8"/>
    <w:rsid w:val="008D7130"/>
    <w:rsid w:val="008D77F3"/>
    <w:rsid w:val="008D7EEC"/>
    <w:rsid w:val="008E1700"/>
    <w:rsid w:val="008E1B60"/>
    <w:rsid w:val="008E247D"/>
    <w:rsid w:val="008E2FB0"/>
    <w:rsid w:val="008E32DE"/>
    <w:rsid w:val="008E34D2"/>
    <w:rsid w:val="008E3689"/>
    <w:rsid w:val="008E43C8"/>
    <w:rsid w:val="008E44FB"/>
    <w:rsid w:val="008E5DBA"/>
    <w:rsid w:val="008E5E01"/>
    <w:rsid w:val="008E6028"/>
    <w:rsid w:val="008E6742"/>
    <w:rsid w:val="008E6C47"/>
    <w:rsid w:val="008E6DD5"/>
    <w:rsid w:val="008F0332"/>
    <w:rsid w:val="008F114C"/>
    <w:rsid w:val="008F11D9"/>
    <w:rsid w:val="008F1906"/>
    <w:rsid w:val="008F1E94"/>
    <w:rsid w:val="008F25FE"/>
    <w:rsid w:val="008F2773"/>
    <w:rsid w:val="008F2837"/>
    <w:rsid w:val="008F2908"/>
    <w:rsid w:val="008F300D"/>
    <w:rsid w:val="008F30D8"/>
    <w:rsid w:val="008F38DC"/>
    <w:rsid w:val="008F4043"/>
    <w:rsid w:val="008F52D3"/>
    <w:rsid w:val="008F55E7"/>
    <w:rsid w:val="008F5D4E"/>
    <w:rsid w:val="008F617B"/>
    <w:rsid w:val="008F6AB1"/>
    <w:rsid w:val="008F71B4"/>
    <w:rsid w:val="008F7AE3"/>
    <w:rsid w:val="008F7CF3"/>
    <w:rsid w:val="00900758"/>
    <w:rsid w:val="009007FD"/>
    <w:rsid w:val="00900F42"/>
    <w:rsid w:val="00902161"/>
    <w:rsid w:val="00903CA8"/>
    <w:rsid w:val="00904120"/>
    <w:rsid w:val="00904138"/>
    <w:rsid w:val="00904207"/>
    <w:rsid w:val="00904363"/>
    <w:rsid w:val="00906371"/>
    <w:rsid w:val="00906B72"/>
    <w:rsid w:val="00906F78"/>
    <w:rsid w:val="00910B73"/>
    <w:rsid w:val="00911641"/>
    <w:rsid w:val="0091178E"/>
    <w:rsid w:val="0091195C"/>
    <w:rsid w:val="00911B97"/>
    <w:rsid w:val="009123B7"/>
    <w:rsid w:val="00912B3C"/>
    <w:rsid w:val="00912C4D"/>
    <w:rsid w:val="00912DC5"/>
    <w:rsid w:val="009133FC"/>
    <w:rsid w:val="009135A8"/>
    <w:rsid w:val="009147B5"/>
    <w:rsid w:val="009149BA"/>
    <w:rsid w:val="00915332"/>
    <w:rsid w:val="00915406"/>
    <w:rsid w:val="00916DE4"/>
    <w:rsid w:val="00917210"/>
    <w:rsid w:val="00917360"/>
    <w:rsid w:val="0091770F"/>
    <w:rsid w:val="00917E7D"/>
    <w:rsid w:val="00921709"/>
    <w:rsid w:val="00921ED9"/>
    <w:rsid w:val="00922A19"/>
    <w:rsid w:val="00922C0B"/>
    <w:rsid w:val="009234CE"/>
    <w:rsid w:val="009238D2"/>
    <w:rsid w:val="00924D02"/>
    <w:rsid w:val="0092569D"/>
    <w:rsid w:val="009266A7"/>
    <w:rsid w:val="00926AD2"/>
    <w:rsid w:val="00927491"/>
    <w:rsid w:val="009274C7"/>
    <w:rsid w:val="00927A16"/>
    <w:rsid w:val="009307F7"/>
    <w:rsid w:val="00930B12"/>
    <w:rsid w:val="00931115"/>
    <w:rsid w:val="00932B35"/>
    <w:rsid w:val="00932DE8"/>
    <w:rsid w:val="00933D29"/>
    <w:rsid w:val="00933E80"/>
    <w:rsid w:val="0093496F"/>
    <w:rsid w:val="00934D68"/>
    <w:rsid w:val="00934FF3"/>
    <w:rsid w:val="009352DC"/>
    <w:rsid w:val="0093554E"/>
    <w:rsid w:val="009367CD"/>
    <w:rsid w:val="00937045"/>
    <w:rsid w:val="00937080"/>
    <w:rsid w:val="009373EA"/>
    <w:rsid w:val="0093753C"/>
    <w:rsid w:val="00937F83"/>
    <w:rsid w:val="00937FC9"/>
    <w:rsid w:val="0094130F"/>
    <w:rsid w:val="009414B6"/>
    <w:rsid w:val="0094175E"/>
    <w:rsid w:val="00942359"/>
    <w:rsid w:val="009423B4"/>
    <w:rsid w:val="009429F7"/>
    <w:rsid w:val="00942A03"/>
    <w:rsid w:val="00943190"/>
    <w:rsid w:val="00943C39"/>
    <w:rsid w:val="00943EEA"/>
    <w:rsid w:val="00944229"/>
    <w:rsid w:val="00944A30"/>
    <w:rsid w:val="00944EA6"/>
    <w:rsid w:val="00944F4E"/>
    <w:rsid w:val="009450D2"/>
    <w:rsid w:val="00945CE8"/>
    <w:rsid w:val="009460A7"/>
    <w:rsid w:val="00947010"/>
    <w:rsid w:val="009500C2"/>
    <w:rsid w:val="00950728"/>
    <w:rsid w:val="00950C6E"/>
    <w:rsid w:val="00950DD3"/>
    <w:rsid w:val="00950FAB"/>
    <w:rsid w:val="009512EC"/>
    <w:rsid w:val="00951591"/>
    <w:rsid w:val="009515C7"/>
    <w:rsid w:val="00951D98"/>
    <w:rsid w:val="009526D0"/>
    <w:rsid w:val="009529CA"/>
    <w:rsid w:val="0095485B"/>
    <w:rsid w:val="00956195"/>
    <w:rsid w:val="00956307"/>
    <w:rsid w:val="009567B9"/>
    <w:rsid w:val="00956ABD"/>
    <w:rsid w:val="009570CD"/>
    <w:rsid w:val="00957154"/>
    <w:rsid w:val="00957166"/>
    <w:rsid w:val="00957D54"/>
    <w:rsid w:val="00957DDC"/>
    <w:rsid w:val="00957FE4"/>
    <w:rsid w:val="00960966"/>
    <w:rsid w:val="00960A21"/>
    <w:rsid w:val="0096103B"/>
    <w:rsid w:val="009617BB"/>
    <w:rsid w:val="00961EBC"/>
    <w:rsid w:val="009620B3"/>
    <w:rsid w:val="00962280"/>
    <w:rsid w:val="0096451C"/>
    <w:rsid w:val="009646CA"/>
    <w:rsid w:val="00964739"/>
    <w:rsid w:val="0096492F"/>
    <w:rsid w:val="00965347"/>
    <w:rsid w:val="0096542F"/>
    <w:rsid w:val="009662F2"/>
    <w:rsid w:val="009665F8"/>
    <w:rsid w:val="009669C1"/>
    <w:rsid w:val="00967D26"/>
    <w:rsid w:val="00967DF2"/>
    <w:rsid w:val="0097037C"/>
    <w:rsid w:val="009708C0"/>
    <w:rsid w:val="00970B6C"/>
    <w:rsid w:val="00970DC4"/>
    <w:rsid w:val="009710C9"/>
    <w:rsid w:val="00971B28"/>
    <w:rsid w:val="0097233C"/>
    <w:rsid w:val="009723B1"/>
    <w:rsid w:val="00972B38"/>
    <w:rsid w:val="00972CBD"/>
    <w:rsid w:val="00973988"/>
    <w:rsid w:val="00973B57"/>
    <w:rsid w:val="00973B97"/>
    <w:rsid w:val="00974566"/>
    <w:rsid w:val="00975156"/>
    <w:rsid w:val="0097528A"/>
    <w:rsid w:val="00975607"/>
    <w:rsid w:val="0097648B"/>
    <w:rsid w:val="00976928"/>
    <w:rsid w:val="0097710C"/>
    <w:rsid w:val="009777B7"/>
    <w:rsid w:val="00977F21"/>
    <w:rsid w:val="009805CD"/>
    <w:rsid w:val="0098085B"/>
    <w:rsid w:val="00980A19"/>
    <w:rsid w:val="00980C96"/>
    <w:rsid w:val="0098123E"/>
    <w:rsid w:val="009815CB"/>
    <w:rsid w:val="00981862"/>
    <w:rsid w:val="009821DA"/>
    <w:rsid w:val="0098311D"/>
    <w:rsid w:val="00983294"/>
    <w:rsid w:val="00983349"/>
    <w:rsid w:val="009839CF"/>
    <w:rsid w:val="00984748"/>
    <w:rsid w:val="00984B4D"/>
    <w:rsid w:val="00984C94"/>
    <w:rsid w:val="00984E03"/>
    <w:rsid w:val="00984E32"/>
    <w:rsid w:val="00985162"/>
    <w:rsid w:val="0098535B"/>
    <w:rsid w:val="00986216"/>
    <w:rsid w:val="0098630B"/>
    <w:rsid w:val="00986E5B"/>
    <w:rsid w:val="00986FC0"/>
    <w:rsid w:val="00987BE1"/>
    <w:rsid w:val="00990110"/>
    <w:rsid w:val="00990720"/>
    <w:rsid w:val="00990DCC"/>
    <w:rsid w:val="00990F98"/>
    <w:rsid w:val="00991A20"/>
    <w:rsid w:val="00991EF1"/>
    <w:rsid w:val="00992641"/>
    <w:rsid w:val="009927CB"/>
    <w:rsid w:val="00992B59"/>
    <w:rsid w:val="00992C22"/>
    <w:rsid w:val="00993FAE"/>
    <w:rsid w:val="00995939"/>
    <w:rsid w:val="0099620A"/>
    <w:rsid w:val="00996BE2"/>
    <w:rsid w:val="00996ED5"/>
    <w:rsid w:val="00997727"/>
    <w:rsid w:val="009A0509"/>
    <w:rsid w:val="009A0BBE"/>
    <w:rsid w:val="009A0EC2"/>
    <w:rsid w:val="009A1A67"/>
    <w:rsid w:val="009A1D2F"/>
    <w:rsid w:val="009A3BFC"/>
    <w:rsid w:val="009A3EF9"/>
    <w:rsid w:val="009A44F4"/>
    <w:rsid w:val="009A5293"/>
    <w:rsid w:val="009A5DB9"/>
    <w:rsid w:val="009A6754"/>
    <w:rsid w:val="009A726E"/>
    <w:rsid w:val="009A79D1"/>
    <w:rsid w:val="009A7F4A"/>
    <w:rsid w:val="009B01A1"/>
    <w:rsid w:val="009B047A"/>
    <w:rsid w:val="009B08E1"/>
    <w:rsid w:val="009B0C5D"/>
    <w:rsid w:val="009B0E73"/>
    <w:rsid w:val="009B13B4"/>
    <w:rsid w:val="009B2032"/>
    <w:rsid w:val="009B21A0"/>
    <w:rsid w:val="009B2A85"/>
    <w:rsid w:val="009B3458"/>
    <w:rsid w:val="009B3602"/>
    <w:rsid w:val="009B548C"/>
    <w:rsid w:val="009B5BB9"/>
    <w:rsid w:val="009B5E08"/>
    <w:rsid w:val="009B65BD"/>
    <w:rsid w:val="009B7AA9"/>
    <w:rsid w:val="009C044C"/>
    <w:rsid w:val="009C0F09"/>
    <w:rsid w:val="009C11B8"/>
    <w:rsid w:val="009C1711"/>
    <w:rsid w:val="009C1B25"/>
    <w:rsid w:val="009C1B2A"/>
    <w:rsid w:val="009C228E"/>
    <w:rsid w:val="009C33C7"/>
    <w:rsid w:val="009C35D1"/>
    <w:rsid w:val="009C3BE3"/>
    <w:rsid w:val="009C45F7"/>
    <w:rsid w:val="009C4745"/>
    <w:rsid w:val="009C4C6E"/>
    <w:rsid w:val="009C51D3"/>
    <w:rsid w:val="009C562F"/>
    <w:rsid w:val="009C5A45"/>
    <w:rsid w:val="009C6B57"/>
    <w:rsid w:val="009C770F"/>
    <w:rsid w:val="009C7983"/>
    <w:rsid w:val="009C7AE8"/>
    <w:rsid w:val="009C7D4B"/>
    <w:rsid w:val="009D0951"/>
    <w:rsid w:val="009D0DD2"/>
    <w:rsid w:val="009D1A31"/>
    <w:rsid w:val="009D1C41"/>
    <w:rsid w:val="009D350E"/>
    <w:rsid w:val="009D364E"/>
    <w:rsid w:val="009D4578"/>
    <w:rsid w:val="009D4A89"/>
    <w:rsid w:val="009D584B"/>
    <w:rsid w:val="009D5901"/>
    <w:rsid w:val="009D592D"/>
    <w:rsid w:val="009D599E"/>
    <w:rsid w:val="009D5FE2"/>
    <w:rsid w:val="009D685B"/>
    <w:rsid w:val="009D7580"/>
    <w:rsid w:val="009D7A36"/>
    <w:rsid w:val="009D7DDF"/>
    <w:rsid w:val="009D7F31"/>
    <w:rsid w:val="009E03FB"/>
    <w:rsid w:val="009E0D30"/>
    <w:rsid w:val="009E0E20"/>
    <w:rsid w:val="009E1C09"/>
    <w:rsid w:val="009E1C91"/>
    <w:rsid w:val="009E1F14"/>
    <w:rsid w:val="009E2596"/>
    <w:rsid w:val="009E26C7"/>
    <w:rsid w:val="009E2DB6"/>
    <w:rsid w:val="009E31E1"/>
    <w:rsid w:val="009E4560"/>
    <w:rsid w:val="009E46F3"/>
    <w:rsid w:val="009E4717"/>
    <w:rsid w:val="009E4FF5"/>
    <w:rsid w:val="009E5087"/>
    <w:rsid w:val="009E52A5"/>
    <w:rsid w:val="009E5592"/>
    <w:rsid w:val="009E56FE"/>
    <w:rsid w:val="009E5BFE"/>
    <w:rsid w:val="009E5C31"/>
    <w:rsid w:val="009E624C"/>
    <w:rsid w:val="009E6831"/>
    <w:rsid w:val="009E6DFF"/>
    <w:rsid w:val="009E7702"/>
    <w:rsid w:val="009E7862"/>
    <w:rsid w:val="009E7F10"/>
    <w:rsid w:val="009E7F72"/>
    <w:rsid w:val="009F0560"/>
    <w:rsid w:val="009F075B"/>
    <w:rsid w:val="009F0F0C"/>
    <w:rsid w:val="009F108B"/>
    <w:rsid w:val="009F255B"/>
    <w:rsid w:val="009F2609"/>
    <w:rsid w:val="009F2789"/>
    <w:rsid w:val="009F2A5E"/>
    <w:rsid w:val="009F345E"/>
    <w:rsid w:val="009F35ED"/>
    <w:rsid w:val="009F4822"/>
    <w:rsid w:val="009F5505"/>
    <w:rsid w:val="009F58FD"/>
    <w:rsid w:val="009F5B3D"/>
    <w:rsid w:val="009F7EA6"/>
    <w:rsid w:val="00A00378"/>
    <w:rsid w:val="00A00CB8"/>
    <w:rsid w:val="00A00F29"/>
    <w:rsid w:val="00A01036"/>
    <w:rsid w:val="00A012DB"/>
    <w:rsid w:val="00A0269B"/>
    <w:rsid w:val="00A02A10"/>
    <w:rsid w:val="00A03718"/>
    <w:rsid w:val="00A03959"/>
    <w:rsid w:val="00A03B92"/>
    <w:rsid w:val="00A03B9E"/>
    <w:rsid w:val="00A0448B"/>
    <w:rsid w:val="00A05405"/>
    <w:rsid w:val="00A06102"/>
    <w:rsid w:val="00A07219"/>
    <w:rsid w:val="00A07854"/>
    <w:rsid w:val="00A079D9"/>
    <w:rsid w:val="00A07A4D"/>
    <w:rsid w:val="00A10031"/>
    <w:rsid w:val="00A10225"/>
    <w:rsid w:val="00A10473"/>
    <w:rsid w:val="00A1114A"/>
    <w:rsid w:val="00A113B2"/>
    <w:rsid w:val="00A122FE"/>
    <w:rsid w:val="00A12BB2"/>
    <w:rsid w:val="00A13158"/>
    <w:rsid w:val="00A13B02"/>
    <w:rsid w:val="00A13F44"/>
    <w:rsid w:val="00A1561E"/>
    <w:rsid w:val="00A16070"/>
    <w:rsid w:val="00A16FB9"/>
    <w:rsid w:val="00A17C93"/>
    <w:rsid w:val="00A17F31"/>
    <w:rsid w:val="00A209DA"/>
    <w:rsid w:val="00A21B7F"/>
    <w:rsid w:val="00A2210B"/>
    <w:rsid w:val="00A221BD"/>
    <w:rsid w:val="00A22BBF"/>
    <w:rsid w:val="00A24440"/>
    <w:rsid w:val="00A24453"/>
    <w:rsid w:val="00A24458"/>
    <w:rsid w:val="00A2475A"/>
    <w:rsid w:val="00A24A6E"/>
    <w:rsid w:val="00A24FEF"/>
    <w:rsid w:val="00A26649"/>
    <w:rsid w:val="00A26BD3"/>
    <w:rsid w:val="00A304E4"/>
    <w:rsid w:val="00A30EB8"/>
    <w:rsid w:val="00A31E97"/>
    <w:rsid w:val="00A32274"/>
    <w:rsid w:val="00A32AE9"/>
    <w:rsid w:val="00A3363F"/>
    <w:rsid w:val="00A33A23"/>
    <w:rsid w:val="00A34880"/>
    <w:rsid w:val="00A35095"/>
    <w:rsid w:val="00A35414"/>
    <w:rsid w:val="00A35615"/>
    <w:rsid w:val="00A35A20"/>
    <w:rsid w:val="00A35B63"/>
    <w:rsid w:val="00A360DB"/>
    <w:rsid w:val="00A3735A"/>
    <w:rsid w:val="00A3742F"/>
    <w:rsid w:val="00A37598"/>
    <w:rsid w:val="00A37A5A"/>
    <w:rsid w:val="00A40384"/>
    <w:rsid w:val="00A4039C"/>
    <w:rsid w:val="00A40CD6"/>
    <w:rsid w:val="00A40CF8"/>
    <w:rsid w:val="00A410F9"/>
    <w:rsid w:val="00A41369"/>
    <w:rsid w:val="00A41581"/>
    <w:rsid w:val="00A41B8E"/>
    <w:rsid w:val="00A42267"/>
    <w:rsid w:val="00A429B0"/>
    <w:rsid w:val="00A42AFB"/>
    <w:rsid w:val="00A4312F"/>
    <w:rsid w:val="00A43F05"/>
    <w:rsid w:val="00A43F7B"/>
    <w:rsid w:val="00A44291"/>
    <w:rsid w:val="00A44631"/>
    <w:rsid w:val="00A46254"/>
    <w:rsid w:val="00A46B9C"/>
    <w:rsid w:val="00A46F8B"/>
    <w:rsid w:val="00A471B6"/>
    <w:rsid w:val="00A47301"/>
    <w:rsid w:val="00A474A7"/>
    <w:rsid w:val="00A47CE3"/>
    <w:rsid w:val="00A50AF9"/>
    <w:rsid w:val="00A50E37"/>
    <w:rsid w:val="00A5111E"/>
    <w:rsid w:val="00A513E3"/>
    <w:rsid w:val="00A51D8C"/>
    <w:rsid w:val="00A520C2"/>
    <w:rsid w:val="00A52781"/>
    <w:rsid w:val="00A52A39"/>
    <w:rsid w:val="00A53378"/>
    <w:rsid w:val="00A535FF"/>
    <w:rsid w:val="00A53916"/>
    <w:rsid w:val="00A53C9B"/>
    <w:rsid w:val="00A54825"/>
    <w:rsid w:val="00A55FA3"/>
    <w:rsid w:val="00A5613F"/>
    <w:rsid w:val="00A57C59"/>
    <w:rsid w:val="00A6043A"/>
    <w:rsid w:val="00A60636"/>
    <w:rsid w:val="00A60C72"/>
    <w:rsid w:val="00A614FE"/>
    <w:rsid w:val="00A6192D"/>
    <w:rsid w:val="00A61CA0"/>
    <w:rsid w:val="00A61FA0"/>
    <w:rsid w:val="00A6200F"/>
    <w:rsid w:val="00A6260F"/>
    <w:rsid w:val="00A6491A"/>
    <w:rsid w:val="00A6538A"/>
    <w:rsid w:val="00A6559D"/>
    <w:rsid w:val="00A65BD7"/>
    <w:rsid w:val="00A66755"/>
    <w:rsid w:val="00A668E9"/>
    <w:rsid w:val="00A669FD"/>
    <w:rsid w:val="00A66C5A"/>
    <w:rsid w:val="00A70749"/>
    <w:rsid w:val="00A70AC3"/>
    <w:rsid w:val="00A713A3"/>
    <w:rsid w:val="00A716F5"/>
    <w:rsid w:val="00A71E93"/>
    <w:rsid w:val="00A7234F"/>
    <w:rsid w:val="00A72676"/>
    <w:rsid w:val="00A7349B"/>
    <w:rsid w:val="00A734AA"/>
    <w:rsid w:val="00A73753"/>
    <w:rsid w:val="00A737AA"/>
    <w:rsid w:val="00A73EC7"/>
    <w:rsid w:val="00A74992"/>
    <w:rsid w:val="00A75E10"/>
    <w:rsid w:val="00A76DDF"/>
    <w:rsid w:val="00A76E8B"/>
    <w:rsid w:val="00A774D5"/>
    <w:rsid w:val="00A775CF"/>
    <w:rsid w:val="00A778B7"/>
    <w:rsid w:val="00A80238"/>
    <w:rsid w:val="00A803DF"/>
    <w:rsid w:val="00A8040E"/>
    <w:rsid w:val="00A8093C"/>
    <w:rsid w:val="00A815F1"/>
    <w:rsid w:val="00A818D5"/>
    <w:rsid w:val="00A81AB9"/>
    <w:rsid w:val="00A81C36"/>
    <w:rsid w:val="00A82EB3"/>
    <w:rsid w:val="00A8394B"/>
    <w:rsid w:val="00A83F94"/>
    <w:rsid w:val="00A857F2"/>
    <w:rsid w:val="00A85DC5"/>
    <w:rsid w:val="00A9003C"/>
    <w:rsid w:val="00A90467"/>
    <w:rsid w:val="00A9087F"/>
    <w:rsid w:val="00A90D24"/>
    <w:rsid w:val="00A90F57"/>
    <w:rsid w:val="00A91500"/>
    <w:rsid w:val="00A9178C"/>
    <w:rsid w:val="00A9227B"/>
    <w:rsid w:val="00A92562"/>
    <w:rsid w:val="00A92CDE"/>
    <w:rsid w:val="00A93379"/>
    <w:rsid w:val="00A937F0"/>
    <w:rsid w:val="00A93944"/>
    <w:rsid w:val="00A94140"/>
    <w:rsid w:val="00A943B6"/>
    <w:rsid w:val="00A9494C"/>
    <w:rsid w:val="00A94987"/>
    <w:rsid w:val="00A94A49"/>
    <w:rsid w:val="00A95D24"/>
    <w:rsid w:val="00A96170"/>
    <w:rsid w:val="00A9672B"/>
    <w:rsid w:val="00A97172"/>
    <w:rsid w:val="00A9723C"/>
    <w:rsid w:val="00AA07CC"/>
    <w:rsid w:val="00AA09D5"/>
    <w:rsid w:val="00AA0C55"/>
    <w:rsid w:val="00AA1708"/>
    <w:rsid w:val="00AA1821"/>
    <w:rsid w:val="00AA2F46"/>
    <w:rsid w:val="00AA3C3A"/>
    <w:rsid w:val="00AA471E"/>
    <w:rsid w:val="00AA47CC"/>
    <w:rsid w:val="00AA54F2"/>
    <w:rsid w:val="00AA6227"/>
    <w:rsid w:val="00AA62B0"/>
    <w:rsid w:val="00AA7757"/>
    <w:rsid w:val="00AA7B3E"/>
    <w:rsid w:val="00AA7CD7"/>
    <w:rsid w:val="00AA7F6C"/>
    <w:rsid w:val="00AB047F"/>
    <w:rsid w:val="00AB1998"/>
    <w:rsid w:val="00AB2706"/>
    <w:rsid w:val="00AB2C62"/>
    <w:rsid w:val="00AB38E2"/>
    <w:rsid w:val="00AB3ABE"/>
    <w:rsid w:val="00AB3E09"/>
    <w:rsid w:val="00AB410E"/>
    <w:rsid w:val="00AB417D"/>
    <w:rsid w:val="00AB5BA5"/>
    <w:rsid w:val="00AB5E1A"/>
    <w:rsid w:val="00AB5E34"/>
    <w:rsid w:val="00AB6942"/>
    <w:rsid w:val="00AB6E0E"/>
    <w:rsid w:val="00AB717A"/>
    <w:rsid w:val="00AB788F"/>
    <w:rsid w:val="00AB7C87"/>
    <w:rsid w:val="00AC05EC"/>
    <w:rsid w:val="00AC1683"/>
    <w:rsid w:val="00AC19BD"/>
    <w:rsid w:val="00AC1CBA"/>
    <w:rsid w:val="00AC202A"/>
    <w:rsid w:val="00AC3387"/>
    <w:rsid w:val="00AC3479"/>
    <w:rsid w:val="00AC3D08"/>
    <w:rsid w:val="00AC4054"/>
    <w:rsid w:val="00AC47E5"/>
    <w:rsid w:val="00AC4972"/>
    <w:rsid w:val="00AC53B7"/>
    <w:rsid w:val="00AC5574"/>
    <w:rsid w:val="00AC5E8F"/>
    <w:rsid w:val="00AC64F1"/>
    <w:rsid w:val="00AC6542"/>
    <w:rsid w:val="00AC689D"/>
    <w:rsid w:val="00AD02E2"/>
    <w:rsid w:val="00AD0A47"/>
    <w:rsid w:val="00AD2535"/>
    <w:rsid w:val="00AD2613"/>
    <w:rsid w:val="00AD3207"/>
    <w:rsid w:val="00AD35DE"/>
    <w:rsid w:val="00AD3662"/>
    <w:rsid w:val="00AD3D80"/>
    <w:rsid w:val="00AD4201"/>
    <w:rsid w:val="00AD4360"/>
    <w:rsid w:val="00AD4F09"/>
    <w:rsid w:val="00AD5C7A"/>
    <w:rsid w:val="00AD76BA"/>
    <w:rsid w:val="00AD78B8"/>
    <w:rsid w:val="00AE00C3"/>
    <w:rsid w:val="00AE0420"/>
    <w:rsid w:val="00AE05F3"/>
    <w:rsid w:val="00AE0E5D"/>
    <w:rsid w:val="00AE11F3"/>
    <w:rsid w:val="00AE2091"/>
    <w:rsid w:val="00AE2A0D"/>
    <w:rsid w:val="00AE2BF4"/>
    <w:rsid w:val="00AE39EE"/>
    <w:rsid w:val="00AE3BF4"/>
    <w:rsid w:val="00AE51A2"/>
    <w:rsid w:val="00AE51F8"/>
    <w:rsid w:val="00AE5353"/>
    <w:rsid w:val="00AE5F6B"/>
    <w:rsid w:val="00AE638C"/>
    <w:rsid w:val="00AE7020"/>
    <w:rsid w:val="00AE704C"/>
    <w:rsid w:val="00AE708A"/>
    <w:rsid w:val="00AF02C4"/>
    <w:rsid w:val="00AF07AC"/>
    <w:rsid w:val="00AF1496"/>
    <w:rsid w:val="00AF2314"/>
    <w:rsid w:val="00AF23AA"/>
    <w:rsid w:val="00AF23D0"/>
    <w:rsid w:val="00AF3466"/>
    <w:rsid w:val="00AF4BC6"/>
    <w:rsid w:val="00AF55E9"/>
    <w:rsid w:val="00AF6875"/>
    <w:rsid w:val="00AF7202"/>
    <w:rsid w:val="00AF764C"/>
    <w:rsid w:val="00AF777A"/>
    <w:rsid w:val="00B0031D"/>
    <w:rsid w:val="00B01135"/>
    <w:rsid w:val="00B0181D"/>
    <w:rsid w:val="00B01D3B"/>
    <w:rsid w:val="00B01D4A"/>
    <w:rsid w:val="00B01D92"/>
    <w:rsid w:val="00B02828"/>
    <w:rsid w:val="00B03E8C"/>
    <w:rsid w:val="00B043D8"/>
    <w:rsid w:val="00B0440B"/>
    <w:rsid w:val="00B04512"/>
    <w:rsid w:val="00B04593"/>
    <w:rsid w:val="00B047AB"/>
    <w:rsid w:val="00B04B15"/>
    <w:rsid w:val="00B053C4"/>
    <w:rsid w:val="00B059AC"/>
    <w:rsid w:val="00B05C43"/>
    <w:rsid w:val="00B06CAA"/>
    <w:rsid w:val="00B06F56"/>
    <w:rsid w:val="00B077EB"/>
    <w:rsid w:val="00B07895"/>
    <w:rsid w:val="00B122B8"/>
    <w:rsid w:val="00B12B81"/>
    <w:rsid w:val="00B12CF1"/>
    <w:rsid w:val="00B12D9D"/>
    <w:rsid w:val="00B133E6"/>
    <w:rsid w:val="00B14CE9"/>
    <w:rsid w:val="00B153F8"/>
    <w:rsid w:val="00B16C88"/>
    <w:rsid w:val="00B1783B"/>
    <w:rsid w:val="00B2035A"/>
    <w:rsid w:val="00B2094F"/>
    <w:rsid w:val="00B20B46"/>
    <w:rsid w:val="00B2125F"/>
    <w:rsid w:val="00B221DD"/>
    <w:rsid w:val="00B228AF"/>
    <w:rsid w:val="00B22AF7"/>
    <w:rsid w:val="00B22C88"/>
    <w:rsid w:val="00B237D3"/>
    <w:rsid w:val="00B23DB0"/>
    <w:rsid w:val="00B24638"/>
    <w:rsid w:val="00B2470C"/>
    <w:rsid w:val="00B24AE3"/>
    <w:rsid w:val="00B26399"/>
    <w:rsid w:val="00B26896"/>
    <w:rsid w:val="00B2796C"/>
    <w:rsid w:val="00B30800"/>
    <w:rsid w:val="00B31D7D"/>
    <w:rsid w:val="00B3240A"/>
    <w:rsid w:val="00B3333C"/>
    <w:rsid w:val="00B3356A"/>
    <w:rsid w:val="00B3481B"/>
    <w:rsid w:val="00B3679A"/>
    <w:rsid w:val="00B3727A"/>
    <w:rsid w:val="00B3739C"/>
    <w:rsid w:val="00B408B4"/>
    <w:rsid w:val="00B40D31"/>
    <w:rsid w:val="00B4123D"/>
    <w:rsid w:val="00B42253"/>
    <w:rsid w:val="00B4250D"/>
    <w:rsid w:val="00B42875"/>
    <w:rsid w:val="00B42A4C"/>
    <w:rsid w:val="00B42E40"/>
    <w:rsid w:val="00B42EDD"/>
    <w:rsid w:val="00B43DF1"/>
    <w:rsid w:val="00B4508D"/>
    <w:rsid w:val="00B4561A"/>
    <w:rsid w:val="00B45D84"/>
    <w:rsid w:val="00B4653C"/>
    <w:rsid w:val="00B468A1"/>
    <w:rsid w:val="00B46AA5"/>
    <w:rsid w:val="00B46CBD"/>
    <w:rsid w:val="00B47564"/>
    <w:rsid w:val="00B47835"/>
    <w:rsid w:val="00B5015C"/>
    <w:rsid w:val="00B50D06"/>
    <w:rsid w:val="00B51394"/>
    <w:rsid w:val="00B516D6"/>
    <w:rsid w:val="00B51FE8"/>
    <w:rsid w:val="00B52031"/>
    <w:rsid w:val="00B52267"/>
    <w:rsid w:val="00B52522"/>
    <w:rsid w:val="00B5278E"/>
    <w:rsid w:val="00B52AFA"/>
    <w:rsid w:val="00B52E6E"/>
    <w:rsid w:val="00B534E2"/>
    <w:rsid w:val="00B541F3"/>
    <w:rsid w:val="00B54742"/>
    <w:rsid w:val="00B549BE"/>
    <w:rsid w:val="00B549E0"/>
    <w:rsid w:val="00B54AA3"/>
    <w:rsid w:val="00B54E57"/>
    <w:rsid w:val="00B55730"/>
    <w:rsid w:val="00B558B5"/>
    <w:rsid w:val="00B56528"/>
    <w:rsid w:val="00B56EE8"/>
    <w:rsid w:val="00B57B24"/>
    <w:rsid w:val="00B60709"/>
    <w:rsid w:val="00B615C3"/>
    <w:rsid w:val="00B61720"/>
    <w:rsid w:val="00B61B7E"/>
    <w:rsid w:val="00B62344"/>
    <w:rsid w:val="00B62A4F"/>
    <w:rsid w:val="00B63052"/>
    <w:rsid w:val="00B630AB"/>
    <w:rsid w:val="00B63252"/>
    <w:rsid w:val="00B6341E"/>
    <w:rsid w:val="00B63787"/>
    <w:rsid w:val="00B63C21"/>
    <w:rsid w:val="00B64861"/>
    <w:rsid w:val="00B64EB1"/>
    <w:rsid w:val="00B65B50"/>
    <w:rsid w:val="00B65BCF"/>
    <w:rsid w:val="00B66C68"/>
    <w:rsid w:val="00B66D2A"/>
    <w:rsid w:val="00B672CD"/>
    <w:rsid w:val="00B67BAF"/>
    <w:rsid w:val="00B70314"/>
    <w:rsid w:val="00B703D8"/>
    <w:rsid w:val="00B70E7F"/>
    <w:rsid w:val="00B70F78"/>
    <w:rsid w:val="00B7112C"/>
    <w:rsid w:val="00B715ED"/>
    <w:rsid w:val="00B7173C"/>
    <w:rsid w:val="00B72476"/>
    <w:rsid w:val="00B725D0"/>
    <w:rsid w:val="00B73825"/>
    <w:rsid w:val="00B75CE4"/>
    <w:rsid w:val="00B75D46"/>
    <w:rsid w:val="00B76135"/>
    <w:rsid w:val="00B7655A"/>
    <w:rsid w:val="00B7655C"/>
    <w:rsid w:val="00B768CC"/>
    <w:rsid w:val="00B77363"/>
    <w:rsid w:val="00B800FA"/>
    <w:rsid w:val="00B80413"/>
    <w:rsid w:val="00B80644"/>
    <w:rsid w:val="00B8135A"/>
    <w:rsid w:val="00B81AA3"/>
    <w:rsid w:val="00B81EBF"/>
    <w:rsid w:val="00B82435"/>
    <w:rsid w:val="00B8268B"/>
    <w:rsid w:val="00B829B6"/>
    <w:rsid w:val="00B82B29"/>
    <w:rsid w:val="00B82B49"/>
    <w:rsid w:val="00B83347"/>
    <w:rsid w:val="00B84925"/>
    <w:rsid w:val="00B86E9F"/>
    <w:rsid w:val="00B86F3E"/>
    <w:rsid w:val="00B8720C"/>
    <w:rsid w:val="00B87750"/>
    <w:rsid w:val="00B90659"/>
    <w:rsid w:val="00B90C80"/>
    <w:rsid w:val="00B9175E"/>
    <w:rsid w:val="00B9183E"/>
    <w:rsid w:val="00B91EDD"/>
    <w:rsid w:val="00B92179"/>
    <w:rsid w:val="00B922B8"/>
    <w:rsid w:val="00B92E5A"/>
    <w:rsid w:val="00B94BCE"/>
    <w:rsid w:val="00B954EC"/>
    <w:rsid w:val="00B96195"/>
    <w:rsid w:val="00B96A88"/>
    <w:rsid w:val="00BA0887"/>
    <w:rsid w:val="00BA0B3E"/>
    <w:rsid w:val="00BA1282"/>
    <w:rsid w:val="00BA1303"/>
    <w:rsid w:val="00BA1701"/>
    <w:rsid w:val="00BA1809"/>
    <w:rsid w:val="00BA18A8"/>
    <w:rsid w:val="00BA1C54"/>
    <w:rsid w:val="00BA3278"/>
    <w:rsid w:val="00BA3441"/>
    <w:rsid w:val="00BA45E2"/>
    <w:rsid w:val="00BA50A8"/>
    <w:rsid w:val="00BA597B"/>
    <w:rsid w:val="00BA59D5"/>
    <w:rsid w:val="00BA6054"/>
    <w:rsid w:val="00BA65D8"/>
    <w:rsid w:val="00BA6831"/>
    <w:rsid w:val="00BA6C80"/>
    <w:rsid w:val="00BA7343"/>
    <w:rsid w:val="00BA75D6"/>
    <w:rsid w:val="00BA777D"/>
    <w:rsid w:val="00BA77CB"/>
    <w:rsid w:val="00BB014B"/>
    <w:rsid w:val="00BB0DC2"/>
    <w:rsid w:val="00BB1398"/>
    <w:rsid w:val="00BB1E7D"/>
    <w:rsid w:val="00BB250A"/>
    <w:rsid w:val="00BB308E"/>
    <w:rsid w:val="00BB3ADA"/>
    <w:rsid w:val="00BB3DB4"/>
    <w:rsid w:val="00BB3DCD"/>
    <w:rsid w:val="00BB4738"/>
    <w:rsid w:val="00BB4C6A"/>
    <w:rsid w:val="00BB5849"/>
    <w:rsid w:val="00BB589C"/>
    <w:rsid w:val="00BB5913"/>
    <w:rsid w:val="00BB59CA"/>
    <w:rsid w:val="00BB5A11"/>
    <w:rsid w:val="00BB6763"/>
    <w:rsid w:val="00BB77D6"/>
    <w:rsid w:val="00BB7836"/>
    <w:rsid w:val="00BB7949"/>
    <w:rsid w:val="00BB7C1E"/>
    <w:rsid w:val="00BC1161"/>
    <w:rsid w:val="00BC2256"/>
    <w:rsid w:val="00BC2779"/>
    <w:rsid w:val="00BC3D24"/>
    <w:rsid w:val="00BC3FD5"/>
    <w:rsid w:val="00BC43FC"/>
    <w:rsid w:val="00BC445F"/>
    <w:rsid w:val="00BC5829"/>
    <w:rsid w:val="00BC6077"/>
    <w:rsid w:val="00BC6A15"/>
    <w:rsid w:val="00BC6C6E"/>
    <w:rsid w:val="00BC6ED0"/>
    <w:rsid w:val="00BC7042"/>
    <w:rsid w:val="00BC7052"/>
    <w:rsid w:val="00BC79DA"/>
    <w:rsid w:val="00BC7BBF"/>
    <w:rsid w:val="00BC7C7B"/>
    <w:rsid w:val="00BD0285"/>
    <w:rsid w:val="00BD16F6"/>
    <w:rsid w:val="00BD1C4F"/>
    <w:rsid w:val="00BD1F58"/>
    <w:rsid w:val="00BD201D"/>
    <w:rsid w:val="00BD2B93"/>
    <w:rsid w:val="00BD2CBB"/>
    <w:rsid w:val="00BD32DA"/>
    <w:rsid w:val="00BD35C0"/>
    <w:rsid w:val="00BD4222"/>
    <w:rsid w:val="00BD42F6"/>
    <w:rsid w:val="00BD4494"/>
    <w:rsid w:val="00BD46AC"/>
    <w:rsid w:val="00BD4EA9"/>
    <w:rsid w:val="00BD52B3"/>
    <w:rsid w:val="00BD5D92"/>
    <w:rsid w:val="00BD6224"/>
    <w:rsid w:val="00BD692C"/>
    <w:rsid w:val="00BD69F4"/>
    <w:rsid w:val="00BD710F"/>
    <w:rsid w:val="00BD7461"/>
    <w:rsid w:val="00BD7714"/>
    <w:rsid w:val="00BD79B9"/>
    <w:rsid w:val="00BE0102"/>
    <w:rsid w:val="00BE0AB2"/>
    <w:rsid w:val="00BE1131"/>
    <w:rsid w:val="00BE1A0B"/>
    <w:rsid w:val="00BE2660"/>
    <w:rsid w:val="00BE2B14"/>
    <w:rsid w:val="00BE3B66"/>
    <w:rsid w:val="00BE4217"/>
    <w:rsid w:val="00BE4DD6"/>
    <w:rsid w:val="00BE529B"/>
    <w:rsid w:val="00BE5323"/>
    <w:rsid w:val="00BE5B8D"/>
    <w:rsid w:val="00BE5F0D"/>
    <w:rsid w:val="00BE5FC3"/>
    <w:rsid w:val="00BE6128"/>
    <w:rsid w:val="00BE68F2"/>
    <w:rsid w:val="00BE6E52"/>
    <w:rsid w:val="00BE7098"/>
    <w:rsid w:val="00BF04A8"/>
    <w:rsid w:val="00BF17E7"/>
    <w:rsid w:val="00BF2966"/>
    <w:rsid w:val="00BF305B"/>
    <w:rsid w:val="00BF398E"/>
    <w:rsid w:val="00BF46A7"/>
    <w:rsid w:val="00BF5360"/>
    <w:rsid w:val="00BF58A1"/>
    <w:rsid w:val="00BF59D0"/>
    <w:rsid w:val="00BF63EA"/>
    <w:rsid w:val="00BF7001"/>
    <w:rsid w:val="00C00345"/>
    <w:rsid w:val="00C011E6"/>
    <w:rsid w:val="00C01A45"/>
    <w:rsid w:val="00C02167"/>
    <w:rsid w:val="00C02CEA"/>
    <w:rsid w:val="00C033BC"/>
    <w:rsid w:val="00C03684"/>
    <w:rsid w:val="00C0376F"/>
    <w:rsid w:val="00C041C1"/>
    <w:rsid w:val="00C04649"/>
    <w:rsid w:val="00C054BF"/>
    <w:rsid w:val="00C05CB7"/>
    <w:rsid w:val="00C060FB"/>
    <w:rsid w:val="00C07192"/>
    <w:rsid w:val="00C07D98"/>
    <w:rsid w:val="00C100E8"/>
    <w:rsid w:val="00C10233"/>
    <w:rsid w:val="00C10252"/>
    <w:rsid w:val="00C10908"/>
    <w:rsid w:val="00C117D3"/>
    <w:rsid w:val="00C12D9E"/>
    <w:rsid w:val="00C12EB4"/>
    <w:rsid w:val="00C13FC0"/>
    <w:rsid w:val="00C14225"/>
    <w:rsid w:val="00C14D8D"/>
    <w:rsid w:val="00C15B59"/>
    <w:rsid w:val="00C16DF3"/>
    <w:rsid w:val="00C171C9"/>
    <w:rsid w:val="00C17EB7"/>
    <w:rsid w:val="00C17F38"/>
    <w:rsid w:val="00C200AB"/>
    <w:rsid w:val="00C20947"/>
    <w:rsid w:val="00C20F14"/>
    <w:rsid w:val="00C21A6F"/>
    <w:rsid w:val="00C236EA"/>
    <w:rsid w:val="00C2378A"/>
    <w:rsid w:val="00C2432A"/>
    <w:rsid w:val="00C248D1"/>
    <w:rsid w:val="00C24DAB"/>
    <w:rsid w:val="00C25255"/>
    <w:rsid w:val="00C2534B"/>
    <w:rsid w:val="00C25754"/>
    <w:rsid w:val="00C25C5B"/>
    <w:rsid w:val="00C263D8"/>
    <w:rsid w:val="00C26792"/>
    <w:rsid w:val="00C272A1"/>
    <w:rsid w:val="00C279BE"/>
    <w:rsid w:val="00C27A6A"/>
    <w:rsid w:val="00C27EEA"/>
    <w:rsid w:val="00C301A3"/>
    <w:rsid w:val="00C30613"/>
    <w:rsid w:val="00C3079C"/>
    <w:rsid w:val="00C30935"/>
    <w:rsid w:val="00C31401"/>
    <w:rsid w:val="00C318B9"/>
    <w:rsid w:val="00C31F3E"/>
    <w:rsid w:val="00C32210"/>
    <w:rsid w:val="00C32315"/>
    <w:rsid w:val="00C323EA"/>
    <w:rsid w:val="00C326CE"/>
    <w:rsid w:val="00C340D7"/>
    <w:rsid w:val="00C35386"/>
    <w:rsid w:val="00C353B8"/>
    <w:rsid w:val="00C363DC"/>
    <w:rsid w:val="00C37B2A"/>
    <w:rsid w:val="00C37DB1"/>
    <w:rsid w:val="00C37EF6"/>
    <w:rsid w:val="00C40A9D"/>
    <w:rsid w:val="00C41071"/>
    <w:rsid w:val="00C4187C"/>
    <w:rsid w:val="00C42080"/>
    <w:rsid w:val="00C42AED"/>
    <w:rsid w:val="00C42F0B"/>
    <w:rsid w:val="00C439EB"/>
    <w:rsid w:val="00C44AE7"/>
    <w:rsid w:val="00C4526B"/>
    <w:rsid w:val="00C45C82"/>
    <w:rsid w:val="00C45F0B"/>
    <w:rsid w:val="00C46831"/>
    <w:rsid w:val="00C46ADD"/>
    <w:rsid w:val="00C46DED"/>
    <w:rsid w:val="00C46F42"/>
    <w:rsid w:val="00C50890"/>
    <w:rsid w:val="00C50D44"/>
    <w:rsid w:val="00C51114"/>
    <w:rsid w:val="00C51559"/>
    <w:rsid w:val="00C52B51"/>
    <w:rsid w:val="00C53120"/>
    <w:rsid w:val="00C5464B"/>
    <w:rsid w:val="00C555CA"/>
    <w:rsid w:val="00C56474"/>
    <w:rsid w:val="00C56F2A"/>
    <w:rsid w:val="00C570B3"/>
    <w:rsid w:val="00C57C8C"/>
    <w:rsid w:val="00C604AC"/>
    <w:rsid w:val="00C606DD"/>
    <w:rsid w:val="00C609F6"/>
    <w:rsid w:val="00C633BE"/>
    <w:rsid w:val="00C63690"/>
    <w:rsid w:val="00C63B84"/>
    <w:rsid w:val="00C63E4D"/>
    <w:rsid w:val="00C66272"/>
    <w:rsid w:val="00C6660A"/>
    <w:rsid w:val="00C66650"/>
    <w:rsid w:val="00C66A28"/>
    <w:rsid w:val="00C7061E"/>
    <w:rsid w:val="00C71244"/>
    <w:rsid w:val="00C72062"/>
    <w:rsid w:val="00C739ED"/>
    <w:rsid w:val="00C73A82"/>
    <w:rsid w:val="00C73C37"/>
    <w:rsid w:val="00C741EB"/>
    <w:rsid w:val="00C7442A"/>
    <w:rsid w:val="00C744B6"/>
    <w:rsid w:val="00C74540"/>
    <w:rsid w:val="00C7545C"/>
    <w:rsid w:val="00C758DB"/>
    <w:rsid w:val="00C75DF4"/>
    <w:rsid w:val="00C75E28"/>
    <w:rsid w:val="00C76355"/>
    <w:rsid w:val="00C765EE"/>
    <w:rsid w:val="00C76735"/>
    <w:rsid w:val="00C76D3A"/>
    <w:rsid w:val="00C77225"/>
    <w:rsid w:val="00C772C8"/>
    <w:rsid w:val="00C77C30"/>
    <w:rsid w:val="00C77E8C"/>
    <w:rsid w:val="00C8118E"/>
    <w:rsid w:val="00C818C3"/>
    <w:rsid w:val="00C81C2A"/>
    <w:rsid w:val="00C82B36"/>
    <w:rsid w:val="00C82F96"/>
    <w:rsid w:val="00C84354"/>
    <w:rsid w:val="00C84806"/>
    <w:rsid w:val="00C84959"/>
    <w:rsid w:val="00C8497A"/>
    <w:rsid w:val="00C849FC"/>
    <w:rsid w:val="00C8535F"/>
    <w:rsid w:val="00C85E57"/>
    <w:rsid w:val="00C86575"/>
    <w:rsid w:val="00C8685D"/>
    <w:rsid w:val="00C875AF"/>
    <w:rsid w:val="00C902E1"/>
    <w:rsid w:val="00C90BE1"/>
    <w:rsid w:val="00C90DFD"/>
    <w:rsid w:val="00C91755"/>
    <w:rsid w:val="00C918D7"/>
    <w:rsid w:val="00C91BC0"/>
    <w:rsid w:val="00C92842"/>
    <w:rsid w:val="00C92BC4"/>
    <w:rsid w:val="00C92E9C"/>
    <w:rsid w:val="00C93AC8"/>
    <w:rsid w:val="00C93FBF"/>
    <w:rsid w:val="00C94E7E"/>
    <w:rsid w:val="00C953BE"/>
    <w:rsid w:val="00C9596E"/>
    <w:rsid w:val="00C95E81"/>
    <w:rsid w:val="00C96388"/>
    <w:rsid w:val="00C97774"/>
    <w:rsid w:val="00C97CB0"/>
    <w:rsid w:val="00CA02D0"/>
    <w:rsid w:val="00CA107F"/>
    <w:rsid w:val="00CA16F0"/>
    <w:rsid w:val="00CA1748"/>
    <w:rsid w:val="00CA19D4"/>
    <w:rsid w:val="00CA1FF8"/>
    <w:rsid w:val="00CA331A"/>
    <w:rsid w:val="00CA3346"/>
    <w:rsid w:val="00CA45BF"/>
    <w:rsid w:val="00CA4CE4"/>
    <w:rsid w:val="00CA6D7C"/>
    <w:rsid w:val="00CA72A5"/>
    <w:rsid w:val="00CA760D"/>
    <w:rsid w:val="00CB05AD"/>
    <w:rsid w:val="00CB1727"/>
    <w:rsid w:val="00CB1DD7"/>
    <w:rsid w:val="00CB1EFF"/>
    <w:rsid w:val="00CB2093"/>
    <w:rsid w:val="00CB2480"/>
    <w:rsid w:val="00CB2E7C"/>
    <w:rsid w:val="00CB2E94"/>
    <w:rsid w:val="00CB2F81"/>
    <w:rsid w:val="00CB301F"/>
    <w:rsid w:val="00CB37A1"/>
    <w:rsid w:val="00CB3866"/>
    <w:rsid w:val="00CB3CD9"/>
    <w:rsid w:val="00CB3F2E"/>
    <w:rsid w:val="00CB4050"/>
    <w:rsid w:val="00CB4203"/>
    <w:rsid w:val="00CB493D"/>
    <w:rsid w:val="00CB520F"/>
    <w:rsid w:val="00CB55DC"/>
    <w:rsid w:val="00CB5730"/>
    <w:rsid w:val="00CB5BB5"/>
    <w:rsid w:val="00CB5CE3"/>
    <w:rsid w:val="00CB6C19"/>
    <w:rsid w:val="00CB7F74"/>
    <w:rsid w:val="00CC0487"/>
    <w:rsid w:val="00CC07BC"/>
    <w:rsid w:val="00CC0AE3"/>
    <w:rsid w:val="00CC0DCF"/>
    <w:rsid w:val="00CC0E95"/>
    <w:rsid w:val="00CC0EAF"/>
    <w:rsid w:val="00CC15B9"/>
    <w:rsid w:val="00CC284C"/>
    <w:rsid w:val="00CC2913"/>
    <w:rsid w:val="00CC2B06"/>
    <w:rsid w:val="00CC2BCC"/>
    <w:rsid w:val="00CC2E2F"/>
    <w:rsid w:val="00CC2E7F"/>
    <w:rsid w:val="00CC407D"/>
    <w:rsid w:val="00CC46B6"/>
    <w:rsid w:val="00CC48E5"/>
    <w:rsid w:val="00CC4F6F"/>
    <w:rsid w:val="00CC579E"/>
    <w:rsid w:val="00CC61AA"/>
    <w:rsid w:val="00CC642C"/>
    <w:rsid w:val="00CC6989"/>
    <w:rsid w:val="00CC7417"/>
    <w:rsid w:val="00CC7418"/>
    <w:rsid w:val="00CC78D9"/>
    <w:rsid w:val="00CD06F6"/>
    <w:rsid w:val="00CD1D4D"/>
    <w:rsid w:val="00CD2867"/>
    <w:rsid w:val="00CD2996"/>
    <w:rsid w:val="00CD3BA0"/>
    <w:rsid w:val="00CD45E6"/>
    <w:rsid w:val="00CD4F9F"/>
    <w:rsid w:val="00CD5500"/>
    <w:rsid w:val="00CD5652"/>
    <w:rsid w:val="00CD6306"/>
    <w:rsid w:val="00CD68F9"/>
    <w:rsid w:val="00CD712C"/>
    <w:rsid w:val="00CD7663"/>
    <w:rsid w:val="00CE1942"/>
    <w:rsid w:val="00CE2188"/>
    <w:rsid w:val="00CE2D38"/>
    <w:rsid w:val="00CE3163"/>
    <w:rsid w:val="00CE3675"/>
    <w:rsid w:val="00CE45FF"/>
    <w:rsid w:val="00CE460F"/>
    <w:rsid w:val="00CE494F"/>
    <w:rsid w:val="00CE4C38"/>
    <w:rsid w:val="00CE4D83"/>
    <w:rsid w:val="00CE534F"/>
    <w:rsid w:val="00CE53C1"/>
    <w:rsid w:val="00CE591D"/>
    <w:rsid w:val="00CE5947"/>
    <w:rsid w:val="00CE6879"/>
    <w:rsid w:val="00CE6BE1"/>
    <w:rsid w:val="00CF0F64"/>
    <w:rsid w:val="00CF1098"/>
    <w:rsid w:val="00CF14AE"/>
    <w:rsid w:val="00CF1C1D"/>
    <w:rsid w:val="00CF28A4"/>
    <w:rsid w:val="00CF30AF"/>
    <w:rsid w:val="00CF37DB"/>
    <w:rsid w:val="00CF3AE0"/>
    <w:rsid w:val="00CF5407"/>
    <w:rsid w:val="00CF6483"/>
    <w:rsid w:val="00CF6E65"/>
    <w:rsid w:val="00CF70B5"/>
    <w:rsid w:val="00CF7A7C"/>
    <w:rsid w:val="00D00063"/>
    <w:rsid w:val="00D009D2"/>
    <w:rsid w:val="00D009F2"/>
    <w:rsid w:val="00D01BA1"/>
    <w:rsid w:val="00D01D32"/>
    <w:rsid w:val="00D02A65"/>
    <w:rsid w:val="00D04138"/>
    <w:rsid w:val="00D042AE"/>
    <w:rsid w:val="00D0445B"/>
    <w:rsid w:val="00D04CEE"/>
    <w:rsid w:val="00D0508A"/>
    <w:rsid w:val="00D05970"/>
    <w:rsid w:val="00D05A30"/>
    <w:rsid w:val="00D065B0"/>
    <w:rsid w:val="00D06647"/>
    <w:rsid w:val="00D0689A"/>
    <w:rsid w:val="00D0706F"/>
    <w:rsid w:val="00D07347"/>
    <w:rsid w:val="00D074E1"/>
    <w:rsid w:val="00D07DC0"/>
    <w:rsid w:val="00D07EC6"/>
    <w:rsid w:val="00D11C06"/>
    <w:rsid w:val="00D12108"/>
    <w:rsid w:val="00D12157"/>
    <w:rsid w:val="00D122A8"/>
    <w:rsid w:val="00D12D20"/>
    <w:rsid w:val="00D13B8D"/>
    <w:rsid w:val="00D144C3"/>
    <w:rsid w:val="00D14E6D"/>
    <w:rsid w:val="00D1544F"/>
    <w:rsid w:val="00D155D7"/>
    <w:rsid w:val="00D16269"/>
    <w:rsid w:val="00D16402"/>
    <w:rsid w:val="00D1719D"/>
    <w:rsid w:val="00D174B5"/>
    <w:rsid w:val="00D1764E"/>
    <w:rsid w:val="00D215EF"/>
    <w:rsid w:val="00D2236F"/>
    <w:rsid w:val="00D2247D"/>
    <w:rsid w:val="00D22C29"/>
    <w:rsid w:val="00D22C50"/>
    <w:rsid w:val="00D23C3E"/>
    <w:rsid w:val="00D24662"/>
    <w:rsid w:val="00D247EF"/>
    <w:rsid w:val="00D24892"/>
    <w:rsid w:val="00D25EE3"/>
    <w:rsid w:val="00D265B0"/>
    <w:rsid w:val="00D26AB4"/>
    <w:rsid w:val="00D26CE7"/>
    <w:rsid w:val="00D275E5"/>
    <w:rsid w:val="00D27944"/>
    <w:rsid w:val="00D27F72"/>
    <w:rsid w:val="00D30929"/>
    <w:rsid w:val="00D30B19"/>
    <w:rsid w:val="00D30DC4"/>
    <w:rsid w:val="00D311A2"/>
    <w:rsid w:val="00D32D25"/>
    <w:rsid w:val="00D334C5"/>
    <w:rsid w:val="00D3444B"/>
    <w:rsid w:val="00D347AF"/>
    <w:rsid w:val="00D34897"/>
    <w:rsid w:val="00D34C69"/>
    <w:rsid w:val="00D359FC"/>
    <w:rsid w:val="00D373EA"/>
    <w:rsid w:val="00D37A8C"/>
    <w:rsid w:val="00D37B94"/>
    <w:rsid w:val="00D400E0"/>
    <w:rsid w:val="00D4079D"/>
    <w:rsid w:val="00D407F8"/>
    <w:rsid w:val="00D40FC2"/>
    <w:rsid w:val="00D4135A"/>
    <w:rsid w:val="00D4215A"/>
    <w:rsid w:val="00D424B0"/>
    <w:rsid w:val="00D427C5"/>
    <w:rsid w:val="00D42EE4"/>
    <w:rsid w:val="00D42F7C"/>
    <w:rsid w:val="00D431D1"/>
    <w:rsid w:val="00D43442"/>
    <w:rsid w:val="00D4394D"/>
    <w:rsid w:val="00D43A37"/>
    <w:rsid w:val="00D445CD"/>
    <w:rsid w:val="00D4465E"/>
    <w:rsid w:val="00D44B9A"/>
    <w:rsid w:val="00D44CFC"/>
    <w:rsid w:val="00D45355"/>
    <w:rsid w:val="00D45D79"/>
    <w:rsid w:val="00D45E42"/>
    <w:rsid w:val="00D46330"/>
    <w:rsid w:val="00D46F5C"/>
    <w:rsid w:val="00D46F7A"/>
    <w:rsid w:val="00D470DB"/>
    <w:rsid w:val="00D47131"/>
    <w:rsid w:val="00D477AC"/>
    <w:rsid w:val="00D47804"/>
    <w:rsid w:val="00D50065"/>
    <w:rsid w:val="00D50712"/>
    <w:rsid w:val="00D509BE"/>
    <w:rsid w:val="00D51367"/>
    <w:rsid w:val="00D516EC"/>
    <w:rsid w:val="00D51921"/>
    <w:rsid w:val="00D51996"/>
    <w:rsid w:val="00D51D60"/>
    <w:rsid w:val="00D527FA"/>
    <w:rsid w:val="00D53400"/>
    <w:rsid w:val="00D55B72"/>
    <w:rsid w:val="00D55C22"/>
    <w:rsid w:val="00D55C55"/>
    <w:rsid w:val="00D56619"/>
    <w:rsid w:val="00D56F49"/>
    <w:rsid w:val="00D5775C"/>
    <w:rsid w:val="00D60D83"/>
    <w:rsid w:val="00D60DEA"/>
    <w:rsid w:val="00D614B8"/>
    <w:rsid w:val="00D6152F"/>
    <w:rsid w:val="00D6176D"/>
    <w:rsid w:val="00D61CC6"/>
    <w:rsid w:val="00D628A0"/>
    <w:rsid w:val="00D6444E"/>
    <w:rsid w:val="00D645E5"/>
    <w:rsid w:val="00D654B8"/>
    <w:rsid w:val="00D65582"/>
    <w:rsid w:val="00D65676"/>
    <w:rsid w:val="00D659FA"/>
    <w:rsid w:val="00D65C24"/>
    <w:rsid w:val="00D65D36"/>
    <w:rsid w:val="00D66D46"/>
    <w:rsid w:val="00D70905"/>
    <w:rsid w:val="00D70F84"/>
    <w:rsid w:val="00D71213"/>
    <w:rsid w:val="00D713E9"/>
    <w:rsid w:val="00D716EA"/>
    <w:rsid w:val="00D72340"/>
    <w:rsid w:val="00D7246C"/>
    <w:rsid w:val="00D72C3B"/>
    <w:rsid w:val="00D72EB0"/>
    <w:rsid w:val="00D73BFE"/>
    <w:rsid w:val="00D73DEC"/>
    <w:rsid w:val="00D74239"/>
    <w:rsid w:val="00D747A6"/>
    <w:rsid w:val="00D75095"/>
    <w:rsid w:val="00D7550A"/>
    <w:rsid w:val="00D767EA"/>
    <w:rsid w:val="00D76D13"/>
    <w:rsid w:val="00D77347"/>
    <w:rsid w:val="00D775A1"/>
    <w:rsid w:val="00D77BAE"/>
    <w:rsid w:val="00D8012C"/>
    <w:rsid w:val="00D8156E"/>
    <w:rsid w:val="00D81751"/>
    <w:rsid w:val="00D81D5C"/>
    <w:rsid w:val="00D82B22"/>
    <w:rsid w:val="00D82B2E"/>
    <w:rsid w:val="00D82CDE"/>
    <w:rsid w:val="00D82E35"/>
    <w:rsid w:val="00D83034"/>
    <w:rsid w:val="00D8350E"/>
    <w:rsid w:val="00D83889"/>
    <w:rsid w:val="00D8439F"/>
    <w:rsid w:val="00D84AF7"/>
    <w:rsid w:val="00D84C68"/>
    <w:rsid w:val="00D855F1"/>
    <w:rsid w:val="00D8587A"/>
    <w:rsid w:val="00D859FE"/>
    <w:rsid w:val="00D870F9"/>
    <w:rsid w:val="00D87C6D"/>
    <w:rsid w:val="00D87DF3"/>
    <w:rsid w:val="00D87FF0"/>
    <w:rsid w:val="00D90A54"/>
    <w:rsid w:val="00D90B52"/>
    <w:rsid w:val="00D90E24"/>
    <w:rsid w:val="00D91205"/>
    <w:rsid w:val="00D91C96"/>
    <w:rsid w:val="00D925E9"/>
    <w:rsid w:val="00D92E29"/>
    <w:rsid w:val="00D93018"/>
    <w:rsid w:val="00D93BAF"/>
    <w:rsid w:val="00D93ECA"/>
    <w:rsid w:val="00D9421F"/>
    <w:rsid w:val="00D94340"/>
    <w:rsid w:val="00D94D07"/>
    <w:rsid w:val="00D94ED2"/>
    <w:rsid w:val="00D9774B"/>
    <w:rsid w:val="00DA0569"/>
    <w:rsid w:val="00DA081E"/>
    <w:rsid w:val="00DA093A"/>
    <w:rsid w:val="00DA18B3"/>
    <w:rsid w:val="00DA1A8F"/>
    <w:rsid w:val="00DA2C42"/>
    <w:rsid w:val="00DA2C46"/>
    <w:rsid w:val="00DA2DB1"/>
    <w:rsid w:val="00DA32BE"/>
    <w:rsid w:val="00DA3578"/>
    <w:rsid w:val="00DA3F1F"/>
    <w:rsid w:val="00DA6908"/>
    <w:rsid w:val="00DA6BFA"/>
    <w:rsid w:val="00DA6DFC"/>
    <w:rsid w:val="00DA7570"/>
    <w:rsid w:val="00DB1B70"/>
    <w:rsid w:val="00DB1F91"/>
    <w:rsid w:val="00DB2650"/>
    <w:rsid w:val="00DB2933"/>
    <w:rsid w:val="00DB2EC8"/>
    <w:rsid w:val="00DB375A"/>
    <w:rsid w:val="00DB53FE"/>
    <w:rsid w:val="00DB544E"/>
    <w:rsid w:val="00DB6A29"/>
    <w:rsid w:val="00DB6A72"/>
    <w:rsid w:val="00DC0259"/>
    <w:rsid w:val="00DC0F41"/>
    <w:rsid w:val="00DC12CB"/>
    <w:rsid w:val="00DC13F9"/>
    <w:rsid w:val="00DC193E"/>
    <w:rsid w:val="00DC1B7A"/>
    <w:rsid w:val="00DC22A5"/>
    <w:rsid w:val="00DC2426"/>
    <w:rsid w:val="00DC27AB"/>
    <w:rsid w:val="00DC27BA"/>
    <w:rsid w:val="00DC27C2"/>
    <w:rsid w:val="00DC28FA"/>
    <w:rsid w:val="00DC29EE"/>
    <w:rsid w:val="00DC2A76"/>
    <w:rsid w:val="00DC2C9A"/>
    <w:rsid w:val="00DC2F37"/>
    <w:rsid w:val="00DC2F3C"/>
    <w:rsid w:val="00DC38D6"/>
    <w:rsid w:val="00DC39D8"/>
    <w:rsid w:val="00DC4427"/>
    <w:rsid w:val="00DC4740"/>
    <w:rsid w:val="00DC48D2"/>
    <w:rsid w:val="00DC52A7"/>
    <w:rsid w:val="00DC55A2"/>
    <w:rsid w:val="00DC5933"/>
    <w:rsid w:val="00DC5942"/>
    <w:rsid w:val="00DC5996"/>
    <w:rsid w:val="00DC63C0"/>
    <w:rsid w:val="00DC7399"/>
    <w:rsid w:val="00DC7EC3"/>
    <w:rsid w:val="00DD0040"/>
    <w:rsid w:val="00DD0151"/>
    <w:rsid w:val="00DD0CAD"/>
    <w:rsid w:val="00DD1272"/>
    <w:rsid w:val="00DD173B"/>
    <w:rsid w:val="00DD2377"/>
    <w:rsid w:val="00DD38AD"/>
    <w:rsid w:val="00DD3CE6"/>
    <w:rsid w:val="00DD3FA1"/>
    <w:rsid w:val="00DD4CFA"/>
    <w:rsid w:val="00DD5A21"/>
    <w:rsid w:val="00DD6836"/>
    <w:rsid w:val="00DD6C0E"/>
    <w:rsid w:val="00DD7EC6"/>
    <w:rsid w:val="00DE09D2"/>
    <w:rsid w:val="00DE1004"/>
    <w:rsid w:val="00DE11E0"/>
    <w:rsid w:val="00DE13AC"/>
    <w:rsid w:val="00DE15FD"/>
    <w:rsid w:val="00DE1A6B"/>
    <w:rsid w:val="00DE2713"/>
    <w:rsid w:val="00DE2BDB"/>
    <w:rsid w:val="00DE35F4"/>
    <w:rsid w:val="00DE383F"/>
    <w:rsid w:val="00DE3D6E"/>
    <w:rsid w:val="00DE3FDC"/>
    <w:rsid w:val="00DE4F63"/>
    <w:rsid w:val="00DE5259"/>
    <w:rsid w:val="00DE5C84"/>
    <w:rsid w:val="00DE62DD"/>
    <w:rsid w:val="00DE67A0"/>
    <w:rsid w:val="00DF112E"/>
    <w:rsid w:val="00DF152E"/>
    <w:rsid w:val="00DF1850"/>
    <w:rsid w:val="00DF2085"/>
    <w:rsid w:val="00DF211A"/>
    <w:rsid w:val="00DF3032"/>
    <w:rsid w:val="00DF3325"/>
    <w:rsid w:val="00DF3ABF"/>
    <w:rsid w:val="00DF3B46"/>
    <w:rsid w:val="00DF42DC"/>
    <w:rsid w:val="00DF47E0"/>
    <w:rsid w:val="00DF49AD"/>
    <w:rsid w:val="00DF4AB1"/>
    <w:rsid w:val="00DF523B"/>
    <w:rsid w:val="00DF61D8"/>
    <w:rsid w:val="00DF62E0"/>
    <w:rsid w:val="00DF68BB"/>
    <w:rsid w:val="00DF69A0"/>
    <w:rsid w:val="00DF6F2A"/>
    <w:rsid w:val="00DF7060"/>
    <w:rsid w:val="00DF7400"/>
    <w:rsid w:val="00DF79AD"/>
    <w:rsid w:val="00DF79CF"/>
    <w:rsid w:val="00DF7A04"/>
    <w:rsid w:val="00DF7A81"/>
    <w:rsid w:val="00DF7F3D"/>
    <w:rsid w:val="00E00129"/>
    <w:rsid w:val="00E01018"/>
    <w:rsid w:val="00E0198A"/>
    <w:rsid w:val="00E019B7"/>
    <w:rsid w:val="00E019C0"/>
    <w:rsid w:val="00E01AC8"/>
    <w:rsid w:val="00E0268E"/>
    <w:rsid w:val="00E02F4E"/>
    <w:rsid w:val="00E02F6A"/>
    <w:rsid w:val="00E03939"/>
    <w:rsid w:val="00E03B23"/>
    <w:rsid w:val="00E04D43"/>
    <w:rsid w:val="00E04E12"/>
    <w:rsid w:val="00E07096"/>
    <w:rsid w:val="00E070C0"/>
    <w:rsid w:val="00E07590"/>
    <w:rsid w:val="00E1094F"/>
    <w:rsid w:val="00E10EF5"/>
    <w:rsid w:val="00E1164A"/>
    <w:rsid w:val="00E119B1"/>
    <w:rsid w:val="00E11E17"/>
    <w:rsid w:val="00E1332F"/>
    <w:rsid w:val="00E134A5"/>
    <w:rsid w:val="00E13FD7"/>
    <w:rsid w:val="00E148E9"/>
    <w:rsid w:val="00E14909"/>
    <w:rsid w:val="00E14D39"/>
    <w:rsid w:val="00E16CF4"/>
    <w:rsid w:val="00E17060"/>
    <w:rsid w:val="00E17C44"/>
    <w:rsid w:val="00E214B0"/>
    <w:rsid w:val="00E214C0"/>
    <w:rsid w:val="00E21823"/>
    <w:rsid w:val="00E21973"/>
    <w:rsid w:val="00E21DF8"/>
    <w:rsid w:val="00E228DA"/>
    <w:rsid w:val="00E233CD"/>
    <w:rsid w:val="00E23B74"/>
    <w:rsid w:val="00E244A4"/>
    <w:rsid w:val="00E245C5"/>
    <w:rsid w:val="00E24610"/>
    <w:rsid w:val="00E2518E"/>
    <w:rsid w:val="00E25511"/>
    <w:rsid w:val="00E259D5"/>
    <w:rsid w:val="00E268FB"/>
    <w:rsid w:val="00E272E3"/>
    <w:rsid w:val="00E272F2"/>
    <w:rsid w:val="00E3093F"/>
    <w:rsid w:val="00E30CA8"/>
    <w:rsid w:val="00E30F06"/>
    <w:rsid w:val="00E323D2"/>
    <w:rsid w:val="00E324F7"/>
    <w:rsid w:val="00E32537"/>
    <w:rsid w:val="00E32A74"/>
    <w:rsid w:val="00E333AE"/>
    <w:rsid w:val="00E3390F"/>
    <w:rsid w:val="00E34112"/>
    <w:rsid w:val="00E3487C"/>
    <w:rsid w:val="00E34F25"/>
    <w:rsid w:val="00E353AD"/>
    <w:rsid w:val="00E3571B"/>
    <w:rsid w:val="00E3581C"/>
    <w:rsid w:val="00E35CB8"/>
    <w:rsid w:val="00E36385"/>
    <w:rsid w:val="00E36753"/>
    <w:rsid w:val="00E36BC0"/>
    <w:rsid w:val="00E36C3A"/>
    <w:rsid w:val="00E37BF4"/>
    <w:rsid w:val="00E40C79"/>
    <w:rsid w:val="00E40E31"/>
    <w:rsid w:val="00E40E40"/>
    <w:rsid w:val="00E4112C"/>
    <w:rsid w:val="00E4116F"/>
    <w:rsid w:val="00E420F2"/>
    <w:rsid w:val="00E42590"/>
    <w:rsid w:val="00E432AD"/>
    <w:rsid w:val="00E4375D"/>
    <w:rsid w:val="00E439B3"/>
    <w:rsid w:val="00E43AF1"/>
    <w:rsid w:val="00E43EFB"/>
    <w:rsid w:val="00E44F4C"/>
    <w:rsid w:val="00E451D3"/>
    <w:rsid w:val="00E45A60"/>
    <w:rsid w:val="00E45C71"/>
    <w:rsid w:val="00E50369"/>
    <w:rsid w:val="00E50785"/>
    <w:rsid w:val="00E513BA"/>
    <w:rsid w:val="00E51963"/>
    <w:rsid w:val="00E51B8F"/>
    <w:rsid w:val="00E51BFC"/>
    <w:rsid w:val="00E524AA"/>
    <w:rsid w:val="00E526EF"/>
    <w:rsid w:val="00E52A52"/>
    <w:rsid w:val="00E52D1B"/>
    <w:rsid w:val="00E52E06"/>
    <w:rsid w:val="00E52ECA"/>
    <w:rsid w:val="00E5334B"/>
    <w:rsid w:val="00E53F7B"/>
    <w:rsid w:val="00E54321"/>
    <w:rsid w:val="00E54489"/>
    <w:rsid w:val="00E546A9"/>
    <w:rsid w:val="00E54D58"/>
    <w:rsid w:val="00E563FB"/>
    <w:rsid w:val="00E566E7"/>
    <w:rsid w:val="00E56997"/>
    <w:rsid w:val="00E56DA9"/>
    <w:rsid w:val="00E57135"/>
    <w:rsid w:val="00E57412"/>
    <w:rsid w:val="00E605C4"/>
    <w:rsid w:val="00E610F2"/>
    <w:rsid w:val="00E61E38"/>
    <w:rsid w:val="00E627E8"/>
    <w:rsid w:val="00E62B76"/>
    <w:rsid w:val="00E62C74"/>
    <w:rsid w:val="00E63A5C"/>
    <w:rsid w:val="00E64197"/>
    <w:rsid w:val="00E642D5"/>
    <w:rsid w:val="00E6444F"/>
    <w:rsid w:val="00E655A8"/>
    <w:rsid w:val="00E65E4A"/>
    <w:rsid w:val="00E66913"/>
    <w:rsid w:val="00E70271"/>
    <w:rsid w:val="00E70BE2"/>
    <w:rsid w:val="00E713E5"/>
    <w:rsid w:val="00E726E9"/>
    <w:rsid w:val="00E734A6"/>
    <w:rsid w:val="00E73536"/>
    <w:rsid w:val="00E74401"/>
    <w:rsid w:val="00E74890"/>
    <w:rsid w:val="00E74999"/>
    <w:rsid w:val="00E7541E"/>
    <w:rsid w:val="00E767BC"/>
    <w:rsid w:val="00E76EE7"/>
    <w:rsid w:val="00E77D63"/>
    <w:rsid w:val="00E8011D"/>
    <w:rsid w:val="00E80A69"/>
    <w:rsid w:val="00E81180"/>
    <w:rsid w:val="00E817D9"/>
    <w:rsid w:val="00E81F33"/>
    <w:rsid w:val="00E821F8"/>
    <w:rsid w:val="00E83F8F"/>
    <w:rsid w:val="00E852C5"/>
    <w:rsid w:val="00E85999"/>
    <w:rsid w:val="00E859C0"/>
    <w:rsid w:val="00E86274"/>
    <w:rsid w:val="00E86477"/>
    <w:rsid w:val="00E86C3B"/>
    <w:rsid w:val="00E86F25"/>
    <w:rsid w:val="00E87DA1"/>
    <w:rsid w:val="00E9026F"/>
    <w:rsid w:val="00E907E9"/>
    <w:rsid w:val="00E90847"/>
    <w:rsid w:val="00E91491"/>
    <w:rsid w:val="00E91965"/>
    <w:rsid w:val="00E91DF0"/>
    <w:rsid w:val="00E934FE"/>
    <w:rsid w:val="00E93530"/>
    <w:rsid w:val="00E93969"/>
    <w:rsid w:val="00E94F2E"/>
    <w:rsid w:val="00E958A8"/>
    <w:rsid w:val="00E963D2"/>
    <w:rsid w:val="00E9665B"/>
    <w:rsid w:val="00E96787"/>
    <w:rsid w:val="00E96911"/>
    <w:rsid w:val="00E970EE"/>
    <w:rsid w:val="00E97D2D"/>
    <w:rsid w:val="00E97EFC"/>
    <w:rsid w:val="00EA0038"/>
    <w:rsid w:val="00EA05ED"/>
    <w:rsid w:val="00EA0870"/>
    <w:rsid w:val="00EA0A5E"/>
    <w:rsid w:val="00EA1137"/>
    <w:rsid w:val="00EA1DF2"/>
    <w:rsid w:val="00EA2C59"/>
    <w:rsid w:val="00EA32F5"/>
    <w:rsid w:val="00EA3A52"/>
    <w:rsid w:val="00EA3B88"/>
    <w:rsid w:val="00EA3C2A"/>
    <w:rsid w:val="00EA3CFA"/>
    <w:rsid w:val="00EA3F9D"/>
    <w:rsid w:val="00EA42C0"/>
    <w:rsid w:val="00EA4B26"/>
    <w:rsid w:val="00EA4E17"/>
    <w:rsid w:val="00EA4E5E"/>
    <w:rsid w:val="00EA562A"/>
    <w:rsid w:val="00EA6731"/>
    <w:rsid w:val="00EA6754"/>
    <w:rsid w:val="00EA76FF"/>
    <w:rsid w:val="00EA7E22"/>
    <w:rsid w:val="00EB0E92"/>
    <w:rsid w:val="00EB1B0C"/>
    <w:rsid w:val="00EB2073"/>
    <w:rsid w:val="00EB2634"/>
    <w:rsid w:val="00EB2AEB"/>
    <w:rsid w:val="00EB33DE"/>
    <w:rsid w:val="00EB344F"/>
    <w:rsid w:val="00EB371F"/>
    <w:rsid w:val="00EB3B2E"/>
    <w:rsid w:val="00EB3D00"/>
    <w:rsid w:val="00EB4189"/>
    <w:rsid w:val="00EB4DCB"/>
    <w:rsid w:val="00EB632A"/>
    <w:rsid w:val="00EB73D5"/>
    <w:rsid w:val="00EB7417"/>
    <w:rsid w:val="00EB789F"/>
    <w:rsid w:val="00EC037D"/>
    <w:rsid w:val="00EC088F"/>
    <w:rsid w:val="00EC0956"/>
    <w:rsid w:val="00EC0CFF"/>
    <w:rsid w:val="00EC0D02"/>
    <w:rsid w:val="00EC101C"/>
    <w:rsid w:val="00EC2015"/>
    <w:rsid w:val="00EC2128"/>
    <w:rsid w:val="00EC26A6"/>
    <w:rsid w:val="00EC2D90"/>
    <w:rsid w:val="00EC33EF"/>
    <w:rsid w:val="00EC3C14"/>
    <w:rsid w:val="00EC4139"/>
    <w:rsid w:val="00EC5068"/>
    <w:rsid w:val="00EC5940"/>
    <w:rsid w:val="00EC59DA"/>
    <w:rsid w:val="00EC62CF"/>
    <w:rsid w:val="00EC691D"/>
    <w:rsid w:val="00EC6D1B"/>
    <w:rsid w:val="00EC70A5"/>
    <w:rsid w:val="00ED151F"/>
    <w:rsid w:val="00ED1D83"/>
    <w:rsid w:val="00ED1DC5"/>
    <w:rsid w:val="00ED21C6"/>
    <w:rsid w:val="00ED34E6"/>
    <w:rsid w:val="00ED39EA"/>
    <w:rsid w:val="00ED41D5"/>
    <w:rsid w:val="00ED4220"/>
    <w:rsid w:val="00ED4427"/>
    <w:rsid w:val="00ED4650"/>
    <w:rsid w:val="00ED57E9"/>
    <w:rsid w:val="00ED666A"/>
    <w:rsid w:val="00ED71D7"/>
    <w:rsid w:val="00EE0052"/>
    <w:rsid w:val="00EE0A72"/>
    <w:rsid w:val="00EE0D6C"/>
    <w:rsid w:val="00EE1596"/>
    <w:rsid w:val="00EE19B9"/>
    <w:rsid w:val="00EE1B80"/>
    <w:rsid w:val="00EE20F5"/>
    <w:rsid w:val="00EE24ED"/>
    <w:rsid w:val="00EE2699"/>
    <w:rsid w:val="00EE2779"/>
    <w:rsid w:val="00EE2F21"/>
    <w:rsid w:val="00EE44D8"/>
    <w:rsid w:val="00EE5E96"/>
    <w:rsid w:val="00EE6282"/>
    <w:rsid w:val="00EE6FE0"/>
    <w:rsid w:val="00EE716A"/>
    <w:rsid w:val="00EE71CF"/>
    <w:rsid w:val="00EF06B7"/>
    <w:rsid w:val="00EF0831"/>
    <w:rsid w:val="00EF18D5"/>
    <w:rsid w:val="00EF24C9"/>
    <w:rsid w:val="00EF28DD"/>
    <w:rsid w:val="00EF2B9A"/>
    <w:rsid w:val="00EF3111"/>
    <w:rsid w:val="00EF3535"/>
    <w:rsid w:val="00EF3971"/>
    <w:rsid w:val="00EF419D"/>
    <w:rsid w:val="00EF45D9"/>
    <w:rsid w:val="00EF5075"/>
    <w:rsid w:val="00EF542F"/>
    <w:rsid w:val="00EF65B8"/>
    <w:rsid w:val="00F00180"/>
    <w:rsid w:val="00F00C80"/>
    <w:rsid w:val="00F012CC"/>
    <w:rsid w:val="00F01BB5"/>
    <w:rsid w:val="00F01F3F"/>
    <w:rsid w:val="00F0246F"/>
    <w:rsid w:val="00F025D0"/>
    <w:rsid w:val="00F02BF9"/>
    <w:rsid w:val="00F0364A"/>
    <w:rsid w:val="00F038D0"/>
    <w:rsid w:val="00F04AA5"/>
    <w:rsid w:val="00F04C38"/>
    <w:rsid w:val="00F0584B"/>
    <w:rsid w:val="00F05A75"/>
    <w:rsid w:val="00F06308"/>
    <w:rsid w:val="00F066BC"/>
    <w:rsid w:val="00F07BD1"/>
    <w:rsid w:val="00F10026"/>
    <w:rsid w:val="00F10EA9"/>
    <w:rsid w:val="00F110B2"/>
    <w:rsid w:val="00F1133C"/>
    <w:rsid w:val="00F11F6D"/>
    <w:rsid w:val="00F12813"/>
    <w:rsid w:val="00F13D41"/>
    <w:rsid w:val="00F13F9C"/>
    <w:rsid w:val="00F155B1"/>
    <w:rsid w:val="00F163B3"/>
    <w:rsid w:val="00F172F0"/>
    <w:rsid w:val="00F20258"/>
    <w:rsid w:val="00F21357"/>
    <w:rsid w:val="00F214F0"/>
    <w:rsid w:val="00F21CBB"/>
    <w:rsid w:val="00F2239E"/>
    <w:rsid w:val="00F228E1"/>
    <w:rsid w:val="00F2409D"/>
    <w:rsid w:val="00F247E8"/>
    <w:rsid w:val="00F247EB"/>
    <w:rsid w:val="00F24865"/>
    <w:rsid w:val="00F248BA"/>
    <w:rsid w:val="00F24BA1"/>
    <w:rsid w:val="00F25E76"/>
    <w:rsid w:val="00F25F07"/>
    <w:rsid w:val="00F2629F"/>
    <w:rsid w:val="00F26D80"/>
    <w:rsid w:val="00F26FE4"/>
    <w:rsid w:val="00F2735B"/>
    <w:rsid w:val="00F27BBA"/>
    <w:rsid w:val="00F30928"/>
    <w:rsid w:val="00F30DBA"/>
    <w:rsid w:val="00F30E9E"/>
    <w:rsid w:val="00F314C3"/>
    <w:rsid w:val="00F31623"/>
    <w:rsid w:val="00F322CB"/>
    <w:rsid w:val="00F323B3"/>
    <w:rsid w:val="00F325C5"/>
    <w:rsid w:val="00F331B7"/>
    <w:rsid w:val="00F3362D"/>
    <w:rsid w:val="00F3381D"/>
    <w:rsid w:val="00F34B13"/>
    <w:rsid w:val="00F34B46"/>
    <w:rsid w:val="00F34CD1"/>
    <w:rsid w:val="00F34F30"/>
    <w:rsid w:val="00F35B99"/>
    <w:rsid w:val="00F35DBA"/>
    <w:rsid w:val="00F35EE9"/>
    <w:rsid w:val="00F3615C"/>
    <w:rsid w:val="00F36CE6"/>
    <w:rsid w:val="00F4130E"/>
    <w:rsid w:val="00F41743"/>
    <w:rsid w:val="00F4223D"/>
    <w:rsid w:val="00F42613"/>
    <w:rsid w:val="00F4272B"/>
    <w:rsid w:val="00F4301C"/>
    <w:rsid w:val="00F43CAF"/>
    <w:rsid w:val="00F44006"/>
    <w:rsid w:val="00F44322"/>
    <w:rsid w:val="00F45455"/>
    <w:rsid w:val="00F459C2"/>
    <w:rsid w:val="00F45AAD"/>
    <w:rsid w:val="00F46073"/>
    <w:rsid w:val="00F466F5"/>
    <w:rsid w:val="00F466FE"/>
    <w:rsid w:val="00F46DB6"/>
    <w:rsid w:val="00F471BA"/>
    <w:rsid w:val="00F4773F"/>
    <w:rsid w:val="00F47F59"/>
    <w:rsid w:val="00F50310"/>
    <w:rsid w:val="00F50890"/>
    <w:rsid w:val="00F5089E"/>
    <w:rsid w:val="00F51B36"/>
    <w:rsid w:val="00F51F31"/>
    <w:rsid w:val="00F52D78"/>
    <w:rsid w:val="00F53221"/>
    <w:rsid w:val="00F5341D"/>
    <w:rsid w:val="00F541B8"/>
    <w:rsid w:val="00F54790"/>
    <w:rsid w:val="00F547EA"/>
    <w:rsid w:val="00F54BAE"/>
    <w:rsid w:val="00F56A7E"/>
    <w:rsid w:val="00F57307"/>
    <w:rsid w:val="00F57E44"/>
    <w:rsid w:val="00F607DE"/>
    <w:rsid w:val="00F61738"/>
    <w:rsid w:val="00F62710"/>
    <w:rsid w:val="00F62A18"/>
    <w:rsid w:val="00F62FD6"/>
    <w:rsid w:val="00F6398B"/>
    <w:rsid w:val="00F63A49"/>
    <w:rsid w:val="00F64757"/>
    <w:rsid w:val="00F6480C"/>
    <w:rsid w:val="00F6485A"/>
    <w:rsid w:val="00F650AB"/>
    <w:rsid w:val="00F65139"/>
    <w:rsid w:val="00F6583D"/>
    <w:rsid w:val="00F661FC"/>
    <w:rsid w:val="00F66336"/>
    <w:rsid w:val="00F667D4"/>
    <w:rsid w:val="00F66BBF"/>
    <w:rsid w:val="00F66F8B"/>
    <w:rsid w:val="00F67AC4"/>
    <w:rsid w:val="00F67C1A"/>
    <w:rsid w:val="00F7115E"/>
    <w:rsid w:val="00F73319"/>
    <w:rsid w:val="00F73816"/>
    <w:rsid w:val="00F73FCF"/>
    <w:rsid w:val="00F74531"/>
    <w:rsid w:val="00F753B5"/>
    <w:rsid w:val="00F75DAE"/>
    <w:rsid w:val="00F7752C"/>
    <w:rsid w:val="00F8036B"/>
    <w:rsid w:val="00F82319"/>
    <w:rsid w:val="00F827B9"/>
    <w:rsid w:val="00F82807"/>
    <w:rsid w:val="00F836CB"/>
    <w:rsid w:val="00F83822"/>
    <w:rsid w:val="00F848B6"/>
    <w:rsid w:val="00F84B64"/>
    <w:rsid w:val="00F84E11"/>
    <w:rsid w:val="00F8501D"/>
    <w:rsid w:val="00F85402"/>
    <w:rsid w:val="00F86176"/>
    <w:rsid w:val="00F86488"/>
    <w:rsid w:val="00F8662B"/>
    <w:rsid w:val="00F86B19"/>
    <w:rsid w:val="00F87447"/>
    <w:rsid w:val="00F877FA"/>
    <w:rsid w:val="00F9161C"/>
    <w:rsid w:val="00F91A95"/>
    <w:rsid w:val="00F925A4"/>
    <w:rsid w:val="00F9283F"/>
    <w:rsid w:val="00F92CF2"/>
    <w:rsid w:val="00F93109"/>
    <w:rsid w:val="00F93222"/>
    <w:rsid w:val="00F93367"/>
    <w:rsid w:val="00F9437F"/>
    <w:rsid w:val="00F94573"/>
    <w:rsid w:val="00F953B3"/>
    <w:rsid w:val="00F95891"/>
    <w:rsid w:val="00F96134"/>
    <w:rsid w:val="00F970E1"/>
    <w:rsid w:val="00F97977"/>
    <w:rsid w:val="00FA0204"/>
    <w:rsid w:val="00FA0B02"/>
    <w:rsid w:val="00FA0BE9"/>
    <w:rsid w:val="00FA146F"/>
    <w:rsid w:val="00FA15F0"/>
    <w:rsid w:val="00FA1B84"/>
    <w:rsid w:val="00FA1D0B"/>
    <w:rsid w:val="00FA36A5"/>
    <w:rsid w:val="00FA3711"/>
    <w:rsid w:val="00FA4879"/>
    <w:rsid w:val="00FA59B6"/>
    <w:rsid w:val="00FA5C8C"/>
    <w:rsid w:val="00FA6CCB"/>
    <w:rsid w:val="00FA7B68"/>
    <w:rsid w:val="00FA7B7C"/>
    <w:rsid w:val="00FA7D92"/>
    <w:rsid w:val="00FB048B"/>
    <w:rsid w:val="00FB0ABE"/>
    <w:rsid w:val="00FB0BCE"/>
    <w:rsid w:val="00FB1630"/>
    <w:rsid w:val="00FB1926"/>
    <w:rsid w:val="00FB19EB"/>
    <w:rsid w:val="00FB1C7E"/>
    <w:rsid w:val="00FB1D77"/>
    <w:rsid w:val="00FB2CCE"/>
    <w:rsid w:val="00FB3844"/>
    <w:rsid w:val="00FB3F78"/>
    <w:rsid w:val="00FB3F7E"/>
    <w:rsid w:val="00FB4424"/>
    <w:rsid w:val="00FB4E95"/>
    <w:rsid w:val="00FB58B0"/>
    <w:rsid w:val="00FB6361"/>
    <w:rsid w:val="00FB7188"/>
    <w:rsid w:val="00FB78C3"/>
    <w:rsid w:val="00FB7A1C"/>
    <w:rsid w:val="00FB7CA5"/>
    <w:rsid w:val="00FB7DA1"/>
    <w:rsid w:val="00FC003F"/>
    <w:rsid w:val="00FC049E"/>
    <w:rsid w:val="00FC0989"/>
    <w:rsid w:val="00FC0A70"/>
    <w:rsid w:val="00FC135F"/>
    <w:rsid w:val="00FC2663"/>
    <w:rsid w:val="00FC39DB"/>
    <w:rsid w:val="00FC3CDC"/>
    <w:rsid w:val="00FC6189"/>
    <w:rsid w:val="00FC677B"/>
    <w:rsid w:val="00FC6D23"/>
    <w:rsid w:val="00FC73CB"/>
    <w:rsid w:val="00FC7EBB"/>
    <w:rsid w:val="00FD0089"/>
    <w:rsid w:val="00FD045D"/>
    <w:rsid w:val="00FD0963"/>
    <w:rsid w:val="00FD0CB9"/>
    <w:rsid w:val="00FD1B2A"/>
    <w:rsid w:val="00FD1D4B"/>
    <w:rsid w:val="00FD2A94"/>
    <w:rsid w:val="00FD3855"/>
    <w:rsid w:val="00FD4676"/>
    <w:rsid w:val="00FD5035"/>
    <w:rsid w:val="00FD5150"/>
    <w:rsid w:val="00FD528F"/>
    <w:rsid w:val="00FD542F"/>
    <w:rsid w:val="00FD55B3"/>
    <w:rsid w:val="00FD594C"/>
    <w:rsid w:val="00FD6525"/>
    <w:rsid w:val="00FD6B55"/>
    <w:rsid w:val="00FD7116"/>
    <w:rsid w:val="00FD7453"/>
    <w:rsid w:val="00FD7DD2"/>
    <w:rsid w:val="00FE1951"/>
    <w:rsid w:val="00FE294E"/>
    <w:rsid w:val="00FE2C4A"/>
    <w:rsid w:val="00FE2D58"/>
    <w:rsid w:val="00FE2EAD"/>
    <w:rsid w:val="00FE2F79"/>
    <w:rsid w:val="00FE394B"/>
    <w:rsid w:val="00FE44E6"/>
    <w:rsid w:val="00FE4879"/>
    <w:rsid w:val="00FE50F1"/>
    <w:rsid w:val="00FE5111"/>
    <w:rsid w:val="00FE5CB5"/>
    <w:rsid w:val="00FE6BC3"/>
    <w:rsid w:val="00FE6CCD"/>
    <w:rsid w:val="00FE761E"/>
    <w:rsid w:val="00FE7D46"/>
    <w:rsid w:val="00FF0549"/>
    <w:rsid w:val="00FF1346"/>
    <w:rsid w:val="00FF145E"/>
    <w:rsid w:val="00FF200B"/>
    <w:rsid w:val="00FF2097"/>
    <w:rsid w:val="00FF24E2"/>
    <w:rsid w:val="00FF261A"/>
    <w:rsid w:val="00FF2757"/>
    <w:rsid w:val="00FF28E1"/>
    <w:rsid w:val="00FF2C0E"/>
    <w:rsid w:val="00FF2C81"/>
    <w:rsid w:val="00FF3445"/>
    <w:rsid w:val="00FF452F"/>
    <w:rsid w:val="00FF4737"/>
    <w:rsid w:val="00FF4984"/>
    <w:rsid w:val="00FF5707"/>
    <w:rsid w:val="00FF580D"/>
    <w:rsid w:val="00FF58D6"/>
    <w:rsid w:val="00FF5DCE"/>
    <w:rsid w:val="00FF5E5B"/>
    <w:rsid w:val="00FF638D"/>
    <w:rsid w:val="00FF6BD2"/>
    <w:rsid w:val="00FF7580"/>
    <w:rsid w:val="00FF7BCB"/>
    <w:rsid w:val="021BF4C0"/>
    <w:rsid w:val="02211FBF"/>
    <w:rsid w:val="028E1C02"/>
    <w:rsid w:val="02C5F788"/>
    <w:rsid w:val="03896EBD"/>
    <w:rsid w:val="0429EC63"/>
    <w:rsid w:val="04B5D27F"/>
    <w:rsid w:val="057B0A94"/>
    <w:rsid w:val="05D5F39B"/>
    <w:rsid w:val="09733A15"/>
    <w:rsid w:val="098943A2"/>
    <w:rsid w:val="099E47B7"/>
    <w:rsid w:val="0A80058A"/>
    <w:rsid w:val="0B4A9439"/>
    <w:rsid w:val="0B89DD72"/>
    <w:rsid w:val="0BC2D706"/>
    <w:rsid w:val="0C0FFE42"/>
    <w:rsid w:val="0CD70D79"/>
    <w:rsid w:val="0E1496A8"/>
    <w:rsid w:val="0E93B670"/>
    <w:rsid w:val="0EDF2557"/>
    <w:rsid w:val="0EE67A6A"/>
    <w:rsid w:val="0F6D0E49"/>
    <w:rsid w:val="11945587"/>
    <w:rsid w:val="1260EC8A"/>
    <w:rsid w:val="130BE020"/>
    <w:rsid w:val="179E7357"/>
    <w:rsid w:val="19A9B83C"/>
    <w:rsid w:val="1ADAEB10"/>
    <w:rsid w:val="1B42B56D"/>
    <w:rsid w:val="1C01B558"/>
    <w:rsid w:val="1C1B032C"/>
    <w:rsid w:val="1C2F2C96"/>
    <w:rsid w:val="1CFDACBC"/>
    <w:rsid w:val="1D7EE95D"/>
    <w:rsid w:val="1F4D7325"/>
    <w:rsid w:val="1F8C1BB8"/>
    <w:rsid w:val="20422D1A"/>
    <w:rsid w:val="20BD4F52"/>
    <w:rsid w:val="2111A753"/>
    <w:rsid w:val="21870689"/>
    <w:rsid w:val="21E93698"/>
    <w:rsid w:val="21F92DCB"/>
    <w:rsid w:val="22FE9B54"/>
    <w:rsid w:val="234DDC2E"/>
    <w:rsid w:val="248BAB8C"/>
    <w:rsid w:val="2655337E"/>
    <w:rsid w:val="2758850A"/>
    <w:rsid w:val="28023C64"/>
    <w:rsid w:val="28214D51"/>
    <w:rsid w:val="2919D5A1"/>
    <w:rsid w:val="2A34D12D"/>
    <w:rsid w:val="2A595738"/>
    <w:rsid w:val="2A80A731"/>
    <w:rsid w:val="2B3100DD"/>
    <w:rsid w:val="2B796EB9"/>
    <w:rsid w:val="2B9EB487"/>
    <w:rsid w:val="2BC61F93"/>
    <w:rsid w:val="2EAE4EA6"/>
    <w:rsid w:val="2ECFB5E6"/>
    <w:rsid w:val="2F5F6BE4"/>
    <w:rsid w:val="2FECBA84"/>
    <w:rsid w:val="3058EDE2"/>
    <w:rsid w:val="307CED08"/>
    <w:rsid w:val="31703068"/>
    <w:rsid w:val="32D9056B"/>
    <w:rsid w:val="338EFAA4"/>
    <w:rsid w:val="3399E71F"/>
    <w:rsid w:val="33E1EE22"/>
    <w:rsid w:val="36C69B66"/>
    <w:rsid w:val="36D5B817"/>
    <w:rsid w:val="37B4559A"/>
    <w:rsid w:val="38411BB8"/>
    <w:rsid w:val="387D28CB"/>
    <w:rsid w:val="38B85DA0"/>
    <w:rsid w:val="39E513CB"/>
    <w:rsid w:val="3C069788"/>
    <w:rsid w:val="3C95BDB7"/>
    <w:rsid w:val="3DDEA3FF"/>
    <w:rsid w:val="3F63C51D"/>
    <w:rsid w:val="3F775DD4"/>
    <w:rsid w:val="41132E35"/>
    <w:rsid w:val="4167D6E2"/>
    <w:rsid w:val="41E621D5"/>
    <w:rsid w:val="449E700C"/>
    <w:rsid w:val="44A3CDDC"/>
    <w:rsid w:val="463A406D"/>
    <w:rsid w:val="4760D77E"/>
    <w:rsid w:val="47998267"/>
    <w:rsid w:val="482E3A56"/>
    <w:rsid w:val="492CDF5B"/>
    <w:rsid w:val="498F957C"/>
    <w:rsid w:val="4ACD3ABC"/>
    <w:rsid w:val="4B4ABF12"/>
    <w:rsid w:val="4CE7627D"/>
    <w:rsid w:val="4DB3D75F"/>
    <w:rsid w:val="4E3187C5"/>
    <w:rsid w:val="4EB22757"/>
    <w:rsid w:val="4F5C3B36"/>
    <w:rsid w:val="523D67BE"/>
    <w:rsid w:val="53A4066B"/>
    <w:rsid w:val="53D3DC9F"/>
    <w:rsid w:val="5409C3DF"/>
    <w:rsid w:val="5472CFA8"/>
    <w:rsid w:val="56446C96"/>
    <w:rsid w:val="575512DD"/>
    <w:rsid w:val="58CD04B5"/>
    <w:rsid w:val="5AD4081B"/>
    <w:rsid w:val="5B0DD4F3"/>
    <w:rsid w:val="5BBB6578"/>
    <w:rsid w:val="5CA90E0F"/>
    <w:rsid w:val="5E008991"/>
    <w:rsid w:val="5EB6DDDE"/>
    <w:rsid w:val="5F1A5884"/>
    <w:rsid w:val="5F44F07E"/>
    <w:rsid w:val="5FC6BAEA"/>
    <w:rsid w:val="605F42BC"/>
    <w:rsid w:val="617C7F32"/>
    <w:rsid w:val="61A1CD92"/>
    <w:rsid w:val="621DB38B"/>
    <w:rsid w:val="6239A710"/>
    <w:rsid w:val="63521860"/>
    <w:rsid w:val="6454272C"/>
    <w:rsid w:val="648E8332"/>
    <w:rsid w:val="6745C08C"/>
    <w:rsid w:val="698136AF"/>
    <w:rsid w:val="69F65BAC"/>
    <w:rsid w:val="6A664BDA"/>
    <w:rsid w:val="6B0A0745"/>
    <w:rsid w:val="6B93CCEA"/>
    <w:rsid w:val="6DC7C70B"/>
    <w:rsid w:val="6DF3959D"/>
    <w:rsid w:val="6E6164C6"/>
    <w:rsid w:val="6E67283D"/>
    <w:rsid w:val="6EF4C104"/>
    <w:rsid w:val="6FCC4F47"/>
    <w:rsid w:val="70CD48D4"/>
    <w:rsid w:val="712B365F"/>
    <w:rsid w:val="72E96574"/>
    <w:rsid w:val="7420B4C6"/>
    <w:rsid w:val="75569A14"/>
    <w:rsid w:val="76452197"/>
    <w:rsid w:val="7664CF19"/>
    <w:rsid w:val="7740AEB5"/>
    <w:rsid w:val="78DC7F16"/>
    <w:rsid w:val="79F12D21"/>
    <w:rsid w:val="7A84EF8F"/>
    <w:rsid w:val="7B701FC8"/>
    <w:rsid w:val="7C5C9F89"/>
    <w:rsid w:val="7D4DAE9B"/>
    <w:rsid w:val="7D7FE876"/>
    <w:rsid w:val="7E3EA374"/>
    <w:rsid w:val="7E4075ED"/>
    <w:rsid w:val="7E52F719"/>
    <w:rsid w:val="7E7E705F"/>
    <w:rsid w:val="7EA6804B"/>
    <w:rsid w:val="7ED8C43C"/>
    <w:rsid w:val="7EE9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93852A"/>
  <w15:docId w15:val="{2760D0E0-6FBA-4E38-A8B4-BEBE4C77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uiPriority="5"/>
    <w:lsdException w:name="List 5" w:uiPriority="5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uiPriority="5"/>
    <w:lsdException w:name="Date" w:uiPriority="5"/>
    <w:lsdException w:name="Body Text First Indent" w:uiPriority="5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5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1D8C"/>
  </w:style>
  <w:style w:type="paragraph" w:styleId="Kop1">
    <w:name w:val="heading 1"/>
    <w:basedOn w:val="Huisstijl-Kleur"/>
    <w:next w:val="Standaard"/>
    <w:link w:val="Kop1Char"/>
    <w:uiPriority w:val="9"/>
    <w:qFormat/>
    <w:rsid w:val="00411A98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55367B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aliases w:val="Paragraaf2,3scr"/>
    <w:basedOn w:val="Kop2"/>
    <w:next w:val="Standaard"/>
    <w:link w:val="Kop3Char"/>
    <w:qFormat/>
    <w:rsid w:val="00440375"/>
    <w:pPr>
      <w:numPr>
        <w:ilvl w:val="2"/>
        <w:numId w:val="0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F25F07"/>
    <w:pPr>
      <w:pageBreakBefore/>
      <w:numPr>
        <w:ilvl w:val="3"/>
      </w:numPr>
      <w:outlineLvl w:val="3"/>
    </w:pPr>
  </w:style>
  <w:style w:type="paragraph" w:styleId="Kop5">
    <w:name w:val="heading 5"/>
    <w:basedOn w:val="Standaard"/>
    <w:next w:val="Standaard"/>
    <w:link w:val="Kop5Char"/>
    <w:qFormat/>
    <w:rsid w:val="00E52D1B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84B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C3FD5"/>
  </w:style>
  <w:style w:type="character" w:styleId="Hyperlink">
    <w:name w:val="Hyperlink"/>
    <w:basedOn w:val="Standaardalinea-lettertype"/>
    <w:uiPriority w:val="99"/>
    <w:rsid w:val="00991EF1"/>
    <w:rPr>
      <w:color w:val="0563C1" w:themeColor="hyperlink"/>
      <w:u w:val="single"/>
    </w:rPr>
  </w:style>
  <w:style w:type="paragraph" w:customStyle="1" w:styleId="Huisstijl-Titel">
    <w:name w:val="Huisstijl-Titel"/>
    <w:basedOn w:val="Huisstijl-Kleur"/>
    <w:semiHidden/>
    <w:qFormat/>
    <w:rsid w:val="00984B4D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385CAD"/>
    <w:rPr>
      <w:color w:val="003D58"/>
    </w:rPr>
  </w:style>
  <w:style w:type="table" w:styleId="Lichtelijst">
    <w:name w:val="Light List"/>
    <w:basedOn w:val="Standaardtabel"/>
    <w:uiPriority w:val="61"/>
    <w:rsid w:val="008E32DE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4137CC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20601C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440375"/>
    <w:pPr>
      <w:numPr>
        <w:numId w:val="0"/>
      </w:numPr>
    </w:pPr>
  </w:style>
  <w:style w:type="table" w:styleId="Tabelraster">
    <w:name w:val="Table Grid"/>
    <w:basedOn w:val="Standaardtabel"/>
    <w:uiPriority w:val="59"/>
    <w:rsid w:val="00B07895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Huisstijl-Kopje">
    <w:name w:val="Huisstijl-Kopje"/>
    <w:basedOn w:val="Huisstijl-Gegeven"/>
    <w:semiHidden/>
    <w:rsid w:val="0020601C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455881"/>
    <w:pPr>
      <w:numPr>
        <w:numId w:val="2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680D74"/>
  </w:style>
  <w:style w:type="numbering" w:customStyle="1" w:styleId="Huisstijl-Nummer">
    <w:name w:val="Huisstijl-Nummer"/>
    <w:basedOn w:val="Geenlijst"/>
    <w:uiPriority w:val="99"/>
    <w:rsid w:val="00455881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B8135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EE44D8"/>
    <w:pPr>
      <w:spacing w:line="240" w:lineRule="auto"/>
      <w:jc w:val="right"/>
    </w:pPr>
    <w:rPr>
      <w:rFonts w:eastAsia="MS Mincho"/>
      <w:b/>
      <w:noProof/>
      <w:color w:val="00314E" w:themeColor="accent1"/>
      <w:sz w:val="16"/>
      <w:szCs w:val="24"/>
    </w:rPr>
  </w:style>
  <w:style w:type="paragraph" w:styleId="Inhopg1">
    <w:name w:val="toc 1"/>
    <w:basedOn w:val="Standaard"/>
    <w:next w:val="Standaard"/>
    <w:autoRedefine/>
    <w:uiPriority w:val="39"/>
    <w:qFormat/>
    <w:rsid w:val="002C434C"/>
    <w:pPr>
      <w:spacing w:before="280"/>
      <w:jc w:val="both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qFormat/>
    <w:rsid w:val="00155806"/>
    <w:pPr>
      <w:tabs>
        <w:tab w:val="left" w:pos="880"/>
        <w:tab w:val="right" w:leader="dot" w:pos="8222"/>
        <w:tab w:val="right" w:leader="dot" w:pos="9061"/>
      </w:tabs>
      <w:spacing w:before="0"/>
    </w:pPr>
    <w:rPr>
      <w:b w:val="0"/>
    </w:rPr>
  </w:style>
  <w:style w:type="paragraph" w:customStyle="1" w:styleId="Kop2zondernummer">
    <w:name w:val="Kop 2 zonder nummer"/>
    <w:basedOn w:val="Kop2"/>
    <w:next w:val="Standaard"/>
    <w:qFormat/>
    <w:rsid w:val="00440375"/>
    <w:pPr>
      <w:numPr>
        <w:ilvl w:val="0"/>
        <w:numId w:val="0"/>
      </w:numPr>
    </w:pPr>
  </w:style>
  <w:style w:type="paragraph" w:customStyle="1" w:styleId="Huisstijl-Voettekst">
    <w:name w:val="Huisstijl-Voettekst"/>
    <w:basedOn w:val="Huisstijl-Kleur"/>
    <w:next w:val="Standaard"/>
    <w:semiHidden/>
    <w:rsid w:val="00440375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9"/>
    <w:rsid w:val="00BC3FD5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C3FD5"/>
    <w:rPr>
      <w:rFonts w:eastAsia="MS Mincho" w:cs="Arial"/>
      <w:iCs/>
      <w:color w:val="BA4133"/>
      <w:sz w:val="30"/>
      <w:szCs w:val="28"/>
    </w:rPr>
  </w:style>
  <w:style w:type="character" w:customStyle="1" w:styleId="Kop3Char">
    <w:name w:val="Kop 3 Char"/>
    <w:aliases w:val="Paragraaf2 Char,3scr Char"/>
    <w:basedOn w:val="Standaardalinea-lettertype"/>
    <w:link w:val="Kop3"/>
    <w:rsid w:val="00BC3FD5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BC3FD5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D45D79"/>
    <w:pPr>
      <w:spacing w:before="760"/>
    </w:pPr>
  </w:style>
  <w:style w:type="paragraph" w:customStyle="1" w:styleId="KopBijlage">
    <w:name w:val="Kop Bijlage"/>
    <w:basedOn w:val="Kop1zondernummer"/>
    <w:next w:val="Standaard"/>
    <w:qFormat/>
    <w:rsid w:val="007D0E00"/>
    <w:pPr>
      <w:spacing w:after="0"/>
    </w:pPr>
  </w:style>
  <w:style w:type="paragraph" w:styleId="Lijstopsomteken">
    <w:name w:val="List Bullet"/>
    <w:basedOn w:val="Standaard"/>
    <w:semiHidden/>
    <w:rsid w:val="00B8135A"/>
    <w:pPr>
      <w:tabs>
        <w:tab w:val="left" w:pos="397"/>
      </w:tabs>
    </w:pPr>
  </w:style>
  <w:style w:type="paragraph" w:styleId="Lijstopsomteken2">
    <w:name w:val="List Bullet 2"/>
    <w:basedOn w:val="Standaard"/>
    <w:semiHidden/>
    <w:rsid w:val="00B8135A"/>
    <w:pPr>
      <w:contextualSpacing/>
    </w:pPr>
  </w:style>
  <w:style w:type="paragraph" w:styleId="Inhopg3">
    <w:name w:val="toc 3"/>
    <w:basedOn w:val="Inhopg2"/>
    <w:next w:val="Standaard"/>
    <w:autoRedefine/>
    <w:uiPriority w:val="39"/>
    <w:qFormat/>
    <w:rsid w:val="001007D9"/>
  </w:style>
  <w:style w:type="paragraph" w:customStyle="1" w:styleId="KoponderBijlage">
    <w:name w:val="Kop onder Bijlage"/>
    <w:basedOn w:val="KopBijlage"/>
    <w:next w:val="Standaard"/>
    <w:qFormat/>
    <w:rsid w:val="00F82807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DE5C84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E01018"/>
    <w:pPr>
      <w:spacing w:after="280"/>
    </w:pPr>
    <w:rPr>
      <w:b/>
      <w:iCs/>
      <w:color w:val="44546A" w:themeColor="text2"/>
      <w:szCs w:val="18"/>
    </w:rPr>
  </w:style>
  <w:style w:type="paragraph" w:styleId="Lijstnummering">
    <w:name w:val="List Number"/>
    <w:basedOn w:val="Standaard"/>
    <w:qFormat/>
    <w:rsid w:val="008368EC"/>
    <w:pPr>
      <w:numPr>
        <w:numId w:val="5"/>
      </w:numPr>
      <w:tabs>
        <w:tab w:val="left" w:pos="397"/>
      </w:tabs>
      <w:ind w:left="357" w:hanging="357"/>
      <w:contextualSpacing/>
    </w:pPr>
  </w:style>
  <w:style w:type="paragraph" w:customStyle="1" w:styleId="Bijschriftonderfiguur">
    <w:name w:val="Bijschrift onder figuur"/>
    <w:basedOn w:val="Standaard"/>
    <w:next w:val="Standaard"/>
    <w:qFormat/>
    <w:rsid w:val="00C200AB"/>
    <w:pPr>
      <w:spacing w:before="140" w:line="200" w:lineRule="atLeast"/>
    </w:pPr>
    <w:rPr>
      <w:sz w:val="15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8E32DE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8E32DE"/>
    <w:pPr>
      <w:spacing w:before="250"/>
    </w:pPr>
  </w:style>
  <w:style w:type="character" w:styleId="Tekstvantijdelijkeaanduiding">
    <w:name w:val="Placeholder Text"/>
    <w:basedOn w:val="Standaardalinea-lettertype"/>
    <w:uiPriority w:val="99"/>
    <w:semiHidden/>
    <w:rsid w:val="008E32DE"/>
    <w:rPr>
      <w:color w:val="808080"/>
    </w:rPr>
  </w:style>
  <w:style w:type="table" w:styleId="Tabellijst1">
    <w:name w:val="Table List 1"/>
    <w:basedOn w:val="Standaardtabel"/>
    <w:semiHidden/>
    <w:unhideWhenUsed/>
    <w:rsid w:val="008E32DE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8E32DE"/>
    <w:pPr>
      <w:spacing w:line="240" w:lineRule="auto"/>
    </w:pPr>
    <w:rPr>
      <w:rFonts w:asciiTheme="minorHAnsi" w:eastAsiaTheme="minorEastAsia" w:hAnsiTheme="minorHAnsi" w:cstheme="minorBidi"/>
      <w:color w:val="00243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14E" w:themeColor="accent1"/>
        <w:bottom w:val="single" w:sz="8" w:space="0" w:color="0031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55367B"/>
    <w:rPr>
      <w:color w:val="00314E"/>
    </w:rPr>
  </w:style>
  <w:style w:type="paragraph" w:customStyle="1" w:styleId="Kop3zondernummer">
    <w:name w:val="Kop 3 zonder nummer"/>
    <w:basedOn w:val="Kop3"/>
    <w:next w:val="Standaard"/>
    <w:qFormat/>
    <w:rsid w:val="00EE44D8"/>
    <w:pPr>
      <w:numPr>
        <w:ilvl w:val="0"/>
      </w:numPr>
    </w:pPr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8368EC"/>
    <w:pPr>
      <w:contextualSpacing/>
    </w:pPr>
  </w:style>
  <w:style w:type="paragraph" w:styleId="Ballontekst">
    <w:name w:val="Balloon Text"/>
    <w:basedOn w:val="Standaard"/>
    <w:link w:val="BallontekstChar"/>
    <w:rsid w:val="00B813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3FD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B37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3FD5"/>
  </w:style>
  <w:style w:type="paragraph" w:styleId="Voetnoottekst">
    <w:name w:val="footnote text"/>
    <w:basedOn w:val="Standaard"/>
    <w:link w:val="VoetnoottekstChar"/>
    <w:uiPriority w:val="99"/>
    <w:qFormat/>
    <w:rsid w:val="00BF63EA"/>
    <w:pPr>
      <w:spacing w:line="200" w:lineRule="exact"/>
      <w:ind w:left="91" w:hanging="91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F63EA"/>
    <w:rPr>
      <w:sz w:val="15"/>
    </w:rPr>
  </w:style>
  <w:style w:type="character" w:styleId="Voetnootmarkering">
    <w:name w:val="footnote reference"/>
    <w:basedOn w:val="Standaardalinea-lettertype"/>
    <w:semiHidden/>
    <w:unhideWhenUsed/>
    <w:rsid w:val="00D94D07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BF63EA"/>
    <w:pPr>
      <w:spacing w:before="200" w:after="200" w:line="240" w:lineRule="auto"/>
      <w:ind w:left="680"/>
    </w:pPr>
    <w:rPr>
      <w:color w:val="00314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F5307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Cs w:val="0"/>
      <w:color w:val="00243A" w:themeColor="accent1" w:themeShade="BF"/>
    </w:rPr>
  </w:style>
  <w:style w:type="paragraph" w:styleId="Inhopg4">
    <w:name w:val="toc 4"/>
    <w:basedOn w:val="Inhopg1"/>
    <w:next w:val="Standaard"/>
    <w:autoRedefine/>
    <w:uiPriority w:val="39"/>
    <w:unhideWhenUsed/>
    <w:rsid w:val="004F5307"/>
    <w:pPr>
      <w:tabs>
        <w:tab w:val="right" w:pos="8211"/>
      </w:tabs>
      <w:spacing w:after="100"/>
    </w:pPr>
  </w:style>
  <w:style w:type="table" w:customStyle="1" w:styleId="Lichtelijst1">
    <w:name w:val="Lichte lijst1"/>
    <w:basedOn w:val="Standaardtabel"/>
    <w:uiPriority w:val="61"/>
    <w:rsid w:val="00E91DF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E91DF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E91DF0"/>
    <w:pPr>
      <w:spacing w:line="240" w:lineRule="auto"/>
    </w:pPr>
    <w:rPr>
      <w:rFonts w:asciiTheme="minorHAnsi" w:eastAsiaTheme="minorEastAsia" w:hAnsiTheme="minorHAnsi" w:cstheme="minorBidi"/>
      <w:color w:val="00243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14E" w:themeColor="accent1"/>
        <w:bottom w:val="single" w:sz="8" w:space="0" w:color="0031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E91D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1DF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1DF0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91D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91DF0"/>
    <w:rPr>
      <w:b/>
      <w:bCs/>
    </w:rPr>
  </w:style>
  <w:style w:type="paragraph" w:customStyle="1" w:styleId="Alinea0">
    <w:name w:val="Alinea 0"/>
    <w:basedOn w:val="Standaard"/>
    <w:link w:val="Alinea0Char"/>
    <w:rsid w:val="00E91DF0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lang w:val="nl" w:eastAsia="x-none"/>
    </w:rPr>
  </w:style>
  <w:style w:type="character" w:customStyle="1" w:styleId="Alinea0Char">
    <w:name w:val="Alinea 0 Char"/>
    <w:link w:val="Alinea0"/>
    <w:rsid w:val="00E91DF0"/>
    <w:rPr>
      <w:lang w:val="nl" w:eastAsia="x-none"/>
    </w:rPr>
  </w:style>
  <w:style w:type="paragraph" w:customStyle="1" w:styleId="Opsomming3">
    <w:name w:val="Opsomming 3"/>
    <w:basedOn w:val="Standaard"/>
    <w:qFormat/>
    <w:rsid w:val="00E91DF0"/>
    <w:pPr>
      <w:widowControl w:val="0"/>
      <w:numPr>
        <w:ilvl w:val="1"/>
        <w:numId w:val="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Opsomming1genummerd">
    <w:name w:val="Opsomming 1 genummerd"/>
    <w:basedOn w:val="Standaard"/>
    <w:qFormat/>
    <w:rsid w:val="00E91DF0"/>
    <w:pPr>
      <w:widowControl w:val="0"/>
      <w:numPr>
        <w:numId w:val="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character" w:styleId="GevolgdeHyperlink">
    <w:name w:val="FollowedHyperlink"/>
    <w:basedOn w:val="Standaardalinea-lettertype"/>
    <w:semiHidden/>
    <w:unhideWhenUsed/>
    <w:rsid w:val="00E91DF0"/>
    <w:rPr>
      <w:color w:val="954F72" w:themeColor="followedHyperlink"/>
      <w:u w:val="single"/>
    </w:rPr>
  </w:style>
  <w:style w:type="paragraph" w:customStyle="1" w:styleId="Alinea1">
    <w:name w:val="Alinea 1"/>
    <w:basedOn w:val="Standaard"/>
    <w:qFormat/>
    <w:rsid w:val="00E91DF0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  <w:style w:type="table" w:customStyle="1" w:styleId="Tabelraster1">
    <w:name w:val="Tabelraster1"/>
    <w:basedOn w:val="Standaardtabel"/>
    <w:next w:val="Tabelraster"/>
    <w:rsid w:val="00E91DF0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E91DF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91DF0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47E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1949EF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2E5A85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2B1307"/>
    <w:pPr>
      <w:spacing w:before="100" w:beforeAutospacing="1" w:after="100" w:afterAutospacing="1" w:line="240" w:lineRule="auto"/>
    </w:pPr>
    <w:rPr>
      <w:rFonts w:ascii="Times" w:hAnsi="Times"/>
    </w:rPr>
  </w:style>
  <w:style w:type="paragraph" w:styleId="Inhopg5">
    <w:name w:val="toc 5"/>
    <w:basedOn w:val="Standaard"/>
    <w:next w:val="Standaard"/>
    <w:autoRedefine/>
    <w:uiPriority w:val="39"/>
    <w:unhideWhenUsed/>
    <w:rsid w:val="00E353A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E353A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E353A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E353A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E353A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6F278F"/>
  </w:style>
  <w:style w:type="character" w:customStyle="1" w:styleId="apple-converted-space">
    <w:name w:val="apple-converted-space"/>
    <w:basedOn w:val="Standaardalinea-lettertype"/>
    <w:rsid w:val="00772095"/>
  </w:style>
  <w:style w:type="paragraph" w:customStyle="1" w:styleId="broodtekst">
    <w:name w:val="broodtekst"/>
    <w:basedOn w:val="Standaard"/>
    <w:link w:val="broodtekstChar"/>
    <w:rsid w:val="004F4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4F4A1B"/>
    <w:rPr>
      <w:rFonts w:ascii="Verdana" w:eastAsia="MS Mincho" w:hAnsi="Verdana"/>
      <w:sz w:val="18"/>
      <w:szCs w:val="18"/>
    </w:rPr>
  </w:style>
  <w:style w:type="character" w:customStyle="1" w:styleId="Kop5Char">
    <w:name w:val="Kop 5 Char"/>
    <w:basedOn w:val="Standaardalinea-lettertype"/>
    <w:link w:val="Kop5"/>
    <w:rsid w:val="00E52D1B"/>
    <w:rPr>
      <w:rFonts w:ascii="Verdana" w:hAnsi="Verdana"/>
      <w:b/>
      <w:bCs/>
      <w:i/>
      <w:iCs/>
      <w:sz w:val="26"/>
      <w:szCs w:val="26"/>
    </w:rPr>
  </w:style>
  <w:style w:type="paragraph" w:customStyle="1" w:styleId="opsommingsvinkUit">
    <w:name w:val="opsommingsvink_Uit"/>
    <w:basedOn w:val="broodtekst"/>
    <w:rsid w:val="00DF49AD"/>
    <w:pPr>
      <w:widowControl w:val="0"/>
      <w:numPr>
        <w:numId w:val="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B954EC"/>
    <w:rPr>
      <w:b/>
    </w:rPr>
  </w:style>
  <w:style w:type="character" w:customStyle="1" w:styleId="broodtekst-boldChar">
    <w:name w:val="broodtekst-bold Char"/>
    <w:link w:val="broodtekst-bold"/>
    <w:rsid w:val="00B954EC"/>
    <w:rPr>
      <w:rFonts w:ascii="Verdana" w:eastAsia="MS Mincho" w:hAnsi="Verdana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4C01CA"/>
    <w:pPr>
      <w:numPr>
        <w:numId w:val="1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rsid w:val="004C01CA"/>
    <w:pPr>
      <w:widowControl w:val="0"/>
      <w:numPr>
        <w:numId w:val="1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3F670F"/>
    <w:pPr>
      <w:numPr>
        <w:numId w:val="12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table" w:customStyle="1" w:styleId="Tabelraster31">
    <w:name w:val="Tabelraster31"/>
    <w:basedOn w:val="Standaardtabel"/>
    <w:next w:val="Tabelraster"/>
    <w:uiPriority w:val="59"/>
    <w:rsid w:val="00A113B2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571D3F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8736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Onopgemaaktetabel4">
    <w:name w:val="Plain Table 4"/>
    <w:basedOn w:val="Standaardtabel"/>
    <w:uiPriority w:val="44"/>
    <w:rsid w:val="00FB78C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">
    <w:name w:val="Grid Table 1 Light"/>
    <w:basedOn w:val="Standaardtabel"/>
    <w:uiPriority w:val="46"/>
    <w:rsid w:val="00F27BB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DA056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Zwaar">
    <w:name w:val="Strong"/>
    <w:basedOn w:val="Standaardalinea-lettertype"/>
    <w:uiPriority w:val="22"/>
    <w:qFormat/>
    <w:rsid w:val="00591144"/>
    <w:rPr>
      <w:b/>
      <w:bCs/>
    </w:rPr>
  </w:style>
  <w:style w:type="paragraph" w:customStyle="1" w:styleId="BodytextRHVO">
    <w:name w:val="Body text RHVO"/>
    <w:basedOn w:val="Standaard"/>
    <w:qFormat/>
    <w:rsid w:val="00B75CE4"/>
    <w:pPr>
      <w:spacing w:line="255" w:lineRule="atLeast"/>
    </w:pPr>
    <w:rPr>
      <w:rFonts w:ascii="Merriweather Light" w:hAnsi="Merriweather Light"/>
      <w:color w:val="000000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75CE4"/>
    <w:pPr>
      <w:spacing w:line="240" w:lineRule="auto"/>
    </w:pPr>
    <w:rPr>
      <w:rFonts w:eastAsia="Arial" w:cs="Consolas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75CE4"/>
    <w:rPr>
      <w:rFonts w:eastAsia="Arial" w:cs="Consolas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pps\sjabloon\_Productie\IFV%20Zoetermeer\Rapport.dotm" TargetMode="External"/></Relationships>
</file>

<file path=word/theme/theme1.xml><?xml version="1.0" encoding="utf-8"?>
<a:theme xmlns:a="http://schemas.openxmlformats.org/drawingml/2006/main" name="Kantoorthema">
  <a:themeElements>
    <a:clrScheme name="IF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14E"/>
      </a:accent1>
      <a:accent2>
        <a:srgbClr val="80D0F4"/>
      </a:accent2>
      <a:accent3>
        <a:srgbClr val="BA4133"/>
      </a:accent3>
      <a:accent4>
        <a:srgbClr val="ED7F82"/>
      </a:accent4>
      <a:accent5>
        <a:srgbClr val="61B020"/>
      </a:accent5>
      <a:accent6>
        <a:srgbClr val="BCD140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45ab76-3bb7-45f5-ab41-d7b04aa0dc94" xsi:nil="true"/>
    <lcf76f155ced4ddcb4097134ff3c332f xmlns="f5f0a4d1-8598-46a7-894f-9a5a527f84f2">
      <Terms xmlns="http://schemas.microsoft.com/office/infopath/2007/PartnerControls"/>
    </lcf76f155ced4ddcb4097134ff3c332f>
    <TaxKeywordTaxHTField xmlns="d045ab76-3bb7-45f5-ab41-d7b04aa0dc94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2" ma:contentTypeDescription="Een nieuw document maken." ma:contentTypeScope="" ma:versionID="ad490142c718dad96ec550079948d41e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e2cb70120e2e635a8bfba295e3f99e9c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3AF221-0C90-4279-B88D-5A87D40840A8}">
  <ds:schemaRefs>
    <ds:schemaRef ds:uri="http://schemas.microsoft.com/office/2006/metadata/properties"/>
    <ds:schemaRef ds:uri="http://schemas.microsoft.com/office/infopath/2007/PartnerControls"/>
    <ds:schemaRef ds:uri="d045ab76-3bb7-45f5-ab41-d7b04aa0dc94"/>
    <ds:schemaRef ds:uri="f5f0a4d1-8598-46a7-894f-9a5a527f84f2"/>
  </ds:schemaRefs>
</ds:datastoreItem>
</file>

<file path=customXml/itemProps2.xml><?xml version="1.0" encoding="utf-8"?>
<ds:datastoreItem xmlns:ds="http://schemas.openxmlformats.org/officeDocument/2006/customXml" ds:itemID="{B6CFBC97-B0FE-4F4A-83C6-F86604CE2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5ab76-3bb7-45f5-ab41-d7b04aa0dc94"/>
    <ds:schemaRef ds:uri="f5f0a4d1-8598-46a7-894f-9a5a527f84f2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7B3DB2-1C1B-445A-9C4F-6A4311F52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EABE4-FF1E-4030-B82F-B7605F9DE1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26</TotalTime>
  <Pages>2</Pages>
  <Words>242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Nibra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VRLN</dc:creator>
  <cp:keywords/>
  <cp:lastModifiedBy>Hunnekens, Mariëlle</cp:lastModifiedBy>
  <cp:revision>30</cp:revision>
  <cp:lastPrinted>2024-08-01T00:21:00Z</cp:lastPrinted>
  <dcterms:created xsi:type="dcterms:W3CDTF">2024-09-16T13:26:00Z</dcterms:created>
  <dcterms:modified xsi:type="dcterms:W3CDTF">2024-09-18T07:37:00Z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stiging">
    <vt:lpwstr>Arnhem</vt:lpwstr>
  </property>
  <property fmtid="{D5CDD505-2E9C-101B-9397-08002B2CF9AE}" pid="3" name="txtTitel">
    <vt:lpwstr/>
  </property>
  <property fmtid="{D5CDD505-2E9C-101B-9397-08002B2CF9AE}" pid="4" name="txtVersie">
    <vt:lpwstr/>
  </property>
  <property fmtid="{D5CDD505-2E9C-101B-9397-08002B2CF9AE}" pid="5" name="txtDatum">
    <vt:lpwstr>3.6.2015</vt:lpwstr>
  </property>
  <property fmtid="{D5CDD505-2E9C-101B-9397-08002B2CF9AE}" pid="6" name="txtNaam">
    <vt:lpwstr/>
  </property>
  <property fmtid="{D5CDD505-2E9C-101B-9397-08002B2CF9AE}" pid="7" name="cboAfdeling">
    <vt:lpwstr>Afdeling</vt:lpwstr>
  </property>
  <property fmtid="{D5CDD505-2E9C-101B-9397-08002B2CF9AE}" pid="8" name="IDBWijzig">
    <vt:lpwstr>1</vt:lpwstr>
  </property>
  <property fmtid="{D5CDD505-2E9C-101B-9397-08002B2CF9AE}" pid="9" name="ContentTypeId">
    <vt:lpwstr>0x010100F53584AF0BFD2447B21F8FF97D47953C</vt:lpwstr>
  </property>
  <property fmtid="{D5CDD505-2E9C-101B-9397-08002B2CF9AE}" pid="10" name="Order">
    <vt:r8>555000</vt:r8>
  </property>
  <property fmtid="{D5CDD505-2E9C-101B-9397-08002B2CF9AE}" pid="11" name="TaxKeyword">
    <vt:lpwstr/>
  </property>
  <property fmtid="{D5CDD505-2E9C-101B-9397-08002B2CF9AE}" pid="12" name="ClassificationContentMarkingFooterShapeIds">
    <vt:lpwstr>1,2,4</vt:lpwstr>
  </property>
  <property fmtid="{D5CDD505-2E9C-101B-9397-08002B2CF9AE}" pid="13" name="ClassificationContentMarkingFooterFontProps">
    <vt:lpwstr>#000000,10,Calibri</vt:lpwstr>
  </property>
  <property fmtid="{D5CDD505-2E9C-101B-9397-08002B2CF9AE}" pid="14" name="ClassificationContentMarkingFooterText">
    <vt:lpwstr>Bedrijfsvertrouwelijk (BBN1)</vt:lpwstr>
  </property>
  <property fmtid="{D5CDD505-2E9C-101B-9397-08002B2CF9AE}" pid="15" name="MSIP_Label_ce8bfa01-cc62-4e0e-8713-2f7da2586bef_Enabled">
    <vt:lpwstr>true</vt:lpwstr>
  </property>
  <property fmtid="{D5CDD505-2E9C-101B-9397-08002B2CF9AE}" pid="16" name="MSIP_Label_ce8bfa01-cc62-4e0e-8713-2f7da2586bef_SetDate">
    <vt:lpwstr>2022-02-17T14:01:15Z</vt:lpwstr>
  </property>
  <property fmtid="{D5CDD505-2E9C-101B-9397-08002B2CF9AE}" pid="17" name="MSIP_Label_ce8bfa01-cc62-4e0e-8713-2f7da2586bef_Method">
    <vt:lpwstr>Privileged</vt:lpwstr>
  </property>
  <property fmtid="{D5CDD505-2E9C-101B-9397-08002B2CF9AE}" pid="18" name="MSIP_Label_ce8bfa01-cc62-4e0e-8713-2f7da2586bef_Name">
    <vt:lpwstr>Bedrijfsvertrouwelijk (BBN1)</vt:lpwstr>
  </property>
  <property fmtid="{D5CDD505-2E9C-101B-9397-08002B2CF9AE}" pid="19" name="MSIP_Label_ce8bfa01-cc62-4e0e-8713-2f7da2586bef_SiteId">
    <vt:lpwstr>e90fbc72-bc3b-4475-8f41-70d1d17ccf33</vt:lpwstr>
  </property>
  <property fmtid="{D5CDD505-2E9C-101B-9397-08002B2CF9AE}" pid="20" name="MSIP_Label_ce8bfa01-cc62-4e0e-8713-2f7da2586bef_ActionId">
    <vt:lpwstr>06e06752-ab4e-4e46-aebe-ab0e6a0e24cd</vt:lpwstr>
  </property>
  <property fmtid="{D5CDD505-2E9C-101B-9397-08002B2CF9AE}" pid="21" name="MSIP_Label_ce8bfa01-cc62-4e0e-8713-2f7da2586bef_ContentBits">
    <vt:lpwstr>2</vt:lpwstr>
  </property>
  <property fmtid="{D5CDD505-2E9C-101B-9397-08002B2CF9AE}" pid="22" name="MediaServiceImageTags">
    <vt:lpwstr/>
  </property>
</Properties>
</file>