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055D8909" w:rsidR="00E91DF0" w:rsidRDefault="00E91DF0" w:rsidP="005F53C5">
      <w:pPr>
        <w:tabs>
          <w:tab w:val="left" w:pos="6270"/>
        </w:tabs>
        <w:suppressAutoHyphens/>
        <w:jc w:val="both"/>
      </w:pPr>
    </w:p>
    <w:p w14:paraId="10CA9682" w14:textId="77777777" w:rsidR="00904363" w:rsidRDefault="008F7CF3" w:rsidP="00904363">
      <w:pPr>
        <w:suppressAutoHyphens/>
        <w:jc w:val="center"/>
        <w:rPr>
          <w:color w:val="00314E" w:themeColor="accent1"/>
          <w:sz w:val="40"/>
          <w:szCs w:val="40"/>
        </w:rPr>
      </w:pPr>
      <w:r>
        <w:rPr>
          <w:color w:val="00314E" w:themeColor="accent1"/>
          <w:sz w:val="40"/>
          <w:szCs w:val="40"/>
        </w:rPr>
        <w:t>Beschrijvend Document</w:t>
      </w:r>
      <w:r w:rsidR="006C01A4">
        <w:rPr>
          <w:color w:val="00314E" w:themeColor="accent1"/>
          <w:sz w:val="40"/>
          <w:szCs w:val="40"/>
        </w:rPr>
        <w:t xml:space="preserve"> </w:t>
      </w:r>
    </w:p>
    <w:p w14:paraId="2E0F2E97" w14:textId="6273D54B" w:rsidR="00E91DF0" w:rsidRPr="00E24610" w:rsidRDefault="00DC2C9A" w:rsidP="00904363">
      <w:pPr>
        <w:suppressAutoHyphens/>
        <w:jc w:val="center"/>
        <w:rPr>
          <w:iCs/>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sidRPr="00EF3535">
        <w:rPr>
          <w:color w:val="00314E" w:themeColor="accent1"/>
          <w:sz w:val="40"/>
          <w:szCs w:val="40"/>
        </w:rPr>
        <w:t>a</w:t>
      </w:r>
      <w:r w:rsidRPr="00EF3535">
        <w:rPr>
          <w:color w:val="00314E" w:themeColor="accent1"/>
          <w:sz w:val="40"/>
          <w:szCs w:val="40"/>
        </w:rPr>
        <w:t xml:space="preserve">anbestedingsprocedure </w:t>
      </w:r>
      <w:r w:rsidR="00E24610" w:rsidRPr="00EF3535">
        <w:rPr>
          <w:iCs/>
          <w:color w:val="00314E" w:themeColor="accent1"/>
          <w:sz w:val="40"/>
          <w:szCs w:val="40"/>
        </w:rPr>
        <w:t>verzekering wagenpark</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07937B66" w14:textId="132E207E" w:rsidR="00234E74" w:rsidRPr="00414DCE" w:rsidRDefault="00234E74" w:rsidP="005F53C5">
      <w:pPr>
        <w:jc w:val="both"/>
      </w:pPr>
      <w:r w:rsidRPr="00414DCE">
        <w:t>Kenmerk: VRLN-20</w:t>
      </w:r>
      <w:r w:rsidR="001615DA" w:rsidRPr="00414DCE">
        <w:t>24-VRLN-MH-002</w:t>
      </w:r>
    </w:p>
    <w:p w14:paraId="3FF1AC64" w14:textId="0B8FC62D" w:rsidR="00234E74" w:rsidRPr="00BA777D" w:rsidRDefault="00234E74" w:rsidP="005F53C5">
      <w:pPr>
        <w:jc w:val="both"/>
        <w:rPr>
          <w:iCs/>
        </w:rPr>
      </w:pPr>
      <w:r>
        <w:t xml:space="preserve">Tenderned nummer </w:t>
      </w:r>
      <w:r w:rsidR="00BA777D">
        <w:rPr>
          <w:iCs/>
        </w:rPr>
        <w:t>475205</w:t>
      </w:r>
    </w:p>
    <w:p w14:paraId="356F6098" w14:textId="31A7F27B" w:rsidR="00234E74" w:rsidRPr="00414DCE" w:rsidRDefault="00234E74" w:rsidP="005F53C5">
      <w:pPr>
        <w:jc w:val="both"/>
      </w:pPr>
      <w:r w:rsidRPr="00414DCE">
        <w:t xml:space="preserve">CPV code </w:t>
      </w:r>
      <w:r w:rsidR="003C6B6F" w:rsidRPr="00414DCE">
        <w:t>665510000-8 verzekeringsdiensten</w:t>
      </w:r>
    </w:p>
    <w:p w14:paraId="0CD9645D" w14:textId="77777777" w:rsidR="00234E74" w:rsidRDefault="00234E74" w:rsidP="005F53C5">
      <w:pPr>
        <w:jc w:val="both"/>
      </w:pPr>
    </w:p>
    <w:p w14:paraId="1973E162" w14:textId="77777777" w:rsidR="00414DCE" w:rsidRDefault="00414DCE" w:rsidP="005F53C5">
      <w:pPr>
        <w:jc w:val="both"/>
      </w:pPr>
    </w:p>
    <w:p w14:paraId="70990539" w14:textId="77777777" w:rsidR="00414DCE" w:rsidRDefault="00414DCE" w:rsidP="005F53C5">
      <w:pPr>
        <w:jc w:val="both"/>
      </w:pPr>
    </w:p>
    <w:p w14:paraId="6CC6C278" w14:textId="77777777" w:rsidR="00904363" w:rsidRDefault="00904363" w:rsidP="005F53C5">
      <w:pPr>
        <w:jc w:val="both"/>
      </w:pPr>
    </w:p>
    <w:p w14:paraId="3E7D609A" w14:textId="77777777" w:rsidR="00414DCE" w:rsidRDefault="00414DCE" w:rsidP="005F53C5">
      <w:pPr>
        <w:jc w:val="both"/>
      </w:pPr>
    </w:p>
    <w:p w14:paraId="0B7D17CB" w14:textId="77777777" w:rsidR="00414DCE" w:rsidRDefault="00414DCE" w:rsidP="005F53C5">
      <w:pPr>
        <w:jc w:val="both"/>
      </w:pPr>
    </w:p>
    <w:p w14:paraId="66D1024B" w14:textId="77777777" w:rsidR="00414DCE" w:rsidRDefault="00414DCE" w:rsidP="005F53C5">
      <w:pPr>
        <w:jc w:val="both"/>
      </w:pPr>
    </w:p>
    <w:p w14:paraId="0FDCE77E" w14:textId="77777777" w:rsidR="00414DCE" w:rsidRDefault="00414DCE" w:rsidP="005F53C5">
      <w:pPr>
        <w:jc w:val="both"/>
      </w:pPr>
    </w:p>
    <w:p w14:paraId="085C77ED" w14:textId="77777777" w:rsidR="00414DCE" w:rsidRDefault="00414DCE" w:rsidP="005F53C5">
      <w:pPr>
        <w:jc w:val="both"/>
      </w:pPr>
    </w:p>
    <w:p w14:paraId="43DA6554" w14:textId="77777777" w:rsidR="00414DCE" w:rsidRDefault="00414DCE" w:rsidP="005F53C5">
      <w:pPr>
        <w:jc w:val="both"/>
      </w:pPr>
    </w:p>
    <w:p w14:paraId="19A05F1C" w14:textId="77777777" w:rsidR="00414DCE" w:rsidRDefault="00414DCE" w:rsidP="005F53C5">
      <w:pPr>
        <w:jc w:val="both"/>
      </w:pPr>
    </w:p>
    <w:p w14:paraId="5B511793" w14:textId="77777777" w:rsidR="00414DCE" w:rsidRDefault="00414DCE" w:rsidP="005F53C5">
      <w:pPr>
        <w:jc w:val="both"/>
      </w:pPr>
    </w:p>
    <w:p w14:paraId="602F4CC7" w14:textId="77777777" w:rsidR="00414DCE" w:rsidRDefault="00414DCE" w:rsidP="005F53C5">
      <w:pPr>
        <w:jc w:val="both"/>
      </w:pPr>
    </w:p>
    <w:p w14:paraId="749543CB" w14:textId="77777777" w:rsidR="00414DCE" w:rsidRDefault="00414DCE" w:rsidP="005F53C5">
      <w:pPr>
        <w:jc w:val="both"/>
      </w:pPr>
    </w:p>
    <w:p w14:paraId="257EAAA5" w14:textId="77777777" w:rsidR="00414DCE" w:rsidRDefault="00414DCE" w:rsidP="005F53C5">
      <w:pPr>
        <w:jc w:val="both"/>
      </w:pPr>
    </w:p>
    <w:p w14:paraId="0B851AD2" w14:textId="6A3486E8" w:rsidR="00234E74" w:rsidRPr="00300F6C" w:rsidRDefault="00414DCE" w:rsidP="005F53C5">
      <w:pPr>
        <w:jc w:val="both"/>
      </w:pPr>
      <w:r w:rsidRPr="00300F6C">
        <w:t>Sta</w:t>
      </w:r>
      <w:r w:rsidR="00234E74" w:rsidRPr="00300F6C">
        <w:t xml:space="preserve">tus: </w:t>
      </w:r>
      <w:r w:rsidR="00300F6C" w:rsidRPr="00300F6C">
        <w:t xml:space="preserve">Definitief </w:t>
      </w:r>
    </w:p>
    <w:p w14:paraId="39B1EA5C" w14:textId="77777777" w:rsidR="00443771" w:rsidRPr="00300F6C" w:rsidRDefault="00443771" w:rsidP="005F53C5">
      <w:pPr>
        <w:jc w:val="both"/>
      </w:pPr>
    </w:p>
    <w:p w14:paraId="0C62A9C2" w14:textId="6D2071D9" w:rsidR="00234E74" w:rsidRPr="00300F6C" w:rsidRDefault="00234E74" w:rsidP="005F53C5">
      <w:pPr>
        <w:jc w:val="both"/>
      </w:pPr>
      <w:r w:rsidRPr="00300F6C">
        <w:t>Uitgevoerd door: M. Hunnekens</w:t>
      </w:r>
    </w:p>
    <w:p w14:paraId="4017252F" w14:textId="097F8A74" w:rsidR="00234E74" w:rsidRPr="00300F6C" w:rsidRDefault="00234E74" w:rsidP="005F53C5">
      <w:pPr>
        <w:jc w:val="both"/>
      </w:pPr>
      <w:r w:rsidRPr="00300F6C">
        <w:t xml:space="preserve">Versie: </w:t>
      </w:r>
      <w:r w:rsidR="00300F6C" w:rsidRPr="00300F6C">
        <w:t>1.0</w:t>
      </w:r>
    </w:p>
    <w:p w14:paraId="52FA4E45" w14:textId="02DBDB8E" w:rsidR="00234E74" w:rsidRDefault="00234E74" w:rsidP="005F53C5">
      <w:pPr>
        <w:jc w:val="both"/>
      </w:pPr>
      <w:r w:rsidRPr="00300F6C">
        <w:t xml:space="preserve">Datum: </w:t>
      </w:r>
      <w:r w:rsidR="009307F7" w:rsidRPr="00300F6C">
        <w:t>1</w:t>
      </w:r>
      <w:r w:rsidR="00300F6C" w:rsidRPr="00300F6C">
        <w:t>1</w:t>
      </w:r>
      <w:r w:rsidR="004E1AF0" w:rsidRPr="00300F6C">
        <w:t>-7</w:t>
      </w:r>
      <w:r w:rsidR="005166FB" w:rsidRPr="00300F6C">
        <w:t>-2024</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000000"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62FF6F41" w14:textId="309F6C93" w:rsidR="00482335" w:rsidRDefault="002C434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171331237" w:history="1">
        <w:r w:rsidR="00482335" w:rsidRPr="00701E17">
          <w:rPr>
            <w:rStyle w:val="Hyperlink"/>
          </w:rPr>
          <w:t>1</w:t>
        </w:r>
        <w:r w:rsidR="00482335">
          <w:rPr>
            <w:rFonts w:asciiTheme="minorHAnsi" w:eastAsiaTheme="minorEastAsia" w:hAnsiTheme="minorHAnsi" w:cstheme="minorBidi"/>
            <w:b w:val="0"/>
            <w:kern w:val="2"/>
            <w:sz w:val="24"/>
            <w:szCs w:val="24"/>
            <w14:ligatures w14:val="standardContextual"/>
          </w:rPr>
          <w:tab/>
        </w:r>
        <w:r w:rsidR="00482335" w:rsidRPr="00701E17">
          <w:rPr>
            <w:rStyle w:val="Hyperlink"/>
          </w:rPr>
          <w:t>Begrippenlijst</w:t>
        </w:r>
        <w:r w:rsidR="00482335">
          <w:rPr>
            <w:webHidden/>
          </w:rPr>
          <w:tab/>
        </w:r>
        <w:r w:rsidR="00482335">
          <w:rPr>
            <w:webHidden/>
          </w:rPr>
          <w:fldChar w:fldCharType="begin"/>
        </w:r>
        <w:r w:rsidR="00482335">
          <w:rPr>
            <w:webHidden/>
          </w:rPr>
          <w:instrText xml:space="preserve"> PAGEREF _Toc171331237 \h </w:instrText>
        </w:r>
        <w:r w:rsidR="00482335">
          <w:rPr>
            <w:webHidden/>
          </w:rPr>
        </w:r>
        <w:r w:rsidR="00482335">
          <w:rPr>
            <w:webHidden/>
          </w:rPr>
          <w:fldChar w:fldCharType="separate"/>
        </w:r>
        <w:r w:rsidR="00300F6C">
          <w:rPr>
            <w:webHidden/>
          </w:rPr>
          <w:t>5</w:t>
        </w:r>
        <w:r w:rsidR="00482335">
          <w:rPr>
            <w:webHidden/>
          </w:rPr>
          <w:fldChar w:fldCharType="end"/>
        </w:r>
      </w:hyperlink>
    </w:p>
    <w:p w14:paraId="7C5C0174" w14:textId="3C8CE67F" w:rsidR="00482335"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1331238" w:history="1">
        <w:r w:rsidR="00482335" w:rsidRPr="00701E17">
          <w:rPr>
            <w:rStyle w:val="Hyperlink"/>
          </w:rPr>
          <w:t>2</w:t>
        </w:r>
        <w:r w:rsidR="00482335">
          <w:rPr>
            <w:rFonts w:asciiTheme="minorHAnsi" w:eastAsiaTheme="minorEastAsia" w:hAnsiTheme="minorHAnsi" w:cstheme="minorBidi"/>
            <w:b w:val="0"/>
            <w:kern w:val="2"/>
            <w:sz w:val="24"/>
            <w:szCs w:val="24"/>
            <w14:ligatures w14:val="standardContextual"/>
          </w:rPr>
          <w:tab/>
        </w:r>
        <w:r w:rsidR="00482335" w:rsidRPr="00701E17">
          <w:rPr>
            <w:rStyle w:val="Hyperlink"/>
          </w:rPr>
          <w:t>Algemene informatie, scope en doel aanbesteding</w:t>
        </w:r>
        <w:r w:rsidR="00482335">
          <w:rPr>
            <w:webHidden/>
          </w:rPr>
          <w:tab/>
        </w:r>
        <w:r w:rsidR="00482335">
          <w:rPr>
            <w:webHidden/>
          </w:rPr>
          <w:fldChar w:fldCharType="begin"/>
        </w:r>
        <w:r w:rsidR="00482335">
          <w:rPr>
            <w:webHidden/>
          </w:rPr>
          <w:instrText xml:space="preserve"> PAGEREF _Toc171331238 \h </w:instrText>
        </w:r>
        <w:r w:rsidR="00482335">
          <w:rPr>
            <w:webHidden/>
          </w:rPr>
        </w:r>
        <w:r w:rsidR="00482335">
          <w:rPr>
            <w:webHidden/>
          </w:rPr>
          <w:fldChar w:fldCharType="separate"/>
        </w:r>
        <w:r w:rsidR="00300F6C">
          <w:rPr>
            <w:webHidden/>
          </w:rPr>
          <w:t>9</w:t>
        </w:r>
        <w:r w:rsidR="00482335">
          <w:rPr>
            <w:webHidden/>
          </w:rPr>
          <w:fldChar w:fldCharType="end"/>
        </w:r>
      </w:hyperlink>
    </w:p>
    <w:p w14:paraId="70B0AE1B" w14:textId="58937E69" w:rsidR="00482335" w:rsidRDefault="00000000">
      <w:pPr>
        <w:pStyle w:val="Inhopg2"/>
        <w:rPr>
          <w:rFonts w:asciiTheme="minorHAnsi" w:eastAsiaTheme="minorEastAsia" w:hAnsiTheme="minorHAnsi" w:cstheme="minorBidi"/>
          <w:kern w:val="2"/>
          <w:sz w:val="24"/>
          <w:szCs w:val="24"/>
          <w14:ligatures w14:val="standardContextual"/>
        </w:rPr>
      </w:pPr>
      <w:hyperlink w:anchor="_Toc171331239" w:history="1">
        <w:r w:rsidR="00482335" w:rsidRPr="00701E17">
          <w:rPr>
            <w:rStyle w:val="Hyperlink"/>
          </w:rPr>
          <w:t>2.1</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Aanbestedende dienst</w:t>
        </w:r>
        <w:r w:rsidR="00482335">
          <w:rPr>
            <w:webHidden/>
          </w:rPr>
          <w:tab/>
        </w:r>
        <w:r w:rsidR="00482335">
          <w:rPr>
            <w:webHidden/>
          </w:rPr>
          <w:fldChar w:fldCharType="begin"/>
        </w:r>
        <w:r w:rsidR="00482335">
          <w:rPr>
            <w:webHidden/>
          </w:rPr>
          <w:instrText xml:space="preserve"> PAGEREF _Toc171331239 \h </w:instrText>
        </w:r>
        <w:r w:rsidR="00482335">
          <w:rPr>
            <w:webHidden/>
          </w:rPr>
        </w:r>
        <w:r w:rsidR="00482335">
          <w:rPr>
            <w:webHidden/>
          </w:rPr>
          <w:fldChar w:fldCharType="separate"/>
        </w:r>
        <w:r w:rsidR="00300F6C">
          <w:rPr>
            <w:webHidden/>
          </w:rPr>
          <w:t>9</w:t>
        </w:r>
        <w:r w:rsidR="00482335">
          <w:rPr>
            <w:webHidden/>
          </w:rPr>
          <w:fldChar w:fldCharType="end"/>
        </w:r>
      </w:hyperlink>
    </w:p>
    <w:p w14:paraId="45144276" w14:textId="247B24BD"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0" w:history="1">
        <w:r w:rsidR="00482335" w:rsidRPr="00701E17">
          <w:rPr>
            <w:rStyle w:val="Hyperlink"/>
          </w:rPr>
          <w:t>2.2</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Aanleiding aanbestedingsprocedure</w:t>
        </w:r>
        <w:r w:rsidR="00482335">
          <w:rPr>
            <w:webHidden/>
          </w:rPr>
          <w:tab/>
        </w:r>
        <w:r w:rsidR="00482335">
          <w:rPr>
            <w:webHidden/>
          </w:rPr>
          <w:fldChar w:fldCharType="begin"/>
        </w:r>
        <w:r w:rsidR="00482335">
          <w:rPr>
            <w:webHidden/>
          </w:rPr>
          <w:instrText xml:space="preserve"> PAGEREF _Toc171331240 \h </w:instrText>
        </w:r>
        <w:r w:rsidR="00482335">
          <w:rPr>
            <w:webHidden/>
          </w:rPr>
        </w:r>
        <w:r w:rsidR="00482335">
          <w:rPr>
            <w:webHidden/>
          </w:rPr>
          <w:fldChar w:fldCharType="separate"/>
        </w:r>
        <w:r w:rsidR="00300F6C">
          <w:rPr>
            <w:webHidden/>
          </w:rPr>
          <w:t>10</w:t>
        </w:r>
        <w:r w:rsidR="00482335">
          <w:rPr>
            <w:webHidden/>
          </w:rPr>
          <w:fldChar w:fldCharType="end"/>
        </w:r>
      </w:hyperlink>
    </w:p>
    <w:p w14:paraId="35467E10" w14:textId="7C87A6B5"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1" w:history="1">
        <w:r w:rsidR="00482335" w:rsidRPr="00701E17">
          <w:rPr>
            <w:rStyle w:val="Hyperlink"/>
          </w:rPr>
          <w:t>2.3</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Looptijd Overeenkomst</w:t>
        </w:r>
        <w:r w:rsidR="00482335">
          <w:rPr>
            <w:webHidden/>
          </w:rPr>
          <w:tab/>
        </w:r>
        <w:r w:rsidR="00482335">
          <w:rPr>
            <w:webHidden/>
          </w:rPr>
          <w:fldChar w:fldCharType="begin"/>
        </w:r>
        <w:r w:rsidR="00482335">
          <w:rPr>
            <w:webHidden/>
          </w:rPr>
          <w:instrText xml:space="preserve"> PAGEREF _Toc171331241 \h </w:instrText>
        </w:r>
        <w:r w:rsidR="00482335">
          <w:rPr>
            <w:webHidden/>
          </w:rPr>
        </w:r>
        <w:r w:rsidR="00482335">
          <w:rPr>
            <w:webHidden/>
          </w:rPr>
          <w:fldChar w:fldCharType="separate"/>
        </w:r>
        <w:r w:rsidR="00300F6C">
          <w:rPr>
            <w:webHidden/>
          </w:rPr>
          <w:t>10</w:t>
        </w:r>
        <w:r w:rsidR="00482335">
          <w:rPr>
            <w:webHidden/>
          </w:rPr>
          <w:fldChar w:fldCharType="end"/>
        </w:r>
      </w:hyperlink>
    </w:p>
    <w:p w14:paraId="6C5EF371" w14:textId="336E21C0"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2" w:history="1">
        <w:r w:rsidR="00482335" w:rsidRPr="00701E17">
          <w:rPr>
            <w:rStyle w:val="Hyperlink"/>
          </w:rPr>
          <w:t>2.4</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Voorwerp van de Opdracht (scope)</w:t>
        </w:r>
        <w:r w:rsidR="00482335">
          <w:rPr>
            <w:webHidden/>
          </w:rPr>
          <w:tab/>
        </w:r>
        <w:r w:rsidR="00482335">
          <w:rPr>
            <w:webHidden/>
          </w:rPr>
          <w:fldChar w:fldCharType="begin"/>
        </w:r>
        <w:r w:rsidR="00482335">
          <w:rPr>
            <w:webHidden/>
          </w:rPr>
          <w:instrText xml:space="preserve"> PAGEREF _Toc171331242 \h </w:instrText>
        </w:r>
        <w:r w:rsidR="00482335">
          <w:rPr>
            <w:webHidden/>
          </w:rPr>
        </w:r>
        <w:r w:rsidR="00482335">
          <w:rPr>
            <w:webHidden/>
          </w:rPr>
          <w:fldChar w:fldCharType="separate"/>
        </w:r>
        <w:r w:rsidR="00300F6C">
          <w:rPr>
            <w:webHidden/>
          </w:rPr>
          <w:t>10</w:t>
        </w:r>
        <w:r w:rsidR="00482335">
          <w:rPr>
            <w:webHidden/>
          </w:rPr>
          <w:fldChar w:fldCharType="end"/>
        </w:r>
      </w:hyperlink>
    </w:p>
    <w:p w14:paraId="11AE28C5" w14:textId="76AE1325"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3" w:history="1">
        <w:r w:rsidR="00482335" w:rsidRPr="00701E17">
          <w:rPr>
            <w:rStyle w:val="Hyperlink"/>
          </w:rPr>
          <w:t>2.5</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Beschrijving huidige situatie</w:t>
        </w:r>
        <w:r w:rsidR="00482335">
          <w:rPr>
            <w:webHidden/>
          </w:rPr>
          <w:tab/>
        </w:r>
        <w:r w:rsidR="00482335">
          <w:rPr>
            <w:webHidden/>
          </w:rPr>
          <w:fldChar w:fldCharType="begin"/>
        </w:r>
        <w:r w:rsidR="00482335">
          <w:rPr>
            <w:webHidden/>
          </w:rPr>
          <w:instrText xml:space="preserve"> PAGEREF _Toc171331243 \h </w:instrText>
        </w:r>
        <w:r w:rsidR="00482335">
          <w:rPr>
            <w:webHidden/>
          </w:rPr>
        </w:r>
        <w:r w:rsidR="00482335">
          <w:rPr>
            <w:webHidden/>
          </w:rPr>
          <w:fldChar w:fldCharType="separate"/>
        </w:r>
        <w:r w:rsidR="00300F6C">
          <w:rPr>
            <w:webHidden/>
          </w:rPr>
          <w:t>11</w:t>
        </w:r>
        <w:r w:rsidR="00482335">
          <w:rPr>
            <w:webHidden/>
          </w:rPr>
          <w:fldChar w:fldCharType="end"/>
        </w:r>
      </w:hyperlink>
    </w:p>
    <w:p w14:paraId="615EC4A3" w14:textId="0E8BD479"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4" w:history="1">
        <w:r w:rsidR="00482335" w:rsidRPr="00701E17">
          <w:rPr>
            <w:rStyle w:val="Hyperlink"/>
          </w:rPr>
          <w:t>2.6</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Gewenste situatie en doelstellingen</w:t>
        </w:r>
        <w:r w:rsidR="00482335">
          <w:rPr>
            <w:webHidden/>
          </w:rPr>
          <w:tab/>
        </w:r>
        <w:r w:rsidR="00482335">
          <w:rPr>
            <w:webHidden/>
          </w:rPr>
          <w:fldChar w:fldCharType="begin"/>
        </w:r>
        <w:r w:rsidR="00482335">
          <w:rPr>
            <w:webHidden/>
          </w:rPr>
          <w:instrText xml:space="preserve"> PAGEREF _Toc171331244 \h </w:instrText>
        </w:r>
        <w:r w:rsidR="00482335">
          <w:rPr>
            <w:webHidden/>
          </w:rPr>
        </w:r>
        <w:r w:rsidR="00482335">
          <w:rPr>
            <w:webHidden/>
          </w:rPr>
          <w:fldChar w:fldCharType="separate"/>
        </w:r>
        <w:r w:rsidR="00300F6C">
          <w:rPr>
            <w:webHidden/>
          </w:rPr>
          <w:t>11</w:t>
        </w:r>
        <w:r w:rsidR="00482335">
          <w:rPr>
            <w:webHidden/>
          </w:rPr>
          <w:fldChar w:fldCharType="end"/>
        </w:r>
      </w:hyperlink>
    </w:p>
    <w:p w14:paraId="0BAA8E77" w14:textId="5AB83A74"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5" w:history="1">
        <w:r w:rsidR="00482335" w:rsidRPr="00701E17">
          <w:rPr>
            <w:rStyle w:val="Hyperlink"/>
          </w:rPr>
          <w:t>2.7</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Aan te bieden scenario’s</w:t>
        </w:r>
        <w:r w:rsidR="00482335">
          <w:rPr>
            <w:webHidden/>
          </w:rPr>
          <w:tab/>
        </w:r>
        <w:r w:rsidR="00482335">
          <w:rPr>
            <w:webHidden/>
          </w:rPr>
          <w:fldChar w:fldCharType="begin"/>
        </w:r>
        <w:r w:rsidR="00482335">
          <w:rPr>
            <w:webHidden/>
          </w:rPr>
          <w:instrText xml:space="preserve"> PAGEREF _Toc171331245 \h </w:instrText>
        </w:r>
        <w:r w:rsidR="00482335">
          <w:rPr>
            <w:webHidden/>
          </w:rPr>
        </w:r>
        <w:r w:rsidR="00482335">
          <w:rPr>
            <w:webHidden/>
          </w:rPr>
          <w:fldChar w:fldCharType="separate"/>
        </w:r>
        <w:r w:rsidR="00300F6C">
          <w:rPr>
            <w:webHidden/>
          </w:rPr>
          <w:t>12</w:t>
        </w:r>
        <w:r w:rsidR="00482335">
          <w:rPr>
            <w:webHidden/>
          </w:rPr>
          <w:fldChar w:fldCharType="end"/>
        </w:r>
      </w:hyperlink>
    </w:p>
    <w:p w14:paraId="29281844" w14:textId="7838E764"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6" w:history="1">
        <w:r w:rsidR="00482335" w:rsidRPr="00701E17">
          <w:rPr>
            <w:rStyle w:val="Hyperlink"/>
          </w:rPr>
          <w:t>2.8</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Plafondbedrag</w:t>
        </w:r>
        <w:r w:rsidR="00482335">
          <w:rPr>
            <w:webHidden/>
          </w:rPr>
          <w:tab/>
        </w:r>
        <w:r w:rsidR="00482335">
          <w:rPr>
            <w:webHidden/>
          </w:rPr>
          <w:fldChar w:fldCharType="begin"/>
        </w:r>
        <w:r w:rsidR="00482335">
          <w:rPr>
            <w:webHidden/>
          </w:rPr>
          <w:instrText xml:space="preserve"> PAGEREF _Toc171331246 \h </w:instrText>
        </w:r>
        <w:r w:rsidR="00482335">
          <w:rPr>
            <w:webHidden/>
          </w:rPr>
        </w:r>
        <w:r w:rsidR="00482335">
          <w:rPr>
            <w:webHidden/>
          </w:rPr>
          <w:fldChar w:fldCharType="separate"/>
        </w:r>
        <w:r w:rsidR="00300F6C">
          <w:rPr>
            <w:webHidden/>
          </w:rPr>
          <w:t>13</w:t>
        </w:r>
        <w:r w:rsidR="00482335">
          <w:rPr>
            <w:webHidden/>
          </w:rPr>
          <w:fldChar w:fldCharType="end"/>
        </w:r>
      </w:hyperlink>
    </w:p>
    <w:p w14:paraId="0237A28D" w14:textId="5C117C65"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7" w:history="1">
        <w:r w:rsidR="00482335" w:rsidRPr="00701E17">
          <w:rPr>
            <w:rStyle w:val="Hyperlink"/>
          </w:rPr>
          <w:t>2.9</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Samenvoegen onderdelen Opdracht</w:t>
        </w:r>
        <w:r w:rsidR="00482335">
          <w:rPr>
            <w:webHidden/>
          </w:rPr>
          <w:tab/>
        </w:r>
        <w:r w:rsidR="00482335">
          <w:rPr>
            <w:webHidden/>
          </w:rPr>
          <w:fldChar w:fldCharType="begin"/>
        </w:r>
        <w:r w:rsidR="00482335">
          <w:rPr>
            <w:webHidden/>
          </w:rPr>
          <w:instrText xml:space="preserve"> PAGEREF _Toc171331247 \h </w:instrText>
        </w:r>
        <w:r w:rsidR="00482335">
          <w:rPr>
            <w:webHidden/>
          </w:rPr>
        </w:r>
        <w:r w:rsidR="00482335">
          <w:rPr>
            <w:webHidden/>
          </w:rPr>
          <w:fldChar w:fldCharType="separate"/>
        </w:r>
        <w:r w:rsidR="00300F6C">
          <w:rPr>
            <w:webHidden/>
          </w:rPr>
          <w:t>13</w:t>
        </w:r>
        <w:r w:rsidR="00482335">
          <w:rPr>
            <w:webHidden/>
          </w:rPr>
          <w:fldChar w:fldCharType="end"/>
        </w:r>
      </w:hyperlink>
    </w:p>
    <w:p w14:paraId="2B63B764" w14:textId="556113E4"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8" w:history="1">
        <w:r w:rsidR="00482335" w:rsidRPr="00701E17">
          <w:rPr>
            <w:rStyle w:val="Hyperlink"/>
          </w:rPr>
          <w:t>2.10</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Percelen</w:t>
        </w:r>
        <w:r w:rsidR="00482335">
          <w:rPr>
            <w:webHidden/>
          </w:rPr>
          <w:tab/>
        </w:r>
        <w:r w:rsidR="00482335">
          <w:rPr>
            <w:webHidden/>
          </w:rPr>
          <w:fldChar w:fldCharType="begin"/>
        </w:r>
        <w:r w:rsidR="00482335">
          <w:rPr>
            <w:webHidden/>
          </w:rPr>
          <w:instrText xml:space="preserve"> PAGEREF _Toc171331248 \h </w:instrText>
        </w:r>
        <w:r w:rsidR="00482335">
          <w:rPr>
            <w:webHidden/>
          </w:rPr>
        </w:r>
        <w:r w:rsidR="00482335">
          <w:rPr>
            <w:webHidden/>
          </w:rPr>
          <w:fldChar w:fldCharType="separate"/>
        </w:r>
        <w:r w:rsidR="00300F6C">
          <w:rPr>
            <w:webHidden/>
          </w:rPr>
          <w:t>13</w:t>
        </w:r>
        <w:r w:rsidR="00482335">
          <w:rPr>
            <w:webHidden/>
          </w:rPr>
          <w:fldChar w:fldCharType="end"/>
        </w:r>
      </w:hyperlink>
    </w:p>
    <w:p w14:paraId="2B7F4BB4" w14:textId="599893B2" w:rsidR="00482335" w:rsidRDefault="00000000">
      <w:pPr>
        <w:pStyle w:val="Inhopg2"/>
        <w:rPr>
          <w:rFonts w:asciiTheme="minorHAnsi" w:eastAsiaTheme="minorEastAsia" w:hAnsiTheme="minorHAnsi" w:cstheme="minorBidi"/>
          <w:kern w:val="2"/>
          <w:sz w:val="24"/>
          <w:szCs w:val="24"/>
          <w14:ligatures w14:val="standardContextual"/>
        </w:rPr>
      </w:pPr>
      <w:hyperlink w:anchor="_Toc171331249" w:history="1">
        <w:r w:rsidR="00482335" w:rsidRPr="00701E17">
          <w:rPr>
            <w:rStyle w:val="Hyperlink"/>
          </w:rPr>
          <w:t>2.11</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Vertrouwelijkheid gegevens en informatiebeveiliging</w:t>
        </w:r>
        <w:r w:rsidR="00482335">
          <w:rPr>
            <w:webHidden/>
          </w:rPr>
          <w:tab/>
        </w:r>
        <w:r w:rsidR="00482335">
          <w:rPr>
            <w:webHidden/>
          </w:rPr>
          <w:fldChar w:fldCharType="begin"/>
        </w:r>
        <w:r w:rsidR="00482335">
          <w:rPr>
            <w:webHidden/>
          </w:rPr>
          <w:instrText xml:space="preserve"> PAGEREF _Toc171331249 \h </w:instrText>
        </w:r>
        <w:r w:rsidR="00482335">
          <w:rPr>
            <w:webHidden/>
          </w:rPr>
        </w:r>
        <w:r w:rsidR="00482335">
          <w:rPr>
            <w:webHidden/>
          </w:rPr>
          <w:fldChar w:fldCharType="separate"/>
        </w:r>
        <w:r w:rsidR="00300F6C">
          <w:rPr>
            <w:webHidden/>
          </w:rPr>
          <w:t>13</w:t>
        </w:r>
        <w:r w:rsidR="00482335">
          <w:rPr>
            <w:webHidden/>
          </w:rPr>
          <w:fldChar w:fldCharType="end"/>
        </w:r>
      </w:hyperlink>
    </w:p>
    <w:p w14:paraId="4D87F0BC" w14:textId="7FA6EB8F" w:rsidR="00482335" w:rsidRDefault="00000000">
      <w:pPr>
        <w:pStyle w:val="Inhopg2"/>
        <w:rPr>
          <w:rFonts w:asciiTheme="minorHAnsi" w:eastAsiaTheme="minorEastAsia" w:hAnsiTheme="minorHAnsi" w:cstheme="minorBidi"/>
          <w:kern w:val="2"/>
          <w:sz w:val="24"/>
          <w:szCs w:val="24"/>
          <w14:ligatures w14:val="standardContextual"/>
        </w:rPr>
      </w:pPr>
      <w:hyperlink w:anchor="_Toc171331250" w:history="1">
        <w:r w:rsidR="00482335" w:rsidRPr="00701E17">
          <w:rPr>
            <w:rStyle w:val="Hyperlink"/>
          </w:rPr>
          <w:t>2.12</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Social return</w:t>
        </w:r>
        <w:r w:rsidR="00482335">
          <w:rPr>
            <w:webHidden/>
          </w:rPr>
          <w:tab/>
        </w:r>
        <w:r w:rsidR="00482335">
          <w:rPr>
            <w:webHidden/>
          </w:rPr>
          <w:fldChar w:fldCharType="begin"/>
        </w:r>
        <w:r w:rsidR="00482335">
          <w:rPr>
            <w:webHidden/>
          </w:rPr>
          <w:instrText xml:space="preserve"> PAGEREF _Toc171331250 \h </w:instrText>
        </w:r>
        <w:r w:rsidR="00482335">
          <w:rPr>
            <w:webHidden/>
          </w:rPr>
        </w:r>
        <w:r w:rsidR="00482335">
          <w:rPr>
            <w:webHidden/>
          </w:rPr>
          <w:fldChar w:fldCharType="separate"/>
        </w:r>
        <w:r w:rsidR="00300F6C">
          <w:rPr>
            <w:webHidden/>
          </w:rPr>
          <w:t>14</w:t>
        </w:r>
        <w:r w:rsidR="00482335">
          <w:rPr>
            <w:webHidden/>
          </w:rPr>
          <w:fldChar w:fldCharType="end"/>
        </w:r>
      </w:hyperlink>
    </w:p>
    <w:p w14:paraId="732B4CE9" w14:textId="5D568443" w:rsidR="00482335" w:rsidRDefault="00000000">
      <w:pPr>
        <w:pStyle w:val="Inhopg2"/>
        <w:rPr>
          <w:rFonts w:asciiTheme="minorHAnsi" w:eastAsiaTheme="minorEastAsia" w:hAnsiTheme="minorHAnsi" w:cstheme="minorBidi"/>
          <w:kern w:val="2"/>
          <w:sz w:val="24"/>
          <w:szCs w:val="24"/>
          <w14:ligatures w14:val="standardContextual"/>
        </w:rPr>
      </w:pPr>
      <w:hyperlink w:anchor="_Toc171331251" w:history="1">
        <w:r w:rsidR="00482335" w:rsidRPr="00701E17">
          <w:rPr>
            <w:rStyle w:val="Hyperlink"/>
          </w:rPr>
          <w:t>2.13</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Contractmanagement en overleg</w:t>
        </w:r>
        <w:r w:rsidR="00482335">
          <w:rPr>
            <w:webHidden/>
          </w:rPr>
          <w:tab/>
        </w:r>
        <w:r w:rsidR="00482335">
          <w:rPr>
            <w:webHidden/>
          </w:rPr>
          <w:fldChar w:fldCharType="begin"/>
        </w:r>
        <w:r w:rsidR="00482335">
          <w:rPr>
            <w:webHidden/>
          </w:rPr>
          <w:instrText xml:space="preserve"> PAGEREF _Toc171331251 \h </w:instrText>
        </w:r>
        <w:r w:rsidR="00482335">
          <w:rPr>
            <w:webHidden/>
          </w:rPr>
        </w:r>
        <w:r w:rsidR="00482335">
          <w:rPr>
            <w:webHidden/>
          </w:rPr>
          <w:fldChar w:fldCharType="separate"/>
        </w:r>
        <w:r w:rsidR="00300F6C">
          <w:rPr>
            <w:webHidden/>
          </w:rPr>
          <w:t>14</w:t>
        </w:r>
        <w:r w:rsidR="00482335">
          <w:rPr>
            <w:webHidden/>
          </w:rPr>
          <w:fldChar w:fldCharType="end"/>
        </w:r>
      </w:hyperlink>
    </w:p>
    <w:p w14:paraId="5F328712" w14:textId="7D984321" w:rsidR="00482335" w:rsidRDefault="00000000">
      <w:pPr>
        <w:pStyle w:val="Inhopg2"/>
        <w:rPr>
          <w:rFonts w:asciiTheme="minorHAnsi" w:eastAsiaTheme="minorEastAsia" w:hAnsiTheme="minorHAnsi" w:cstheme="minorBidi"/>
          <w:kern w:val="2"/>
          <w:sz w:val="24"/>
          <w:szCs w:val="24"/>
          <w14:ligatures w14:val="standardContextual"/>
        </w:rPr>
      </w:pPr>
      <w:hyperlink w:anchor="_Toc171331252" w:history="1">
        <w:r w:rsidR="00482335" w:rsidRPr="00701E17">
          <w:rPr>
            <w:rStyle w:val="Hyperlink"/>
          </w:rPr>
          <w:t>2.14</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Bewaartermijnen</w:t>
        </w:r>
        <w:r w:rsidR="00482335">
          <w:rPr>
            <w:webHidden/>
          </w:rPr>
          <w:tab/>
        </w:r>
        <w:r w:rsidR="00482335">
          <w:rPr>
            <w:webHidden/>
          </w:rPr>
          <w:fldChar w:fldCharType="begin"/>
        </w:r>
        <w:r w:rsidR="00482335">
          <w:rPr>
            <w:webHidden/>
          </w:rPr>
          <w:instrText xml:space="preserve"> PAGEREF _Toc171331252 \h </w:instrText>
        </w:r>
        <w:r w:rsidR="00482335">
          <w:rPr>
            <w:webHidden/>
          </w:rPr>
        </w:r>
        <w:r w:rsidR="00482335">
          <w:rPr>
            <w:webHidden/>
          </w:rPr>
          <w:fldChar w:fldCharType="separate"/>
        </w:r>
        <w:r w:rsidR="00300F6C">
          <w:rPr>
            <w:webHidden/>
          </w:rPr>
          <w:t>14</w:t>
        </w:r>
        <w:r w:rsidR="00482335">
          <w:rPr>
            <w:webHidden/>
          </w:rPr>
          <w:fldChar w:fldCharType="end"/>
        </w:r>
      </w:hyperlink>
    </w:p>
    <w:p w14:paraId="3074A444" w14:textId="1B7AA624" w:rsidR="00482335" w:rsidRDefault="00000000">
      <w:pPr>
        <w:pStyle w:val="Inhopg2"/>
        <w:rPr>
          <w:rFonts w:asciiTheme="minorHAnsi" w:eastAsiaTheme="minorEastAsia" w:hAnsiTheme="minorHAnsi" w:cstheme="minorBidi"/>
          <w:kern w:val="2"/>
          <w:sz w:val="24"/>
          <w:szCs w:val="24"/>
          <w14:ligatures w14:val="standardContextual"/>
        </w:rPr>
      </w:pPr>
      <w:hyperlink w:anchor="_Toc171331253" w:history="1">
        <w:r w:rsidR="00482335" w:rsidRPr="00701E17">
          <w:rPr>
            <w:rStyle w:val="Hyperlink"/>
          </w:rPr>
          <w:t>2.15</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Betrokkenheid Rusland</w:t>
        </w:r>
        <w:r w:rsidR="00482335">
          <w:rPr>
            <w:webHidden/>
          </w:rPr>
          <w:tab/>
        </w:r>
        <w:r w:rsidR="00482335">
          <w:rPr>
            <w:webHidden/>
          </w:rPr>
          <w:fldChar w:fldCharType="begin"/>
        </w:r>
        <w:r w:rsidR="00482335">
          <w:rPr>
            <w:webHidden/>
          </w:rPr>
          <w:instrText xml:space="preserve"> PAGEREF _Toc171331253 \h </w:instrText>
        </w:r>
        <w:r w:rsidR="00482335">
          <w:rPr>
            <w:webHidden/>
          </w:rPr>
        </w:r>
        <w:r w:rsidR="00482335">
          <w:rPr>
            <w:webHidden/>
          </w:rPr>
          <w:fldChar w:fldCharType="separate"/>
        </w:r>
        <w:r w:rsidR="00300F6C">
          <w:rPr>
            <w:webHidden/>
          </w:rPr>
          <w:t>15</w:t>
        </w:r>
        <w:r w:rsidR="00482335">
          <w:rPr>
            <w:webHidden/>
          </w:rPr>
          <w:fldChar w:fldCharType="end"/>
        </w:r>
      </w:hyperlink>
    </w:p>
    <w:p w14:paraId="05CE9FAC" w14:textId="1DD69C74" w:rsidR="00482335"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1331254" w:history="1">
        <w:r w:rsidR="00482335" w:rsidRPr="00701E17">
          <w:rPr>
            <w:rStyle w:val="Hyperlink"/>
          </w:rPr>
          <w:t>3</w:t>
        </w:r>
        <w:r w:rsidR="00482335">
          <w:rPr>
            <w:rFonts w:asciiTheme="minorHAnsi" w:eastAsiaTheme="minorEastAsia" w:hAnsiTheme="minorHAnsi" w:cstheme="minorBidi"/>
            <w:b w:val="0"/>
            <w:kern w:val="2"/>
            <w:sz w:val="24"/>
            <w:szCs w:val="24"/>
            <w14:ligatures w14:val="standardContextual"/>
          </w:rPr>
          <w:tab/>
        </w:r>
        <w:r w:rsidR="00482335" w:rsidRPr="00701E17">
          <w:rPr>
            <w:rStyle w:val="Hyperlink"/>
          </w:rPr>
          <w:t>Aanbestedingsprocedure</w:t>
        </w:r>
        <w:r w:rsidR="00482335">
          <w:rPr>
            <w:webHidden/>
          </w:rPr>
          <w:tab/>
        </w:r>
        <w:r w:rsidR="00482335">
          <w:rPr>
            <w:webHidden/>
          </w:rPr>
          <w:fldChar w:fldCharType="begin"/>
        </w:r>
        <w:r w:rsidR="00482335">
          <w:rPr>
            <w:webHidden/>
          </w:rPr>
          <w:instrText xml:space="preserve"> PAGEREF _Toc171331254 \h </w:instrText>
        </w:r>
        <w:r w:rsidR="00482335">
          <w:rPr>
            <w:webHidden/>
          </w:rPr>
        </w:r>
        <w:r w:rsidR="00482335">
          <w:rPr>
            <w:webHidden/>
          </w:rPr>
          <w:fldChar w:fldCharType="separate"/>
        </w:r>
        <w:r w:rsidR="00300F6C">
          <w:rPr>
            <w:webHidden/>
          </w:rPr>
          <w:t>16</w:t>
        </w:r>
        <w:r w:rsidR="00482335">
          <w:rPr>
            <w:webHidden/>
          </w:rPr>
          <w:fldChar w:fldCharType="end"/>
        </w:r>
      </w:hyperlink>
    </w:p>
    <w:p w14:paraId="62D02A3A" w14:textId="3157DF7E" w:rsidR="00482335" w:rsidRDefault="00000000">
      <w:pPr>
        <w:pStyle w:val="Inhopg2"/>
        <w:rPr>
          <w:rFonts w:asciiTheme="minorHAnsi" w:eastAsiaTheme="minorEastAsia" w:hAnsiTheme="minorHAnsi" w:cstheme="minorBidi"/>
          <w:kern w:val="2"/>
          <w:sz w:val="24"/>
          <w:szCs w:val="24"/>
          <w14:ligatures w14:val="standardContextual"/>
        </w:rPr>
      </w:pPr>
      <w:hyperlink w:anchor="_Toc171331255" w:history="1">
        <w:r w:rsidR="00482335" w:rsidRPr="00701E17">
          <w:rPr>
            <w:rStyle w:val="Hyperlink"/>
          </w:rPr>
          <w:t>3.1</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Europese openbare aanbestedingsprocedure</w:t>
        </w:r>
        <w:r w:rsidR="00482335">
          <w:rPr>
            <w:webHidden/>
          </w:rPr>
          <w:tab/>
        </w:r>
        <w:r w:rsidR="00482335">
          <w:rPr>
            <w:webHidden/>
          </w:rPr>
          <w:fldChar w:fldCharType="begin"/>
        </w:r>
        <w:r w:rsidR="00482335">
          <w:rPr>
            <w:webHidden/>
          </w:rPr>
          <w:instrText xml:space="preserve"> PAGEREF _Toc171331255 \h </w:instrText>
        </w:r>
        <w:r w:rsidR="00482335">
          <w:rPr>
            <w:webHidden/>
          </w:rPr>
        </w:r>
        <w:r w:rsidR="00482335">
          <w:rPr>
            <w:webHidden/>
          </w:rPr>
          <w:fldChar w:fldCharType="separate"/>
        </w:r>
        <w:r w:rsidR="00300F6C">
          <w:rPr>
            <w:webHidden/>
          </w:rPr>
          <w:t>16</w:t>
        </w:r>
        <w:r w:rsidR="00482335">
          <w:rPr>
            <w:webHidden/>
          </w:rPr>
          <w:fldChar w:fldCharType="end"/>
        </w:r>
      </w:hyperlink>
    </w:p>
    <w:p w14:paraId="66F0DB5E" w14:textId="25BBB080" w:rsidR="00482335" w:rsidRDefault="00000000">
      <w:pPr>
        <w:pStyle w:val="Inhopg2"/>
        <w:rPr>
          <w:rFonts w:asciiTheme="minorHAnsi" w:eastAsiaTheme="minorEastAsia" w:hAnsiTheme="minorHAnsi" w:cstheme="minorBidi"/>
          <w:kern w:val="2"/>
          <w:sz w:val="24"/>
          <w:szCs w:val="24"/>
          <w14:ligatures w14:val="standardContextual"/>
        </w:rPr>
      </w:pPr>
      <w:hyperlink w:anchor="_Toc171331256" w:history="1">
        <w:r w:rsidR="00482335" w:rsidRPr="00701E17">
          <w:rPr>
            <w:rStyle w:val="Hyperlink"/>
          </w:rPr>
          <w:t>3.2</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Contactpersoon VRLN</w:t>
        </w:r>
        <w:r w:rsidR="00482335">
          <w:rPr>
            <w:webHidden/>
          </w:rPr>
          <w:tab/>
        </w:r>
        <w:r w:rsidR="00482335">
          <w:rPr>
            <w:webHidden/>
          </w:rPr>
          <w:fldChar w:fldCharType="begin"/>
        </w:r>
        <w:r w:rsidR="00482335">
          <w:rPr>
            <w:webHidden/>
          </w:rPr>
          <w:instrText xml:space="preserve"> PAGEREF _Toc171331256 \h </w:instrText>
        </w:r>
        <w:r w:rsidR="00482335">
          <w:rPr>
            <w:webHidden/>
          </w:rPr>
        </w:r>
        <w:r w:rsidR="00482335">
          <w:rPr>
            <w:webHidden/>
          </w:rPr>
          <w:fldChar w:fldCharType="separate"/>
        </w:r>
        <w:r w:rsidR="00300F6C">
          <w:rPr>
            <w:webHidden/>
          </w:rPr>
          <w:t>16</w:t>
        </w:r>
        <w:r w:rsidR="00482335">
          <w:rPr>
            <w:webHidden/>
          </w:rPr>
          <w:fldChar w:fldCharType="end"/>
        </w:r>
      </w:hyperlink>
    </w:p>
    <w:p w14:paraId="411C9F5B" w14:textId="3476FE9A" w:rsidR="00482335" w:rsidRDefault="00000000">
      <w:pPr>
        <w:pStyle w:val="Inhopg2"/>
        <w:rPr>
          <w:rFonts w:asciiTheme="minorHAnsi" w:eastAsiaTheme="minorEastAsia" w:hAnsiTheme="minorHAnsi" w:cstheme="minorBidi"/>
          <w:kern w:val="2"/>
          <w:sz w:val="24"/>
          <w:szCs w:val="24"/>
          <w14:ligatures w14:val="standardContextual"/>
        </w:rPr>
      </w:pPr>
      <w:hyperlink w:anchor="_Toc171331257" w:history="1">
        <w:r w:rsidR="00482335" w:rsidRPr="00701E17">
          <w:rPr>
            <w:rStyle w:val="Hyperlink"/>
          </w:rPr>
          <w:t>3.3</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Beoogde planning</w:t>
        </w:r>
        <w:r w:rsidR="00482335">
          <w:rPr>
            <w:webHidden/>
          </w:rPr>
          <w:tab/>
        </w:r>
        <w:r w:rsidR="00482335">
          <w:rPr>
            <w:webHidden/>
          </w:rPr>
          <w:fldChar w:fldCharType="begin"/>
        </w:r>
        <w:r w:rsidR="00482335">
          <w:rPr>
            <w:webHidden/>
          </w:rPr>
          <w:instrText xml:space="preserve"> PAGEREF _Toc171331257 \h </w:instrText>
        </w:r>
        <w:r w:rsidR="00482335">
          <w:rPr>
            <w:webHidden/>
          </w:rPr>
        </w:r>
        <w:r w:rsidR="00482335">
          <w:rPr>
            <w:webHidden/>
          </w:rPr>
          <w:fldChar w:fldCharType="separate"/>
        </w:r>
        <w:r w:rsidR="00300F6C">
          <w:rPr>
            <w:webHidden/>
          </w:rPr>
          <w:t>17</w:t>
        </w:r>
        <w:r w:rsidR="00482335">
          <w:rPr>
            <w:webHidden/>
          </w:rPr>
          <w:fldChar w:fldCharType="end"/>
        </w:r>
      </w:hyperlink>
    </w:p>
    <w:p w14:paraId="021A49B8" w14:textId="5934195F" w:rsidR="00482335" w:rsidRDefault="00000000">
      <w:pPr>
        <w:pStyle w:val="Inhopg2"/>
        <w:rPr>
          <w:rFonts w:asciiTheme="minorHAnsi" w:eastAsiaTheme="minorEastAsia" w:hAnsiTheme="minorHAnsi" w:cstheme="minorBidi"/>
          <w:kern w:val="2"/>
          <w:sz w:val="24"/>
          <w:szCs w:val="24"/>
          <w14:ligatures w14:val="standardContextual"/>
        </w:rPr>
      </w:pPr>
      <w:hyperlink w:anchor="_Toc171331258" w:history="1">
        <w:r w:rsidR="00482335" w:rsidRPr="00701E17">
          <w:rPr>
            <w:rStyle w:val="Hyperlink"/>
          </w:rPr>
          <w:t>3.4</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TenderNed</w:t>
        </w:r>
        <w:r w:rsidR="00482335">
          <w:rPr>
            <w:webHidden/>
          </w:rPr>
          <w:tab/>
        </w:r>
        <w:r w:rsidR="00482335">
          <w:rPr>
            <w:webHidden/>
          </w:rPr>
          <w:fldChar w:fldCharType="begin"/>
        </w:r>
        <w:r w:rsidR="00482335">
          <w:rPr>
            <w:webHidden/>
          </w:rPr>
          <w:instrText xml:space="preserve"> PAGEREF _Toc171331258 \h </w:instrText>
        </w:r>
        <w:r w:rsidR="00482335">
          <w:rPr>
            <w:webHidden/>
          </w:rPr>
        </w:r>
        <w:r w:rsidR="00482335">
          <w:rPr>
            <w:webHidden/>
          </w:rPr>
          <w:fldChar w:fldCharType="separate"/>
        </w:r>
        <w:r w:rsidR="00300F6C">
          <w:rPr>
            <w:webHidden/>
          </w:rPr>
          <w:t>18</w:t>
        </w:r>
        <w:r w:rsidR="00482335">
          <w:rPr>
            <w:webHidden/>
          </w:rPr>
          <w:fldChar w:fldCharType="end"/>
        </w:r>
      </w:hyperlink>
    </w:p>
    <w:p w14:paraId="458ABB49" w14:textId="22C833E4" w:rsidR="00482335" w:rsidRDefault="00000000">
      <w:pPr>
        <w:pStyle w:val="Inhopg2"/>
        <w:rPr>
          <w:rFonts w:asciiTheme="minorHAnsi" w:eastAsiaTheme="minorEastAsia" w:hAnsiTheme="minorHAnsi" w:cstheme="minorBidi"/>
          <w:kern w:val="2"/>
          <w:sz w:val="24"/>
          <w:szCs w:val="24"/>
          <w14:ligatures w14:val="standardContextual"/>
        </w:rPr>
      </w:pPr>
      <w:hyperlink w:anchor="_Toc171331259" w:history="1">
        <w:r w:rsidR="00482335" w:rsidRPr="00701E17">
          <w:rPr>
            <w:rStyle w:val="Hyperlink"/>
          </w:rPr>
          <w:t>3.5</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Schouw</w:t>
        </w:r>
        <w:r w:rsidR="00482335">
          <w:rPr>
            <w:webHidden/>
          </w:rPr>
          <w:tab/>
        </w:r>
        <w:r w:rsidR="00482335">
          <w:rPr>
            <w:webHidden/>
          </w:rPr>
          <w:fldChar w:fldCharType="begin"/>
        </w:r>
        <w:r w:rsidR="00482335">
          <w:rPr>
            <w:webHidden/>
          </w:rPr>
          <w:instrText xml:space="preserve"> PAGEREF _Toc171331259 \h </w:instrText>
        </w:r>
        <w:r w:rsidR="00482335">
          <w:rPr>
            <w:webHidden/>
          </w:rPr>
        </w:r>
        <w:r w:rsidR="00482335">
          <w:rPr>
            <w:webHidden/>
          </w:rPr>
          <w:fldChar w:fldCharType="separate"/>
        </w:r>
        <w:r w:rsidR="00300F6C">
          <w:rPr>
            <w:webHidden/>
          </w:rPr>
          <w:t>18</w:t>
        </w:r>
        <w:r w:rsidR="00482335">
          <w:rPr>
            <w:webHidden/>
          </w:rPr>
          <w:fldChar w:fldCharType="end"/>
        </w:r>
      </w:hyperlink>
    </w:p>
    <w:p w14:paraId="763FB623" w14:textId="1EAA1C4E"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0" w:history="1">
        <w:r w:rsidR="00482335" w:rsidRPr="00701E17">
          <w:rPr>
            <w:rStyle w:val="Hyperlink"/>
          </w:rPr>
          <w:t>3.6</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Nota van Inlichtingen</w:t>
        </w:r>
        <w:r w:rsidR="00482335">
          <w:rPr>
            <w:webHidden/>
          </w:rPr>
          <w:tab/>
        </w:r>
        <w:r w:rsidR="00482335">
          <w:rPr>
            <w:webHidden/>
          </w:rPr>
          <w:fldChar w:fldCharType="begin"/>
        </w:r>
        <w:r w:rsidR="00482335">
          <w:rPr>
            <w:webHidden/>
          </w:rPr>
          <w:instrText xml:space="preserve"> PAGEREF _Toc171331260 \h </w:instrText>
        </w:r>
        <w:r w:rsidR="00482335">
          <w:rPr>
            <w:webHidden/>
          </w:rPr>
        </w:r>
        <w:r w:rsidR="00482335">
          <w:rPr>
            <w:webHidden/>
          </w:rPr>
          <w:fldChar w:fldCharType="separate"/>
        </w:r>
        <w:r w:rsidR="00300F6C">
          <w:rPr>
            <w:webHidden/>
          </w:rPr>
          <w:t>18</w:t>
        </w:r>
        <w:r w:rsidR="00482335">
          <w:rPr>
            <w:webHidden/>
          </w:rPr>
          <w:fldChar w:fldCharType="end"/>
        </w:r>
      </w:hyperlink>
    </w:p>
    <w:p w14:paraId="053B4CA9" w14:textId="23208BC4"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1" w:history="1">
        <w:r w:rsidR="00482335" w:rsidRPr="00701E17">
          <w:rPr>
            <w:rStyle w:val="Hyperlink"/>
          </w:rPr>
          <w:t>3.7</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Indienen Inschrijving</w:t>
        </w:r>
        <w:r w:rsidR="00482335">
          <w:rPr>
            <w:webHidden/>
          </w:rPr>
          <w:tab/>
        </w:r>
        <w:r w:rsidR="00482335">
          <w:rPr>
            <w:webHidden/>
          </w:rPr>
          <w:fldChar w:fldCharType="begin"/>
        </w:r>
        <w:r w:rsidR="00482335">
          <w:rPr>
            <w:webHidden/>
          </w:rPr>
          <w:instrText xml:space="preserve"> PAGEREF _Toc171331261 \h </w:instrText>
        </w:r>
        <w:r w:rsidR="00482335">
          <w:rPr>
            <w:webHidden/>
          </w:rPr>
        </w:r>
        <w:r w:rsidR="00482335">
          <w:rPr>
            <w:webHidden/>
          </w:rPr>
          <w:fldChar w:fldCharType="separate"/>
        </w:r>
        <w:r w:rsidR="00300F6C">
          <w:rPr>
            <w:webHidden/>
          </w:rPr>
          <w:t>19</w:t>
        </w:r>
        <w:r w:rsidR="00482335">
          <w:rPr>
            <w:webHidden/>
          </w:rPr>
          <w:fldChar w:fldCharType="end"/>
        </w:r>
      </w:hyperlink>
    </w:p>
    <w:p w14:paraId="4EF8B142" w14:textId="0C46E3D9"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2" w:history="1">
        <w:r w:rsidR="00482335" w:rsidRPr="00701E17">
          <w:rPr>
            <w:rStyle w:val="Hyperlink"/>
          </w:rPr>
          <w:t>3.8</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Inhoud Inschrijving</w:t>
        </w:r>
        <w:r w:rsidR="00482335">
          <w:rPr>
            <w:webHidden/>
          </w:rPr>
          <w:tab/>
        </w:r>
        <w:r w:rsidR="00482335">
          <w:rPr>
            <w:webHidden/>
          </w:rPr>
          <w:fldChar w:fldCharType="begin"/>
        </w:r>
        <w:r w:rsidR="00482335">
          <w:rPr>
            <w:webHidden/>
          </w:rPr>
          <w:instrText xml:space="preserve"> PAGEREF _Toc171331262 \h </w:instrText>
        </w:r>
        <w:r w:rsidR="00482335">
          <w:rPr>
            <w:webHidden/>
          </w:rPr>
        </w:r>
        <w:r w:rsidR="00482335">
          <w:rPr>
            <w:webHidden/>
          </w:rPr>
          <w:fldChar w:fldCharType="separate"/>
        </w:r>
        <w:r w:rsidR="00300F6C">
          <w:rPr>
            <w:webHidden/>
          </w:rPr>
          <w:t>20</w:t>
        </w:r>
        <w:r w:rsidR="00482335">
          <w:rPr>
            <w:webHidden/>
          </w:rPr>
          <w:fldChar w:fldCharType="end"/>
        </w:r>
      </w:hyperlink>
    </w:p>
    <w:p w14:paraId="35B4FDDB" w14:textId="059F8C30"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3" w:history="1">
        <w:r w:rsidR="00482335" w:rsidRPr="00701E17">
          <w:rPr>
            <w:rStyle w:val="Hyperlink"/>
          </w:rPr>
          <w:t>3.9</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Prijs en prijsonderhandelingen</w:t>
        </w:r>
        <w:r w:rsidR="00482335">
          <w:rPr>
            <w:webHidden/>
          </w:rPr>
          <w:tab/>
        </w:r>
        <w:r w:rsidR="00482335">
          <w:rPr>
            <w:webHidden/>
          </w:rPr>
          <w:fldChar w:fldCharType="begin"/>
        </w:r>
        <w:r w:rsidR="00482335">
          <w:rPr>
            <w:webHidden/>
          </w:rPr>
          <w:instrText xml:space="preserve"> PAGEREF _Toc171331263 \h </w:instrText>
        </w:r>
        <w:r w:rsidR="00482335">
          <w:rPr>
            <w:webHidden/>
          </w:rPr>
        </w:r>
        <w:r w:rsidR="00482335">
          <w:rPr>
            <w:webHidden/>
          </w:rPr>
          <w:fldChar w:fldCharType="separate"/>
        </w:r>
        <w:r w:rsidR="00300F6C">
          <w:rPr>
            <w:webHidden/>
          </w:rPr>
          <w:t>20</w:t>
        </w:r>
        <w:r w:rsidR="00482335">
          <w:rPr>
            <w:webHidden/>
          </w:rPr>
          <w:fldChar w:fldCharType="end"/>
        </w:r>
      </w:hyperlink>
    </w:p>
    <w:p w14:paraId="7B7B7BF8" w14:textId="0D9DA5C9"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4" w:history="1">
        <w:r w:rsidR="00482335" w:rsidRPr="00701E17">
          <w:rPr>
            <w:rStyle w:val="Hyperlink"/>
          </w:rPr>
          <w:t>3.10</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Vergoeding kosten Inschrijving</w:t>
        </w:r>
        <w:r w:rsidR="00482335">
          <w:rPr>
            <w:webHidden/>
          </w:rPr>
          <w:tab/>
        </w:r>
        <w:r w:rsidR="00482335">
          <w:rPr>
            <w:webHidden/>
          </w:rPr>
          <w:fldChar w:fldCharType="begin"/>
        </w:r>
        <w:r w:rsidR="00482335">
          <w:rPr>
            <w:webHidden/>
          </w:rPr>
          <w:instrText xml:space="preserve"> PAGEREF _Toc171331264 \h </w:instrText>
        </w:r>
        <w:r w:rsidR="00482335">
          <w:rPr>
            <w:webHidden/>
          </w:rPr>
        </w:r>
        <w:r w:rsidR="00482335">
          <w:rPr>
            <w:webHidden/>
          </w:rPr>
          <w:fldChar w:fldCharType="separate"/>
        </w:r>
        <w:r w:rsidR="00300F6C">
          <w:rPr>
            <w:webHidden/>
          </w:rPr>
          <w:t>21</w:t>
        </w:r>
        <w:r w:rsidR="00482335">
          <w:rPr>
            <w:webHidden/>
          </w:rPr>
          <w:fldChar w:fldCharType="end"/>
        </w:r>
      </w:hyperlink>
    </w:p>
    <w:p w14:paraId="4B4FC8E3" w14:textId="06B34B4F"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5" w:history="1">
        <w:r w:rsidR="00482335" w:rsidRPr="00701E17">
          <w:rPr>
            <w:rStyle w:val="Hyperlink"/>
          </w:rPr>
          <w:t>3.11</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Inschrijving percelen</w:t>
        </w:r>
        <w:r w:rsidR="00482335">
          <w:rPr>
            <w:webHidden/>
          </w:rPr>
          <w:tab/>
        </w:r>
        <w:r w:rsidR="00482335">
          <w:rPr>
            <w:webHidden/>
          </w:rPr>
          <w:fldChar w:fldCharType="begin"/>
        </w:r>
        <w:r w:rsidR="00482335">
          <w:rPr>
            <w:webHidden/>
          </w:rPr>
          <w:instrText xml:space="preserve"> PAGEREF _Toc171331265 \h </w:instrText>
        </w:r>
        <w:r w:rsidR="00482335">
          <w:rPr>
            <w:webHidden/>
          </w:rPr>
        </w:r>
        <w:r w:rsidR="00482335">
          <w:rPr>
            <w:webHidden/>
          </w:rPr>
          <w:fldChar w:fldCharType="separate"/>
        </w:r>
        <w:r w:rsidR="00300F6C">
          <w:rPr>
            <w:webHidden/>
          </w:rPr>
          <w:t>21</w:t>
        </w:r>
        <w:r w:rsidR="00482335">
          <w:rPr>
            <w:webHidden/>
          </w:rPr>
          <w:fldChar w:fldCharType="end"/>
        </w:r>
      </w:hyperlink>
    </w:p>
    <w:p w14:paraId="4EDA869A" w14:textId="2CAD1FE2"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6" w:history="1">
        <w:r w:rsidR="00482335" w:rsidRPr="00701E17">
          <w:rPr>
            <w:rStyle w:val="Hyperlink"/>
          </w:rPr>
          <w:t>3.12</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Varianten</w:t>
        </w:r>
        <w:r w:rsidR="00482335">
          <w:rPr>
            <w:webHidden/>
          </w:rPr>
          <w:tab/>
        </w:r>
        <w:r w:rsidR="00482335">
          <w:rPr>
            <w:webHidden/>
          </w:rPr>
          <w:fldChar w:fldCharType="begin"/>
        </w:r>
        <w:r w:rsidR="00482335">
          <w:rPr>
            <w:webHidden/>
          </w:rPr>
          <w:instrText xml:space="preserve"> PAGEREF _Toc171331266 \h </w:instrText>
        </w:r>
        <w:r w:rsidR="00482335">
          <w:rPr>
            <w:webHidden/>
          </w:rPr>
        </w:r>
        <w:r w:rsidR="00482335">
          <w:rPr>
            <w:webHidden/>
          </w:rPr>
          <w:fldChar w:fldCharType="separate"/>
        </w:r>
        <w:r w:rsidR="00300F6C">
          <w:rPr>
            <w:webHidden/>
          </w:rPr>
          <w:t>21</w:t>
        </w:r>
        <w:r w:rsidR="00482335">
          <w:rPr>
            <w:webHidden/>
          </w:rPr>
          <w:fldChar w:fldCharType="end"/>
        </w:r>
      </w:hyperlink>
    </w:p>
    <w:p w14:paraId="306AAF7E" w14:textId="6F350072"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7" w:history="1">
        <w:r w:rsidR="00482335" w:rsidRPr="00701E17">
          <w:rPr>
            <w:rStyle w:val="Hyperlink"/>
          </w:rPr>
          <w:t>3.13</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Voorwaarden</w:t>
        </w:r>
        <w:r w:rsidR="00482335">
          <w:rPr>
            <w:webHidden/>
          </w:rPr>
          <w:tab/>
        </w:r>
        <w:r w:rsidR="00482335">
          <w:rPr>
            <w:webHidden/>
          </w:rPr>
          <w:fldChar w:fldCharType="begin"/>
        </w:r>
        <w:r w:rsidR="00482335">
          <w:rPr>
            <w:webHidden/>
          </w:rPr>
          <w:instrText xml:space="preserve"> PAGEREF _Toc171331267 \h </w:instrText>
        </w:r>
        <w:r w:rsidR="00482335">
          <w:rPr>
            <w:webHidden/>
          </w:rPr>
        </w:r>
        <w:r w:rsidR="00482335">
          <w:rPr>
            <w:webHidden/>
          </w:rPr>
          <w:fldChar w:fldCharType="separate"/>
        </w:r>
        <w:r w:rsidR="00300F6C">
          <w:rPr>
            <w:webHidden/>
          </w:rPr>
          <w:t>21</w:t>
        </w:r>
        <w:r w:rsidR="00482335">
          <w:rPr>
            <w:webHidden/>
          </w:rPr>
          <w:fldChar w:fldCharType="end"/>
        </w:r>
      </w:hyperlink>
    </w:p>
    <w:p w14:paraId="07DB3DAF" w14:textId="5A074B99"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8" w:history="1">
        <w:r w:rsidR="00482335" w:rsidRPr="00701E17">
          <w:rPr>
            <w:rStyle w:val="Hyperlink"/>
          </w:rPr>
          <w:t>3.14</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Rechtsgeldige ondertekening</w:t>
        </w:r>
        <w:r w:rsidR="00482335">
          <w:rPr>
            <w:webHidden/>
          </w:rPr>
          <w:tab/>
        </w:r>
        <w:r w:rsidR="00482335">
          <w:rPr>
            <w:webHidden/>
          </w:rPr>
          <w:fldChar w:fldCharType="begin"/>
        </w:r>
        <w:r w:rsidR="00482335">
          <w:rPr>
            <w:webHidden/>
          </w:rPr>
          <w:instrText xml:space="preserve"> PAGEREF _Toc171331268 \h </w:instrText>
        </w:r>
        <w:r w:rsidR="00482335">
          <w:rPr>
            <w:webHidden/>
          </w:rPr>
        </w:r>
        <w:r w:rsidR="00482335">
          <w:rPr>
            <w:webHidden/>
          </w:rPr>
          <w:fldChar w:fldCharType="separate"/>
        </w:r>
        <w:r w:rsidR="00300F6C">
          <w:rPr>
            <w:webHidden/>
          </w:rPr>
          <w:t>21</w:t>
        </w:r>
        <w:r w:rsidR="00482335">
          <w:rPr>
            <w:webHidden/>
          </w:rPr>
          <w:fldChar w:fldCharType="end"/>
        </w:r>
      </w:hyperlink>
    </w:p>
    <w:p w14:paraId="00DA0BF0" w14:textId="4F433D72" w:rsidR="00482335" w:rsidRDefault="00000000">
      <w:pPr>
        <w:pStyle w:val="Inhopg2"/>
        <w:rPr>
          <w:rFonts w:asciiTheme="minorHAnsi" w:eastAsiaTheme="minorEastAsia" w:hAnsiTheme="minorHAnsi" w:cstheme="minorBidi"/>
          <w:kern w:val="2"/>
          <w:sz w:val="24"/>
          <w:szCs w:val="24"/>
          <w14:ligatures w14:val="standardContextual"/>
        </w:rPr>
      </w:pPr>
      <w:hyperlink w:anchor="_Toc171331269" w:history="1">
        <w:r w:rsidR="00482335" w:rsidRPr="00701E17">
          <w:rPr>
            <w:rStyle w:val="Hyperlink"/>
          </w:rPr>
          <w:t>3.15</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Alcatel-/ stand-stil-periode</w:t>
        </w:r>
        <w:r w:rsidR="00482335">
          <w:rPr>
            <w:webHidden/>
          </w:rPr>
          <w:tab/>
        </w:r>
        <w:r w:rsidR="00482335">
          <w:rPr>
            <w:webHidden/>
          </w:rPr>
          <w:fldChar w:fldCharType="begin"/>
        </w:r>
        <w:r w:rsidR="00482335">
          <w:rPr>
            <w:webHidden/>
          </w:rPr>
          <w:instrText xml:space="preserve"> PAGEREF _Toc171331269 \h </w:instrText>
        </w:r>
        <w:r w:rsidR="00482335">
          <w:rPr>
            <w:webHidden/>
          </w:rPr>
        </w:r>
        <w:r w:rsidR="00482335">
          <w:rPr>
            <w:webHidden/>
          </w:rPr>
          <w:fldChar w:fldCharType="separate"/>
        </w:r>
        <w:r w:rsidR="00300F6C">
          <w:rPr>
            <w:webHidden/>
          </w:rPr>
          <w:t>22</w:t>
        </w:r>
        <w:r w:rsidR="00482335">
          <w:rPr>
            <w:webHidden/>
          </w:rPr>
          <w:fldChar w:fldCharType="end"/>
        </w:r>
      </w:hyperlink>
    </w:p>
    <w:p w14:paraId="4808B3DA" w14:textId="4C100715"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0" w:history="1">
        <w:r w:rsidR="00482335" w:rsidRPr="00701E17">
          <w:rPr>
            <w:rStyle w:val="Hyperlink"/>
          </w:rPr>
          <w:t>3.16</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Toepasselijk recht en geschillenbeslechting</w:t>
        </w:r>
        <w:r w:rsidR="00482335">
          <w:rPr>
            <w:webHidden/>
          </w:rPr>
          <w:tab/>
        </w:r>
        <w:r w:rsidR="00482335">
          <w:rPr>
            <w:webHidden/>
          </w:rPr>
          <w:fldChar w:fldCharType="begin"/>
        </w:r>
        <w:r w:rsidR="00482335">
          <w:rPr>
            <w:webHidden/>
          </w:rPr>
          <w:instrText xml:space="preserve"> PAGEREF _Toc171331270 \h </w:instrText>
        </w:r>
        <w:r w:rsidR="00482335">
          <w:rPr>
            <w:webHidden/>
          </w:rPr>
        </w:r>
        <w:r w:rsidR="00482335">
          <w:rPr>
            <w:webHidden/>
          </w:rPr>
          <w:fldChar w:fldCharType="separate"/>
        </w:r>
        <w:r w:rsidR="00300F6C">
          <w:rPr>
            <w:webHidden/>
          </w:rPr>
          <w:t>22</w:t>
        </w:r>
        <w:r w:rsidR="00482335">
          <w:rPr>
            <w:webHidden/>
          </w:rPr>
          <w:fldChar w:fldCharType="end"/>
        </w:r>
      </w:hyperlink>
    </w:p>
    <w:p w14:paraId="10E89ED8" w14:textId="17EA7F5C"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1" w:history="1">
        <w:r w:rsidR="00482335" w:rsidRPr="00701E17">
          <w:rPr>
            <w:rStyle w:val="Hyperlink"/>
          </w:rPr>
          <w:t>3.17</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Taal</w:t>
        </w:r>
        <w:r w:rsidR="00482335">
          <w:rPr>
            <w:webHidden/>
          </w:rPr>
          <w:tab/>
        </w:r>
        <w:r w:rsidR="00482335">
          <w:rPr>
            <w:webHidden/>
          </w:rPr>
          <w:fldChar w:fldCharType="begin"/>
        </w:r>
        <w:r w:rsidR="00482335">
          <w:rPr>
            <w:webHidden/>
          </w:rPr>
          <w:instrText xml:space="preserve"> PAGEREF _Toc171331271 \h </w:instrText>
        </w:r>
        <w:r w:rsidR="00482335">
          <w:rPr>
            <w:webHidden/>
          </w:rPr>
        </w:r>
        <w:r w:rsidR="00482335">
          <w:rPr>
            <w:webHidden/>
          </w:rPr>
          <w:fldChar w:fldCharType="separate"/>
        </w:r>
        <w:r w:rsidR="00300F6C">
          <w:rPr>
            <w:webHidden/>
          </w:rPr>
          <w:t>24</w:t>
        </w:r>
        <w:r w:rsidR="00482335">
          <w:rPr>
            <w:webHidden/>
          </w:rPr>
          <w:fldChar w:fldCharType="end"/>
        </w:r>
      </w:hyperlink>
    </w:p>
    <w:p w14:paraId="472291F2" w14:textId="0E8C38E3"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2" w:history="1">
        <w:r w:rsidR="00482335" w:rsidRPr="00701E17">
          <w:rPr>
            <w:rStyle w:val="Hyperlink"/>
          </w:rPr>
          <w:t>3.18</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Termijn van gestanddoening</w:t>
        </w:r>
        <w:r w:rsidR="00482335">
          <w:rPr>
            <w:webHidden/>
          </w:rPr>
          <w:tab/>
        </w:r>
        <w:r w:rsidR="00482335">
          <w:rPr>
            <w:webHidden/>
          </w:rPr>
          <w:fldChar w:fldCharType="begin"/>
        </w:r>
        <w:r w:rsidR="00482335">
          <w:rPr>
            <w:webHidden/>
          </w:rPr>
          <w:instrText xml:space="preserve"> PAGEREF _Toc171331272 \h </w:instrText>
        </w:r>
        <w:r w:rsidR="00482335">
          <w:rPr>
            <w:webHidden/>
          </w:rPr>
        </w:r>
        <w:r w:rsidR="00482335">
          <w:rPr>
            <w:webHidden/>
          </w:rPr>
          <w:fldChar w:fldCharType="separate"/>
        </w:r>
        <w:r w:rsidR="00300F6C">
          <w:rPr>
            <w:webHidden/>
          </w:rPr>
          <w:t>24</w:t>
        </w:r>
        <w:r w:rsidR="00482335">
          <w:rPr>
            <w:webHidden/>
          </w:rPr>
          <w:fldChar w:fldCharType="end"/>
        </w:r>
      </w:hyperlink>
    </w:p>
    <w:p w14:paraId="1445C3B6" w14:textId="25BA6B98"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3" w:history="1">
        <w:r w:rsidR="00482335" w:rsidRPr="00701E17">
          <w:rPr>
            <w:rStyle w:val="Hyperlink"/>
          </w:rPr>
          <w:t>3.19</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Valse verklaringen</w:t>
        </w:r>
        <w:r w:rsidR="00482335">
          <w:rPr>
            <w:webHidden/>
          </w:rPr>
          <w:tab/>
        </w:r>
        <w:r w:rsidR="00482335">
          <w:rPr>
            <w:webHidden/>
          </w:rPr>
          <w:fldChar w:fldCharType="begin"/>
        </w:r>
        <w:r w:rsidR="00482335">
          <w:rPr>
            <w:webHidden/>
          </w:rPr>
          <w:instrText xml:space="preserve"> PAGEREF _Toc171331273 \h </w:instrText>
        </w:r>
        <w:r w:rsidR="00482335">
          <w:rPr>
            <w:webHidden/>
          </w:rPr>
        </w:r>
        <w:r w:rsidR="00482335">
          <w:rPr>
            <w:webHidden/>
          </w:rPr>
          <w:fldChar w:fldCharType="separate"/>
        </w:r>
        <w:r w:rsidR="00300F6C">
          <w:rPr>
            <w:webHidden/>
          </w:rPr>
          <w:t>24</w:t>
        </w:r>
        <w:r w:rsidR="00482335">
          <w:rPr>
            <w:webHidden/>
          </w:rPr>
          <w:fldChar w:fldCharType="end"/>
        </w:r>
      </w:hyperlink>
    </w:p>
    <w:p w14:paraId="5371EBF1" w14:textId="519AA6CA"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4" w:history="1">
        <w:r w:rsidR="00482335" w:rsidRPr="00701E17">
          <w:rPr>
            <w:rStyle w:val="Hyperlink"/>
          </w:rPr>
          <w:t>3.20</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Onduidelijkheden en onregelmatigheden</w:t>
        </w:r>
        <w:r w:rsidR="00482335">
          <w:rPr>
            <w:webHidden/>
          </w:rPr>
          <w:tab/>
        </w:r>
        <w:r w:rsidR="00482335">
          <w:rPr>
            <w:webHidden/>
          </w:rPr>
          <w:fldChar w:fldCharType="begin"/>
        </w:r>
        <w:r w:rsidR="00482335">
          <w:rPr>
            <w:webHidden/>
          </w:rPr>
          <w:instrText xml:space="preserve"> PAGEREF _Toc171331274 \h </w:instrText>
        </w:r>
        <w:r w:rsidR="00482335">
          <w:rPr>
            <w:webHidden/>
          </w:rPr>
        </w:r>
        <w:r w:rsidR="00482335">
          <w:rPr>
            <w:webHidden/>
          </w:rPr>
          <w:fldChar w:fldCharType="separate"/>
        </w:r>
        <w:r w:rsidR="00300F6C">
          <w:rPr>
            <w:webHidden/>
          </w:rPr>
          <w:t>25</w:t>
        </w:r>
        <w:r w:rsidR="00482335">
          <w:rPr>
            <w:webHidden/>
          </w:rPr>
          <w:fldChar w:fldCharType="end"/>
        </w:r>
      </w:hyperlink>
    </w:p>
    <w:p w14:paraId="547559B0" w14:textId="7C9B4F9D"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5" w:history="1">
        <w:r w:rsidR="00482335" w:rsidRPr="00701E17">
          <w:rPr>
            <w:rStyle w:val="Hyperlink"/>
          </w:rPr>
          <w:t>3.21</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Vertrouwelijkheid</w:t>
        </w:r>
        <w:r w:rsidR="00482335">
          <w:rPr>
            <w:webHidden/>
          </w:rPr>
          <w:tab/>
        </w:r>
        <w:r w:rsidR="00482335">
          <w:rPr>
            <w:webHidden/>
          </w:rPr>
          <w:fldChar w:fldCharType="begin"/>
        </w:r>
        <w:r w:rsidR="00482335">
          <w:rPr>
            <w:webHidden/>
          </w:rPr>
          <w:instrText xml:space="preserve"> PAGEREF _Toc171331275 \h </w:instrText>
        </w:r>
        <w:r w:rsidR="00482335">
          <w:rPr>
            <w:webHidden/>
          </w:rPr>
        </w:r>
        <w:r w:rsidR="00482335">
          <w:rPr>
            <w:webHidden/>
          </w:rPr>
          <w:fldChar w:fldCharType="separate"/>
        </w:r>
        <w:r w:rsidR="00300F6C">
          <w:rPr>
            <w:webHidden/>
          </w:rPr>
          <w:t>25</w:t>
        </w:r>
        <w:r w:rsidR="00482335">
          <w:rPr>
            <w:webHidden/>
          </w:rPr>
          <w:fldChar w:fldCharType="end"/>
        </w:r>
      </w:hyperlink>
    </w:p>
    <w:p w14:paraId="34FE8650" w14:textId="517B60FF"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6" w:history="1">
        <w:r w:rsidR="00482335" w:rsidRPr="00701E17">
          <w:rPr>
            <w:rStyle w:val="Hyperlink"/>
          </w:rPr>
          <w:t>3.22</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Inkoopvoorwaarden</w:t>
        </w:r>
        <w:r w:rsidR="00482335">
          <w:rPr>
            <w:webHidden/>
          </w:rPr>
          <w:tab/>
        </w:r>
        <w:r w:rsidR="00482335">
          <w:rPr>
            <w:webHidden/>
          </w:rPr>
          <w:fldChar w:fldCharType="begin"/>
        </w:r>
        <w:r w:rsidR="00482335">
          <w:rPr>
            <w:webHidden/>
          </w:rPr>
          <w:instrText xml:space="preserve"> PAGEREF _Toc171331276 \h </w:instrText>
        </w:r>
        <w:r w:rsidR="00482335">
          <w:rPr>
            <w:webHidden/>
          </w:rPr>
        </w:r>
        <w:r w:rsidR="00482335">
          <w:rPr>
            <w:webHidden/>
          </w:rPr>
          <w:fldChar w:fldCharType="separate"/>
        </w:r>
        <w:r w:rsidR="00300F6C">
          <w:rPr>
            <w:webHidden/>
          </w:rPr>
          <w:t>25</w:t>
        </w:r>
        <w:r w:rsidR="00482335">
          <w:rPr>
            <w:webHidden/>
          </w:rPr>
          <w:fldChar w:fldCharType="end"/>
        </w:r>
      </w:hyperlink>
    </w:p>
    <w:p w14:paraId="23736895" w14:textId="40DB8937"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7" w:history="1">
        <w:r w:rsidR="00482335" w:rsidRPr="00701E17">
          <w:rPr>
            <w:rStyle w:val="Hyperlink"/>
          </w:rPr>
          <w:t>3.23</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Intrekken aanbestedingsprocedure</w:t>
        </w:r>
        <w:r w:rsidR="00482335">
          <w:rPr>
            <w:webHidden/>
          </w:rPr>
          <w:tab/>
        </w:r>
        <w:r w:rsidR="00482335">
          <w:rPr>
            <w:webHidden/>
          </w:rPr>
          <w:fldChar w:fldCharType="begin"/>
        </w:r>
        <w:r w:rsidR="00482335">
          <w:rPr>
            <w:webHidden/>
          </w:rPr>
          <w:instrText xml:space="preserve"> PAGEREF _Toc171331277 \h </w:instrText>
        </w:r>
        <w:r w:rsidR="00482335">
          <w:rPr>
            <w:webHidden/>
          </w:rPr>
        </w:r>
        <w:r w:rsidR="00482335">
          <w:rPr>
            <w:webHidden/>
          </w:rPr>
          <w:fldChar w:fldCharType="separate"/>
        </w:r>
        <w:r w:rsidR="00300F6C">
          <w:rPr>
            <w:webHidden/>
          </w:rPr>
          <w:t>26</w:t>
        </w:r>
        <w:r w:rsidR="00482335">
          <w:rPr>
            <w:webHidden/>
          </w:rPr>
          <w:fldChar w:fldCharType="end"/>
        </w:r>
      </w:hyperlink>
    </w:p>
    <w:p w14:paraId="1D7FD47A" w14:textId="4CBD1F33"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8" w:history="1">
        <w:r w:rsidR="00482335" w:rsidRPr="00701E17">
          <w:rPr>
            <w:rStyle w:val="Hyperlink"/>
          </w:rPr>
          <w:t>3.24</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Informatie over verplichtingen Opdrachtnemer</w:t>
        </w:r>
        <w:r w:rsidR="00482335">
          <w:rPr>
            <w:webHidden/>
          </w:rPr>
          <w:tab/>
        </w:r>
        <w:r w:rsidR="00482335">
          <w:rPr>
            <w:webHidden/>
          </w:rPr>
          <w:fldChar w:fldCharType="begin"/>
        </w:r>
        <w:r w:rsidR="00482335">
          <w:rPr>
            <w:webHidden/>
          </w:rPr>
          <w:instrText xml:space="preserve"> PAGEREF _Toc171331278 \h </w:instrText>
        </w:r>
        <w:r w:rsidR="00482335">
          <w:rPr>
            <w:webHidden/>
          </w:rPr>
        </w:r>
        <w:r w:rsidR="00482335">
          <w:rPr>
            <w:webHidden/>
          </w:rPr>
          <w:fldChar w:fldCharType="separate"/>
        </w:r>
        <w:r w:rsidR="00300F6C">
          <w:rPr>
            <w:webHidden/>
          </w:rPr>
          <w:t>26</w:t>
        </w:r>
        <w:r w:rsidR="00482335">
          <w:rPr>
            <w:webHidden/>
          </w:rPr>
          <w:fldChar w:fldCharType="end"/>
        </w:r>
      </w:hyperlink>
    </w:p>
    <w:p w14:paraId="4C071693" w14:textId="7E19BF63" w:rsidR="00482335" w:rsidRDefault="00000000">
      <w:pPr>
        <w:pStyle w:val="Inhopg2"/>
        <w:rPr>
          <w:rFonts w:asciiTheme="minorHAnsi" w:eastAsiaTheme="minorEastAsia" w:hAnsiTheme="minorHAnsi" w:cstheme="minorBidi"/>
          <w:kern w:val="2"/>
          <w:sz w:val="24"/>
          <w:szCs w:val="24"/>
          <w14:ligatures w14:val="standardContextual"/>
        </w:rPr>
      </w:pPr>
      <w:hyperlink w:anchor="_Toc171331279" w:history="1">
        <w:r w:rsidR="00482335" w:rsidRPr="00701E17">
          <w:rPr>
            <w:rStyle w:val="Hyperlink"/>
          </w:rPr>
          <w:t>3.25</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Verificatiegesprek</w:t>
        </w:r>
        <w:r w:rsidR="00482335">
          <w:rPr>
            <w:webHidden/>
          </w:rPr>
          <w:tab/>
        </w:r>
        <w:r w:rsidR="00482335">
          <w:rPr>
            <w:webHidden/>
          </w:rPr>
          <w:fldChar w:fldCharType="begin"/>
        </w:r>
        <w:r w:rsidR="00482335">
          <w:rPr>
            <w:webHidden/>
          </w:rPr>
          <w:instrText xml:space="preserve"> PAGEREF _Toc171331279 \h </w:instrText>
        </w:r>
        <w:r w:rsidR="00482335">
          <w:rPr>
            <w:webHidden/>
          </w:rPr>
        </w:r>
        <w:r w:rsidR="00482335">
          <w:rPr>
            <w:webHidden/>
          </w:rPr>
          <w:fldChar w:fldCharType="separate"/>
        </w:r>
        <w:r w:rsidR="00300F6C">
          <w:rPr>
            <w:webHidden/>
          </w:rPr>
          <w:t>26</w:t>
        </w:r>
        <w:r w:rsidR="00482335">
          <w:rPr>
            <w:webHidden/>
          </w:rPr>
          <w:fldChar w:fldCharType="end"/>
        </w:r>
      </w:hyperlink>
    </w:p>
    <w:p w14:paraId="46F9DF77" w14:textId="182B9B08" w:rsidR="00482335"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1331280" w:history="1">
        <w:r w:rsidR="00482335" w:rsidRPr="00701E17">
          <w:rPr>
            <w:rStyle w:val="Hyperlink"/>
          </w:rPr>
          <w:t>4</w:t>
        </w:r>
        <w:r w:rsidR="00482335">
          <w:rPr>
            <w:rFonts w:asciiTheme="minorHAnsi" w:eastAsiaTheme="minorEastAsia" w:hAnsiTheme="minorHAnsi" w:cstheme="minorBidi"/>
            <w:b w:val="0"/>
            <w:kern w:val="2"/>
            <w:sz w:val="24"/>
            <w:szCs w:val="24"/>
            <w14:ligatures w14:val="standardContextual"/>
          </w:rPr>
          <w:tab/>
        </w:r>
        <w:r w:rsidR="00482335" w:rsidRPr="00701E17">
          <w:rPr>
            <w:rStyle w:val="Hyperlink"/>
          </w:rPr>
          <w:t>Mogelijkheden om in te schrijven</w:t>
        </w:r>
        <w:r w:rsidR="00482335">
          <w:rPr>
            <w:webHidden/>
          </w:rPr>
          <w:tab/>
        </w:r>
        <w:r w:rsidR="00482335">
          <w:rPr>
            <w:webHidden/>
          </w:rPr>
          <w:fldChar w:fldCharType="begin"/>
        </w:r>
        <w:r w:rsidR="00482335">
          <w:rPr>
            <w:webHidden/>
          </w:rPr>
          <w:instrText xml:space="preserve"> PAGEREF _Toc171331280 \h </w:instrText>
        </w:r>
        <w:r w:rsidR="00482335">
          <w:rPr>
            <w:webHidden/>
          </w:rPr>
        </w:r>
        <w:r w:rsidR="00482335">
          <w:rPr>
            <w:webHidden/>
          </w:rPr>
          <w:fldChar w:fldCharType="separate"/>
        </w:r>
        <w:r w:rsidR="00300F6C">
          <w:rPr>
            <w:webHidden/>
          </w:rPr>
          <w:t>27</w:t>
        </w:r>
        <w:r w:rsidR="00482335">
          <w:rPr>
            <w:webHidden/>
          </w:rPr>
          <w:fldChar w:fldCharType="end"/>
        </w:r>
      </w:hyperlink>
    </w:p>
    <w:p w14:paraId="7AFEBECE" w14:textId="4FBB64FD" w:rsidR="00482335" w:rsidRDefault="00000000">
      <w:pPr>
        <w:pStyle w:val="Inhopg2"/>
        <w:rPr>
          <w:rFonts w:asciiTheme="minorHAnsi" w:eastAsiaTheme="minorEastAsia" w:hAnsiTheme="minorHAnsi" w:cstheme="minorBidi"/>
          <w:kern w:val="2"/>
          <w:sz w:val="24"/>
          <w:szCs w:val="24"/>
          <w14:ligatures w14:val="standardContextual"/>
        </w:rPr>
      </w:pPr>
      <w:hyperlink w:anchor="_Toc171331281" w:history="1">
        <w:r w:rsidR="00482335" w:rsidRPr="00701E17">
          <w:rPr>
            <w:rStyle w:val="Hyperlink"/>
            <w:lang w:eastAsia="x-none"/>
          </w:rPr>
          <w:t>4.1</w:t>
        </w:r>
        <w:r w:rsidR="00482335">
          <w:rPr>
            <w:rFonts w:asciiTheme="minorHAnsi" w:eastAsiaTheme="minorEastAsia" w:hAnsiTheme="minorHAnsi" w:cstheme="minorBidi"/>
            <w:kern w:val="2"/>
            <w:sz w:val="24"/>
            <w:szCs w:val="24"/>
            <w14:ligatures w14:val="standardContextual"/>
          </w:rPr>
          <w:tab/>
        </w:r>
        <w:r w:rsidR="00482335" w:rsidRPr="00701E17">
          <w:rPr>
            <w:rStyle w:val="Hyperlink"/>
            <w:lang w:eastAsia="x-none"/>
          </w:rPr>
          <w:t>Inleiding</w:t>
        </w:r>
        <w:r w:rsidR="00482335">
          <w:rPr>
            <w:webHidden/>
          </w:rPr>
          <w:tab/>
        </w:r>
        <w:r w:rsidR="00482335">
          <w:rPr>
            <w:webHidden/>
          </w:rPr>
          <w:fldChar w:fldCharType="begin"/>
        </w:r>
        <w:r w:rsidR="00482335">
          <w:rPr>
            <w:webHidden/>
          </w:rPr>
          <w:instrText xml:space="preserve"> PAGEREF _Toc171331281 \h </w:instrText>
        </w:r>
        <w:r w:rsidR="00482335">
          <w:rPr>
            <w:webHidden/>
          </w:rPr>
        </w:r>
        <w:r w:rsidR="00482335">
          <w:rPr>
            <w:webHidden/>
          </w:rPr>
          <w:fldChar w:fldCharType="separate"/>
        </w:r>
        <w:r w:rsidR="00300F6C">
          <w:rPr>
            <w:webHidden/>
          </w:rPr>
          <w:t>27</w:t>
        </w:r>
        <w:r w:rsidR="00482335">
          <w:rPr>
            <w:webHidden/>
          </w:rPr>
          <w:fldChar w:fldCharType="end"/>
        </w:r>
      </w:hyperlink>
    </w:p>
    <w:p w14:paraId="19EAD83A" w14:textId="15E94242" w:rsidR="00482335" w:rsidRDefault="00000000">
      <w:pPr>
        <w:pStyle w:val="Inhopg2"/>
        <w:rPr>
          <w:rFonts w:asciiTheme="minorHAnsi" w:eastAsiaTheme="minorEastAsia" w:hAnsiTheme="minorHAnsi" w:cstheme="minorBidi"/>
          <w:kern w:val="2"/>
          <w:sz w:val="24"/>
          <w:szCs w:val="24"/>
          <w14:ligatures w14:val="standardContextual"/>
        </w:rPr>
      </w:pPr>
      <w:hyperlink w:anchor="_Toc171331282" w:history="1">
        <w:r w:rsidR="00482335" w:rsidRPr="00701E17">
          <w:rPr>
            <w:rStyle w:val="Hyperlink"/>
            <w:lang w:eastAsia="x-none"/>
          </w:rPr>
          <w:t>4.2</w:t>
        </w:r>
        <w:r w:rsidR="00482335">
          <w:rPr>
            <w:rFonts w:asciiTheme="minorHAnsi" w:eastAsiaTheme="minorEastAsia" w:hAnsiTheme="minorHAnsi" w:cstheme="minorBidi"/>
            <w:kern w:val="2"/>
            <w:sz w:val="24"/>
            <w:szCs w:val="24"/>
            <w14:ligatures w14:val="standardContextual"/>
          </w:rPr>
          <w:tab/>
        </w:r>
        <w:r w:rsidR="00482335" w:rsidRPr="00701E17">
          <w:rPr>
            <w:rStyle w:val="Hyperlink"/>
            <w:lang w:eastAsia="x-none"/>
          </w:rPr>
          <w:t>Zelfstandig</w:t>
        </w:r>
        <w:r w:rsidR="00482335">
          <w:rPr>
            <w:webHidden/>
          </w:rPr>
          <w:tab/>
        </w:r>
        <w:r w:rsidR="00482335">
          <w:rPr>
            <w:webHidden/>
          </w:rPr>
          <w:fldChar w:fldCharType="begin"/>
        </w:r>
        <w:r w:rsidR="00482335">
          <w:rPr>
            <w:webHidden/>
          </w:rPr>
          <w:instrText xml:space="preserve"> PAGEREF _Toc171331282 \h </w:instrText>
        </w:r>
        <w:r w:rsidR="00482335">
          <w:rPr>
            <w:webHidden/>
          </w:rPr>
        </w:r>
        <w:r w:rsidR="00482335">
          <w:rPr>
            <w:webHidden/>
          </w:rPr>
          <w:fldChar w:fldCharType="separate"/>
        </w:r>
        <w:r w:rsidR="00300F6C">
          <w:rPr>
            <w:webHidden/>
          </w:rPr>
          <w:t>27</w:t>
        </w:r>
        <w:r w:rsidR="00482335">
          <w:rPr>
            <w:webHidden/>
          </w:rPr>
          <w:fldChar w:fldCharType="end"/>
        </w:r>
      </w:hyperlink>
    </w:p>
    <w:p w14:paraId="6175F86B" w14:textId="77D4DBB1" w:rsidR="00482335" w:rsidRDefault="00000000">
      <w:pPr>
        <w:pStyle w:val="Inhopg2"/>
        <w:rPr>
          <w:rFonts w:asciiTheme="minorHAnsi" w:eastAsiaTheme="minorEastAsia" w:hAnsiTheme="minorHAnsi" w:cstheme="minorBidi"/>
          <w:kern w:val="2"/>
          <w:sz w:val="24"/>
          <w:szCs w:val="24"/>
          <w14:ligatures w14:val="standardContextual"/>
        </w:rPr>
      </w:pPr>
      <w:hyperlink w:anchor="_Toc171331283" w:history="1">
        <w:r w:rsidR="00482335" w:rsidRPr="00701E17">
          <w:rPr>
            <w:rStyle w:val="Hyperlink"/>
            <w:lang w:eastAsia="x-none"/>
          </w:rPr>
          <w:t>4.3</w:t>
        </w:r>
        <w:r w:rsidR="00482335">
          <w:rPr>
            <w:rFonts w:asciiTheme="minorHAnsi" w:eastAsiaTheme="minorEastAsia" w:hAnsiTheme="minorHAnsi" w:cstheme="minorBidi"/>
            <w:kern w:val="2"/>
            <w:sz w:val="24"/>
            <w:szCs w:val="24"/>
            <w14:ligatures w14:val="standardContextual"/>
          </w:rPr>
          <w:tab/>
        </w:r>
        <w:r w:rsidR="00482335" w:rsidRPr="00701E17">
          <w:rPr>
            <w:rStyle w:val="Hyperlink"/>
            <w:lang w:eastAsia="x-none"/>
          </w:rPr>
          <w:t>Combinatievorming</w:t>
        </w:r>
        <w:r w:rsidR="00482335">
          <w:rPr>
            <w:webHidden/>
          </w:rPr>
          <w:tab/>
        </w:r>
        <w:r w:rsidR="00482335">
          <w:rPr>
            <w:webHidden/>
          </w:rPr>
          <w:fldChar w:fldCharType="begin"/>
        </w:r>
        <w:r w:rsidR="00482335">
          <w:rPr>
            <w:webHidden/>
          </w:rPr>
          <w:instrText xml:space="preserve"> PAGEREF _Toc171331283 \h </w:instrText>
        </w:r>
        <w:r w:rsidR="00482335">
          <w:rPr>
            <w:webHidden/>
          </w:rPr>
        </w:r>
        <w:r w:rsidR="00482335">
          <w:rPr>
            <w:webHidden/>
          </w:rPr>
          <w:fldChar w:fldCharType="separate"/>
        </w:r>
        <w:r w:rsidR="00300F6C">
          <w:rPr>
            <w:webHidden/>
          </w:rPr>
          <w:t>27</w:t>
        </w:r>
        <w:r w:rsidR="00482335">
          <w:rPr>
            <w:webHidden/>
          </w:rPr>
          <w:fldChar w:fldCharType="end"/>
        </w:r>
      </w:hyperlink>
    </w:p>
    <w:p w14:paraId="05C8086D" w14:textId="78179D0E" w:rsidR="00482335" w:rsidRDefault="00000000">
      <w:pPr>
        <w:pStyle w:val="Inhopg2"/>
        <w:rPr>
          <w:rFonts w:asciiTheme="minorHAnsi" w:eastAsiaTheme="minorEastAsia" w:hAnsiTheme="minorHAnsi" w:cstheme="minorBidi"/>
          <w:kern w:val="2"/>
          <w:sz w:val="24"/>
          <w:szCs w:val="24"/>
          <w14:ligatures w14:val="standardContextual"/>
        </w:rPr>
      </w:pPr>
      <w:hyperlink w:anchor="_Toc171331284" w:history="1">
        <w:r w:rsidR="00482335" w:rsidRPr="00701E17">
          <w:rPr>
            <w:rStyle w:val="Hyperlink"/>
            <w:lang w:eastAsia="x-none"/>
          </w:rPr>
          <w:t>4.4</w:t>
        </w:r>
        <w:r w:rsidR="00482335">
          <w:rPr>
            <w:rFonts w:asciiTheme="minorHAnsi" w:eastAsiaTheme="minorEastAsia" w:hAnsiTheme="minorHAnsi" w:cstheme="minorBidi"/>
            <w:kern w:val="2"/>
            <w:sz w:val="24"/>
            <w:szCs w:val="24"/>
            <w14:ligatures w14:val="standardContextual"/>
          </w:rPr>
          <w:tab/>
        </w:r>
        <w:r w:rsidR="00482335" w:rsidRPr="00701E17">
          <w:rPr>
            <w:rStyle w:val="Hyperlink"/>
            <w:lang w:eastAsia="x-none"/>
          </w:rPr>
          <w:t>Onderaanneming</w:t>
        </w:r>
        <w:r w:rsidR="00482335">
          <w:rPr>
            <w:webHidden/>
          </w:rPr>
          <w:tab/>
        </w:r>
        <w:r w:rsidR="00482335">
          <w:rPr>
            <w:webHidden/>
          </w:rPr>
          <w:fldChar w:fldCharType="begin"/>
        </w:r>
        <w:r w:rsidR="00482335">
          <w:rPr>
            <w:webHidden/>
          </w:rPr>
          <w:instrText xml:space="preserve"> PAGEREF _Toc171331284 \h </w:instrText>
        </w:r>
        <w:r w:rsidR="00482335">
          <w:rPr>
            <w:webHidden/>
          </w:rPr>
        </w:r>
        <w:r w:rsidR="00482335">
          <w:rPr>
            <w:webHidden/>
          </w:rPr>
          <w:fldChar w:fldCharType="separate"/>
        </w:r>
        <w:r w:rsidR="00300F6C">
          <w:rPr>
            <w:webHidden/>
          </w:rPr>
          <w:t>27</w:t>
        </w:r>
        <w:r w:rsidR="00482335">
          <w:rPr>
            <w:webHidden/>
          </w:rPr>
          <w:fldChar w:fldCharType="end"/>
        </w:r>
      </w:hyperlink>
    </w:p>
    <w:p w14:paraId="65F7F21F" w14:textId="0B63CFB2" w:rsidR="00482335" w:rsidRDefault="00000000">
      <w:pPr>
        <w:pStyle w:val="Inhopg2"/>
        <w:rPr>
          <w:rFonts w:asciiTheme="minorHAnsi" w:eastAsiaTheme="minorEastAsia" w:hAnsiTheme="minorHAnsi" w:cstheme="minorBidi"/>
          <w:kern w:val="2"/>
          <w:sz w:val="24"/>
          <w:szCs w:val="24"/>
          <w14:ligatures w14:val="standardContextual"/>
        </w:rPr>
      </w:pPr>
      <w:hyperlink w:anchor="_Toc171331285" w:history="1">
        <w:r w:rsidR="00482335" w:rsidRPr="00701E17">
          <w:rPr>
            <w:rStyle w:val="Hyperlink"/>
            <w:lang w:eastAsia="x-none"/>
          </w:rPr>
          <w:t>4.5</w:t>
        </w:r>
        <w:r w:rsidR="00482335">
          <w:rPr>
            <w:rFonts w:asciiTheme="minorHAnsi" w:eastAsiaTheme="minorEastAsia" w:hAnsiTheme="minorHAnsi" w:cstheme="minorBidi"/>
            <w:kern w:val="2"/>
            <w:sz w:val="24"/>
            <w:szCs w:val="24"/>
            <w14:ligatures w14:val="standardContextual"/>
          </w:rPr>
          <w:tab/>
        </w:r>
        <w:r w:rsidR="00482335" w:rsidRPr="00701E17">
          <w:rPr>
            <w:rStyle w:val="Hyperlink"/>
            <w:lang w:eastAsia="x-none"/>
          </w:rPr>
          <w:t>Derden</w:t>
        </w:r>
        <w:r w:rsidR="00482335">
          <w:rPr>
            <w:webHidden/>
          </w:rPr>
          <w:tab/>
        </w:r>
        <w:r w:rsidR="00482335">
          <w:rPr>
            <w:webHidden/>
          </w:rPr>
          <w:fldChar w:fldCharType="begin"/>
        </w:r>
        <w:r w:rsidR="00482335">
          <w:rPr>
            <w:webHidden/>
          </w:rPr>
          <w:instrText xml:space="preserve"> PAGEREF _Toc171331285 \h </w:instrText>
        </w:r>
        <w:r w:rsidR="00482335">
          <w:rPr>
            <w:webHidden/>
          </w:rPr>
        </w:r>
        <w:r w:rsidR="00482335">
          <w:rPr>
            <w:webHidden/>
          </w:rPr>
          <w:fldChar w:fldCharType="separate"/>
        </w:r>
        <w:r w:rsidR="00300F6C">
          <w:rPr>
            <w:webHidden/>
          </w:rPr>
          <w:t>28</w:t>
        </w:r>
        <w:r w:rsidR="00482335">
          <w:rPr>
            <w:webHidden/>
          </w:rPr>
          <w:fldChar w:fldCharType="end"/>
        </w:r>
      </w:hyperlink>
    </w:p>
    <w:p w14:paraId="741075C3" w14:textId="660998A2" w:rsidR="00482335"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1331286" w:history="1">
        <w:r w:rsidR="00482335" w:rsidRPr="00701E17">
          <w:rPr>
            <w:rStyle w:val="Hyperlink"/>
          </w:rPr>
          <w:t>5</w:t>
        </w:r>
        <w:r w:rsidR="00482335">
          <w:rPr>
            <w:rFonts w:asciiTheme="minorHAnsi" w:eastAsiaTheme="minorEastAsia" w:hAnsiTheme="minorHAnsi" w:cstheme="minorBidi"/>
            <w:b w:val="0"/>
            <w:kern w:val="2"/>
            <w:sz w:val="24"/>
            <w:szCs w:val="24"/>
            <w14:ligatures w14:val="standardContextual"/>
          </w:rPr>
          <w:tab/>
        </w:r>
        <w:r w:rsidR="00482335" w:rsidRPr="00701E17">
          <w:rPr>
            <w:rStyle w:val="Hyperlink"/>
          </w:rPr>
          <w:t>Uitsluitingsgronden</w:t>
        </w:r>
        <w:r w:rsidR="00482335">
          <w:rPr>
            <w:webHidden/>
          </w:rPr>
          <w:tab/>
        </w:r>
        <w:r w:rsidR="00482335">
          <w:rPr>
            <w:webHidden/>
          </w:rPr>
          <w:fldChar w:fldCharType="begin"/>
        </w:r>
        <w:r w:rsidR="00482335">
          <w:rPr>
            <w:webHidden/>
          </w:rPr>
          <w:instrText xml:space="preserve"> PAGEREF _Toc171331286 \h </w:instrText>
        </w:r>
        <w:r w:rsidR="00482335">
          <w:rPr>
            <w:webHidden/>
          </w:rPr>
        </w:r>
        <w:r w:rsidR="00482335">
          <w:rPr>
            <w:webHidden/>
          </w:rPr>
          <w:fldChar w:fldCharType="separate"/>
        </w:r>
        <w:r w:rsidR="00300F6C">
          <w:rPr>
            <w:webHidden/>
          </w:rPr>
          <w:t>29</w:t>
        </w:r>
        <w:r w:rsidR="00482335">
          <w:rPr>
            <w:webHidden/>
          </w:rPr>
          <w:fldChar w:fldCharType="end"/>
        </w:r>
      </w:hyperlink>
    </w:p>
    <w:p w14:paraId="3682A643" w14:textId="160D2580" w:rsidR="00482335" w:rsidRDefault="00000000">
      <w:pPr>
        <w:pStyle w:val="Inhopg2"/>
        <w:rPr>
          <w:rFonts w:asciiTheme="minorHAnsi" w:eastAsiaTheme="minorEastAsia" w:hAnsiTheme="minorHAnsi" w:cstheme="minorBidi"/>
          <w:kern w:val="2"/>
          <w:sz w:val="24"/>
          <w:szCs w:val="24"/>
          <w14:ligatures w14:val="standardContextual"/>
        </w:rPr>
      </w:pPr>
      <w:hyperlink w:anchor="_Toc171331287" w:history="1">
        <w:r w:rsidR="00482335" w:rsidRPr="00701E17">
          <w:rPr>
            <w:rStyle w:val="Hyperlink"/>
          </w:rPr>
          <w:t>5.1</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Inleiding</w:t>
        </w:r>
        <w:r w:rsidR="00482335">
          <w:rPr>
            <w:webHidden/>
          </w:rPr>
          <w:tab/>
        </w:r>
        <w:r w:rsidR="00482335">
          <w:rPr>
            <w:webHidden/>
          </w:rPr>
          <w:fldChar w:fldCharType="begin"/>
        </w:r>
        <w:r w:rsidR="00482335">
          <w:rPr>
            <w:webHidden/>
          </w:rPr>
          <w:instrText xml:space="preserve"> PAGEREF _Toc171331287 \h </w:instrText>
        </w:r>
        <w:r w:rsidR="00482335">
          <w:rPr>
            <w:webHidden/>
          </w:rPr>
        </w:r>
        <w:r w:rsidR="00482335">
          <w:rPr>
            <w:webHidden/>
          </w:rPr>
          <w:fldChar w:fldCharType="separate"/>
        </w:r>
        <w:r w:rsidR="00300F6C">
          <w:rPr>
            <w:webHidden/>
          </w:rPr>
          <w:t>29</w:t>
        </w:r>
        <w:r w:rsidR="00482335">
          <w:rPr>
            <w:webHidden/>
          </w:rPr>
          <w:fldChar w:fldCharType="end"/>
        </w:r>
      </w:hyperlink>
    </w:p>
    <w:p w14:paraId="4D312BE2" w14:textId="52769F7B" w:rsidR="00482335" w:rsidRDefault="00000000">
      <w:pPr>
        <w:pStyle w:val="Inhopg2"/>
        <w:rPr>
          <w:rFonts w:asciiTheme="minorHAnsi" w:eastAsiaTheme="minorEastAsia" w:hAnsiTheme="minorHAnsi" w:cstheme="minorBidi"/>
          <w:kern w:val="2"/>
          <w:sz w:val="24"/>
          <w:szCs w:val="24"/>
          <w14:ligatures w14:val="standardContextual"/>
        </w:rPr>
      </w:pPr>
      <w:hyperlink w:anchor="_Toc171331288" w:history="1">
        <w:r w:rsidR="00482335" w:rsidRPr="00701E17">
          <w:rPr>
            <w:rStyle w:val="Hyperlink"/>
          </w:rPr>
          <w:t>5.2</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Bewijsmiddelen uitsluitingsgronden</w:t>
        </w:r>
        <w:r w:rsidR="00482335">
          <w:rPr>
            <w:webHidden/>
          </w:rPr>
          <w:tab/>
        </w:r>
        <w:r w:rsidR="00482335">
          <w:rPr>
            <w:webHidden/>
          </w:rPr>
          <w:fldChar w:fldCharType="begin"/>
        </w:r>
        <w:r w:rsidR="00482335">
          <w:rPr>
            <w:webHidden/>
          </w:rPr>
          <w:instrText xml:space="preserve"> PAGEREF _Toc171331288 \h </w:instrText>
        </w:r>
        <w:r w:rsidR="00482335">
          <w:rPr>
            <w:webHidden/>
          </w:rPr>
        </w:r>
        <w:r w:rsidR="00482335">
          <w:rPr>
            <w:webHidden/>
          </w:rPr>
          <w:fldChar w:fldCharType="separate"/>
        </w:r>
        <w:r w:rsidR="00300F6C">
          <w:rPr>
            <w:webHidden/>
          </w:rPr>
          <w:t>29</w:t>
        </w:r>
        <w:r w:rsidR="00482335">
          <w:rPr>
            <w:webHidden/>
          </w:rPr>
          <w:fldChar w:fldCharType="end"/>
        </w:r>
      </w:hyperlink>
    </w:p>
    <w:p w14:paraId="726D6B3E" w14:textId="0ED6384B" w:rsidR="00482335" w:rsidRDefault="00000000">
      <w:pPr>
        <w:pStyle w:val="Inhopg2"/>
        <w:rPr>
          <w:rFonts w:asciiTheme="minorHAnsi" w:eastAsiaTheme="minorEastAsia" w:hAnsiTheme="minorHAnsi" w:cstheme="minorBidi"/>
          <w:kern w:val="2"/>
          <w:sz w:val="24"/>
          <w:szCs w:val="24"/>
          <w14:ligatures w14:val="standardContextual"/>
        </w:rPr>
      </w:pPr>
      <w:hyperlink w:anchor="_Toc171331289" w:history="1">
        <w:r w:rsidR="00482335" w:rsidRPr="00701E17">
          <w:rPr>
            <w:rStyle w:val="Hyperlink"/>
          </w:rPr>
          <w:t>5.3</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Bewijsmiddelen uitsluitingsgronden niet NL-inschrijvers</w:t>
        </w:r>
        <w:r w:rsidR="00482335">
          <w:rPr>
            <w:webHidden/>
          </w:rPr>
          <w:tab/>
        </w:r>
        <w:r w:rsidR="00482335">
          <w:rPr>
            <w:webHidden/>
          </w:rPr>
          <w:fldChar w:fldCharType="begin"/>
        </w:r>
        <w:r w:rsidR="00482335">
          <w:rPr>
            <w:webHidden/>
          </w:rPr>
          <w:instrText xml:space="preserve"> PAGEREF _Toc171331289 \h </w:instrText>
        </w:r>
        <w:r w:rsidR="00482335">
          <w:rPr>
            <w:webHidden/>
          </w:rPr>
        </w:r>
        <w:r w:rsidR="00482335">
          <w:rPr>
            <w:webHidden/>
          </w:rPr>
          <w:fldChar w:fldCharType="separate"/>
        </w:r>
        <w:r w:rsidR="00300F6C">
          <w:rPr>
            <w:webHidden/>
          </w:rPr>
          <w:t>32</w:t>
        </w:r>
        <w:r w:rsidR="00482335">
          <w:rPr>
            <w:webHidden/>
          </w:rPr>
          <w:fldChar w:fldCharType="end"/>
        </w:r>
      </w:hyperlink>
    </w:p>
    <w:p w14:paraId="6AB82A2C" w14:textId="16D0C9B3" w:rsidR="00482335"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1331290" w:history="1">
        <w:r w:rsidR="00482335" w:rsidRPr="00701E17">
          <w:rPr>
            <w:rStyle w:val="Hyperlink"/>
          </w:rPr>
          <w:t>6</w:t>
        </w:r>
        <w:r w:rsidR="00482335">
          <w:rPr>
            <w:rFonts w:asciiTheme="minorHAnsi" w:eastAsiaTheme="minorEastAsia" w:hAnsiTheme="minorHAnsi" w:cstheme="minorBidi"/>
            <w:b w:val="0"/>
            <w:kern w:val="2"/>
            <w:sz w:val="24"/>
            <w:szCs w:val="24"/>
            <w14:ligatures w14:val="standardContextual"/>
          </w:rPr>
          <w:tab/>
        </w:r>
        <w:r w:rsidR="00482335" w:rsidRPr="00701E17">
          <w:rPr>
            <w:rStyle w:val="Hyperlink"/>
          </w:rPr>
          <w:t>Geschiktheidseisen</w:t>
        </w:r>
        <w:r w:rsidR="00482335">
          <w:rPr>
            <w:webHidden/>
          </w:rPr>
          <w:tab/>
        </w:r>
        <w:r w:rsidR="00482335">
          <w:rPr>
            <w:webHidden/>
          </w:rPr>
          <w:fldChar w:fldCharType="begin"/>
        </w:r>
        <w:r w:rsidR="00482335">
          <w:rPr>
            <w:webHidden/>
          </w:rPr>
          <w:instrText xml:space="preserve"> PAGEREF _Toc171331290 \h </w:instrText>
        </w:r>
        <w:r w:rsidR="00482335">
          <w:rPr>
            <w:webHidden/>
          </w:rPr>
        </w:r>
        <w:r w:rsidR="00482335">
          <w:rPr>
            <w:webHidden/>
          </w:rPr>
          <w:fldChar w:fldCharType="separate"/>
        </w:r>
        <w:r w:rsidR="00300F6C">
          <w:rPr>
            <w:webHidden/>
          </w:rPr>
          <w:t>34</w:t>
        </w:r>
        <w:r w:rsidR="00482335">
          <w:rPr>
            <w:webHidden/>
          </w:rPr>
          <w:fldChar w:fldCharType="end"/>
        </w:r>
      </w:hyperlink>
    </w:p>
    <w:p w14:paraId="3636D58B" w14:textId="5DC66D9C" w:rsidR="00482335" w:rsidRDefault="00000000">
      <w:pPr>
        <w:pStyle w:val="Inhopg2"/>
        <w:rPr>
          <w:rFonts w:asciiTheme="minorHAnsi" w:eastAsiaTheme="minorEastAsia" w:hAnsiTheme="minorHAnsi" w:cstheme="minorBidi"/>
          <w:kern w:val="2"/>
          <w:sz w:val="24"/>
          <w:szCs w:val="24"/>
          <w14:ligatures w14:val="standardContextual"/>
        </w:rPr>
      </w:pPr>
      <w:hyperlink w:anchor="_Toc171331291" w:history="1">
        <w:r w:rsidR="00482335" w:rsidRPr="00701E17">
          <w:rPr>
            <w:rStyle w:val="Hyperlink"/>
          </w:rPr>
          <w:t>6.1</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Financiële en economische draagkracht</w:t>
        </w:r>
        <w:r w:rsidR="00482335">
          <w:rPr>
            <w:webHidden/>
          </w:rPr>
          <w:tab/>
        </w:r>
        <w:r w:rsidR="00482335">
          <w:rPr>
            <w:webHidden/>
          </w:rPr>
          <w:fldChar w:fldCharType="begin"/>
        </w:r>
        <w:r w:rsidR="00482335">
          <w:rPr>
            <w:webHidden/>
          </w:rPr>
          <w:instrText xml:space="preserve"> PAGEREF _Toc171331291 \h </w:instrText>
        </w:r>
        <w:r w:rsidR="00482335">
          <w:rPr>
            <w:webHidden/>
          </w:rPr>
        </w:r>
        <w:r w:rsidR="00482335">
          <w:rPr>
            <w:webHidden/>
          </w:rPr>
          <w:fldChar w:fldCharType="separate"/>
        </w:r>
        <w:r w:rsidR="00300F6C">
          <w:rPr>
            <w:webHidden/>
          </w:rPr>
          <w:t>34</w:t>
        </w:r>
        <w:r w:rsidR="00482335">
          <w:rPr>
            <w:webHidden/>
          </w:rPr>
          <w:fldChar w:fldCharType="end"/>
        </w:r>
      </w:hyperlink>
    </w:p>
    <w:p w14:paraId="70AAFD20" w14:textId="4AD3B2A2" w:rsidR="00482335" w:rsidRDefault="00000000">
      <w:pPr>
        <w:pStyle w:val="Inhopg2"/>
        <w:rPr>
          <w:rFonts w:asciiTheme="minorHAnsi" w:eastAsiaTheme="minorEastAsia" w:hAnsiTheme="minorHAnsi" w:cstheme="minorBidi"/>
          <w:kern w:val="2"/>
          <w:sz w:val="24"/>
          <w:szCs w:val="24"/>
          <w14:ligatures w14:val="standardContextual"/>
        </w:rPr>
      </w:pPr>
      <w:hyperlink w:anchor="_Toc171331292" w:history="1">
        <w:r w:rsidR="00482335" w:rsidRPr="00701E17">
          <w:rPr>
            <w:rStyle w:val="Hyperlink"/>
          </w:rPr>
          <w:t>6.2</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Wft-vergunning</w:t>
        </w:r>
        <w:r w:rsidR="00482335">
          <w:rPr>
            <w:webHidden/>
          </w:rPr>
          <w:tab/>
        </w:r>
        <w:r w:rsidR="00482335">
          <w:rPr>
            <w:webHidden/>
          </w:rPr>
          <w:fldChar w:fldCharType="begin"/>
        </w:r>
        <w:r w:rsidR="00482335">
          <w:rPr>
            <w:webHidden/>
          </w:rPr>
          <w:instrText xml:space="preserve"> PAGEREF _Toc171331292 \h </w:instrText>
        </w:r>
        <w:r w:rsidR="00482335">
          <w:rPr>
            <w:webHidden/>
          </w:rPr>
        </w:r>
        <w:r w:rsidR="00482335">
          <w:rPr>
            <w:webHidden/>
          </w:rPr>
          <w:fldChar w:fldCharType="separate"/>
        </w:r>
        <w:r w:rsidR="00300F6C">
          <w:rPr>
            <w:webHidden/>
          </w:rPr>
          <w:t>34</w:t>
        </w:r>
        <w:r w:rsidR="00482335">
          <w:rPr>
            <w:webHidden/>
          </w:rPr>
          <w:fldChar w:fldCharType="end"/>
        </w:r>
      </w:hyperlink>
    </w:p>
    <w:p w14:paraId="6ABDA757" w14:textId="5102311F" w:rsidR="00482335" w:rsidRDefault="00000000">
      <w:pPr>
        <w:pStyle w:val="Inhopg2"/>
        <w:rPr>
          <w:rFonts w:asciiTheme="minorHAnsi" w:eastAsiaTheme="minorEastAsia" w:hAnsiTheme="minorHAnsi" w:cstheme="minorBidi"/>
          <w:kern w:val="2"/>
          <w:sz w:val="24"/>
          <w:szCs w:val="24"/>
          <w14:ligatures w14:val="standardContextual"/>
        </w:rPr>
      </w:pPr>
      <w:hyperlink w:anchor="_Toc171331293" w:history="1">
        <w:r w:rsidR="00482335" w:rsidRPr="00701E17">
          <w:rPr>
            <w:rStyle w:val="Hyperlink"/>
          </w:rPr>
          <w:t>6.3</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Inschrijving in nationaal Handelsregister</w:t>
        </w:r>
        <w:r w:rsidR="00482335">
          <w:rPr>
            <w:webHidden/>
          </w:rPr>
          <w:tab/>
        </w:r>
        <w:r w:rsidR="00482335">
          <w:rPr>
            <w:webHidden/>
          </w:rPr>
          <w:fldChar w:fldCharType="begin"/>
        </w:r>
        <w:r w:rsidR="00482335">
          <w:rPr>
            <w:webHidden/>
          </w:rPr>
          <w:instrText xml:space="preserve"> PAGEREF _Toc171331293 \h </w:instrText>
        </w:r>
        <w:r w:rsidR="00482335">
          <w:rPr>
            <w:webHidden/>
          </w:rPr>
        </w:r>
        <w:r w:rsidR="00482335">
          <w:rPr>
            <w:webHidden/>
          </w:rPr>
          <w:fldChar w:fldCharType="separate"/>
        </w:r>
        <w:r w:rsidR="00300F6C">
          <w:rPr>
            <w:webHidden/>
          </w:rPr>
          <w:t>35</w:t>
        </w:r>
        <w:r w:rsidR="00482335">
          <w:rPr>
            <w:webHidden/>
          </w:rPr>
          <w:fldChar w:fldCharType="end"/>
        </w:r>
      </w:hyperlink>
    </w:p>
    <w:p w14:paraId="08C9920B" w14:textId="526A64C3" w:rsidR="00482335" w:rsidRDefault="00000000">
      <w:pPr>
        <w:pStyle w:val="Inhopg2"/>
        <w:rPr>
          <w:rFonts w:asciiTheme="minorHAnsi" w:eastAsiaTheme="minorEastAsia" w:hAnsiTheme="minorHAnsi" w:cstheme="minorBidi"/>
          <w:kern w:val="2"/>
          <w:sz w:val="24"/>
          <w:szCs w:val="24"/>
          <w14:ligatures w14:val="standardContextual"/>
        </w:rPr>
      </w:pPr>
      <w:hyperlink w:anchor="_Toc171331294" w:history="1">
        <w:r w:rsidR="00482335" w:rsidRPr="00701E17">
          <w:rPr>
            <w:rStyle w:val="Hyperlink"/>
          </w:rPr>
          <w:t>6.4</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Geschiktheidseis Verzekering</w:t>
        </w:r>
        <w:r w:rsidR="00482335">
          <w:rPr>
            <w:webHidden/>
          </w:rPr>
          <w:tab/>
        </w:r>
        <w:r w:rsidR="00482335">
          <w:rPr>
            <w:webHidden/>
          </w:rPr>
          <w:fldChar w:fldCharType="begin"/>
        </w:r>
        <w:r w:rsidR="00482335">
          <w:rPr>
            <w:webHidden/>
          </w:rPr>
          <w:instrText xml:space="preserve"> PAGEREF _Toc171331294 \h </w:instrText>
        </w:r>
        <w:r w:rsidR="00482335">
          <w:rPr>
            <w:webHidden/>
          </w:rPr>
        </w:r>
        <w:r w:rsidR="00482335">
          <w:rPr>
            <w:webHidden/>
          </w:rPr>
          <w:fldChar w:fldCharType="separate"/>
        </w:r>
        <w:r w:rsidR="00300F6C">
          <w:rPr>
            <w:webHidden/>
          </w:rPr>
          <w:t>35</w:t>
        </w:r>
        <w:r w:rsidR="00482335">
          <w:rPr>
            <w:webHidden/>
          </w:rPr>
          <w:fldChar w:fldCharType="end"/>
        </w:r>
      </w:hyperlink>
    </w:p>
    <w:p w14:paraId="37F476E1" w14:textId="15D6CE9E" w:rsidR="00482335" w:rsidRDefault="00000000">
      <w:pPr>
        <w:pStyle w:val="Inhopg2"/>
        <w:rPr>
          <w:rFonts w:asciiTheme="minorHAnsi" w:eastAsiaTheme="minorEastAsia" w:hAnsiTheme="minorHAnsi" w:cstheme="minorBidi"/>
          <w:kern w:val="2"/>
          <w:sz w:val="24"/>
          <w:szCs w:val="24"/>
          <w14:ligatures w14:val="standardContextual"/>
        </w:rPr>
      </w:pPr>
      <w:hyperlink w:anchor="_Toc171331295" w:history="1">
        <w:r w:rsidR="00482335" w:rsidRPr="00701E17">
          <w:rPr>
            <w:rStyle w:val="Hyperlink"/>
          </w:rPr>
          <w:t>6.5</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Specifieke geschiktheidseisen Assuradeur of Gevolmachtigd agent</w:t>
        </w:r>
        <w:r w:rsidR="00482335">
          <w:rPr>
            <w:webHidden/>
          </w:rPr>
          <w:tab/>
        </w:r>
        <w:r w:rsidR="00482335">
          <w:rPr>
            <w:webHidden/>
          </w:rPr>
          <w:fldChar w:fldCharType="begin"/>
        </w:r>
        <w:r w:rsidR="00482335">
          <w:rPr>
            <w:webHidden/>
          </w:rPr>
          <w:instrText xml:space="preserve"> PAGEREF _Toc171331295 \h </w:instrText>
        </w:r>
        <w:r w:rsidR="00482335">
          <w:rPr>
            <w:webHidden/>
          </w:rPr>
        </w:r>
        <w:r w:rsidR="00482335">
          <w:rPr>
            <w:webHidden/>
          </w:rPr>
          <w:fldChar w:fldCharType="separate"/>
        </w:r>
        <w:r w:rsidR="00300F6C">
          <w:rPr>
            <w:webHidden/>
          </w:rPr>
          <w:t>36</w:t>
        </w:r>
        <w:r w:rsidR="00482335">
          <w:rPr>
            <w:webHidden/>
          </w:rPr>
          <w:fldChar w:fldCharType="end"/>
        </w:r>
      </w:hyperlink>
    </w:p>
    <w:p w14:paraId="38816922" w14:textId="4DEF83B0" w:rsidR="00482335" w:rsidRDefault="00000000">
      <w:pPr>
        <w:pStyle w:val="Inhopg2"/>
        <w:rPr>
          <w:rFonts w:asciiTheme="minorHAnsi" w:eastAsiaTheme="minorEastAsia" w:hAnsiTheme="minorHAnsi" w:cstheme="minorBidi"/>
          <w:kern w:val="2"/>
          <w:sz w:val="24"/>
          <w:szCs w:val="24"/>
          <w14:ligatures w14:val="standardContextual"/>
        </w:rPr>
      </w:pPr>
      <w:hyperlink w:anchor="_Toc171331296" w:history="1">
        <w:r w:rsidR="00482335" w:rsidRPr="00701E17">
          <w:rPr>
            <w:rStyle w:val="Hyperlink"/>
          </w:rPr>
          <w:t>6.6</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Geschiktheidseis 3: Referenties</w:t>
        </w:r>
        <w:r w:rsidR="00482335">
          <w:rPr>
            <w:webHidden/>
          </w:rPr>
          <w:tab/>
        </w:r>
        <w:r w:rsidR="00482335">
          <w:rPr>
            <w:webHidden/>
          </w:rPr>
          <w:fldChar w:fldCharType="begin"/>
        </w:r>
        <w:r w:rsidR="00482335">
          <w:rPr>
            <w:webHidden/>
          </w:rPr>
          <w:instrText xml:space="preserve"> PAGEREF _Toc171331296 \h </w:instrText>
        </w:r>
        <w:r w:rsidR="00482335">
          <w:rPr>
            <w:webHidden/>
          </w:rPr>
        </w:r>
        <w:r w:rsidR="00482335">
          <w:rPr>
            <w:webHidden/>
          </w:rPr>
          <w:fldChar w:fldCharType="separate"/>
        </w:r>
        <w:r w:rsidR="00300F6C">
          <w:rPr>
            <w:webHidden/>
          </w:rPr>
          <w:t>36</w:t>
        </w:r>
        <w:r w:rsidR="00482335">
          <w:rPr>
            <w:webHidden/>
          </w:rPr>
          <w:fldChar w:fldCharType="end"/>
        </w:r>
      </w:hyperlink>
    </w:p>
    <w:p w14:paraId="57AB1D8F" w14:textId="10204BE1" w:rsidR="00482335" w:rsidRDefault="00000000">
      <w:pPr>
        <w:pStyle w:val="Inhopg2"/>
        <w:rPr>
          <w:rFonts w:asciiTheme="minorHAnsi" w:eastAsiaTheme="minorEastAsia" w:hAnsiTheme="minorHAnsi" w:cstheme="minorBidi"/>
          <w:kern w:val="2"/>
          <w:sz w:val="24"/>
          <w:szCs w:val="24"/>
          <w14:ligatures w14:val="standardContextual"/>
        </w:rPr>
      </w:pPr>
      <w:hyperlink w:anchor="_Toc171331297" w:history="1">
        <w:r w:rsidR="00482335" w:rsidRPr="00701E17">
          <w:rPr>
            <w:rStyle w:val="Hyperlink"/>
          </w:rPr>
          <w:t>6.7</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Kwaliteitsmanagementsysteem</w:t>
        </w:r>
        <w:r w:rsidR="00482335">
          <w:rPr>
            <w:webHidden/>
          </w:rPr>
          <w:tab/>
        </w:r>
        <w:r w:rsidR="00482335">
          <w:rPr>
            <w:webHidden/>
          </w:rPr>
          <w:fldChar w:fldCharType="begin"/>
        </w:r>
        <w:r w:rsidR="00482335">
          <w:rPr>
            <w:webHidden/>
          </w:rPr>
          <w:instrText xml:space="preserve"> PAGEREF _Toc171331297 \h </w:instrText>
        </w:r>
        <w:r w:rsidR="00482335">
          <w:rPr>
            <w:webHidden/>
          </w:rPr>
        </w:r>
        <w:r w:rsidR="00482335">
          <w:rPr>
            <w:webHidden/>
          </w:rPr>
          <w:fldChar w:fldCharType="separate"/>
        </w:r>
        <w:r w:rsidR="00300F6C">
          <w:rPr>
            <w:webHidden/>
          </w:rPr>
          <w:t>38</w:t>
        </w:r>
        <w:r w:rsidR="00482335">
          <w:rPr>
            <w:webHidden/>
          </w:rPr>
          <w:fldChar w:fldCharType="end"/>
        </w:r>
      </w:hyperlink>
    </w:p>
    <w:p w14:paraId="5A99D97B" w14:textId="52C1E658" w:rsidR="00482335" w:rsidRDefault="00000000">
      <w:pPr>
        <w:pStyle w:val="Inhopg2"/>
        <w:rPr>
          <w:rFonts w:asciiTheme="minorHAnsi" w:eastAsiaTheme="minorEastAsia" w:hAnsiTheme="minorHAnsi" w:cstheme="minorBidi"/>
          <w:kern w:val="2"/>
          <w:sz w:val="24"/>
          <w:szCs w:val="24"/>
          <w14:ligatures w14:val="standardContextual"/>
        </w:rPr>
      </w:pPr>
      <w:hyperlink w:anchor="_Toc171331298" w:history="1">
        <w:r w:rsidR="00482335" w:rsidRPr="00701E17">
          <w:rPr>
            <w:rStyle w:val="Hyperlink"/>
          </w:rPr>
          <w:t>6.8</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Bewijsmiddelen geschiktheidseisen en uitsluitingsgronden</w:t>
        </w:r>
        <w:r w:rsidR="00482335">
          <w:rPr>
            <w:webHidden/>
          </w:rPr>
          <w:tab/>
        </w:r>
        <w:r w:rsidR="00482335">
          <w:rPr>
            <w:webHidden/>
          </w:rPr>
          <w:fldChar w:fldCharType="begin"/>
        </w:r>
        <w:r w:rsidR="00482335">
          <w:rPr>
            <w:webHidden/>
          </w:rPr>
          <w:instrText xml:space="preserve"> PAGEREF _Toc171331298 \h </w:instrText>
        </w:r>
        <w:r w:rsidR="00482335">
          <w:rPr>
            <w:webHidden/>
          </w:rPr>
        </w:r>
        <w:r w:rsidR="00482335">
          <w:rPr>
            <w:webHidden/>
          </w:rPr>
          <w:fldChar w:fldCharType="separate"/>
        </w:r>
        <w:r w:rsidR="00300F6C">
          <w:rPr>
            <w:webHidden/>
          </w:rPr>
          <w:t>38</w:t>
        </w:r>
        <w:r w:rsidR="00482335">
          <w:rPr>
            <w:webHidden/>
          </w:rPr>
          <w:fldChar w:fldCharType="end"/>
        </w:r>
      </w:hyperlink>
    </w:p>
    <w:p w14:paraId="5B39180D" w14:textId="0D05663C" w:rsidR="00482335"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1331299" w:history="1">
        <w:r w:rsidR="00482335" w:rsidRPr="00701E17">
          <w:rPr>
            <w:rStyle w:val="Hyperlink"/>
          </w:rPr>
          <w:t>7</w:t>
        </w:r>
        <w:r w:rsidR="00482335">
          <w:rPr>
            <w:rFonts w:asciiTheme="minorHAnsi" w:eastAsiaTheme="minorEastAsia" w:hAnsiTheme="minorHAnsi" w:cstheme="minorBidi"/>
            <w:b w:val="0"/>
            <w:kern w:val="2"/>
            <w:sz w:val="24"/>
            <w:szCs w:val="24"/>
            <w14:ligatures w14:val="standardContextual"/>
          </w:rPr>
          <w:tab/>
        </w:r>
        <w:r w:rsidR="00482335" w:rsidRPr="00701E17">
          <w:rPr>
            <w:rStyle w:val="Hyperlink"/>
          </w:rPr>
          <w:t>Minimumeisen</w:t>
        </w:r>
        <w:r w:rsidR="00482335">
          <w:rPr>
            <w:webHidden/>
          </w:rPr>
          <w:tab/>
        </w:r>
        <w:r w:rsidR="00482335">
          <w:rPr>
            <w:webHidden/>
          </w:rPr>
          <w:fldChar w:fldCharType="begin"/>
        </w:r>
        <w:r w:rsidR="00482335">
          <w:rPr>
            <w:webHidden/>
          </w:rPr>
          <w:instrText xml:space="preserve"> PAGEREF _Toc171331299 \h </w:instrText>
        </w:r>
        <w:r w:rsidR="00482335">
          <w:rPr>
            <w:webHidden/>
          </w:rPr>
        </w:r>
        <w:r w:rsidR="00482335">
          <w:rPr>
            <w:webHidden/>
          </w:rPr>
          <w:fldChar w:fldCharType="separate"/>
        </w:r>
        <w:r w:rsidR="00300F6C">
          <w:rPr>
            <w:webHidden/>
          </w:rPr>
          <w:t>39</w:t>
        </w:r>
        <w:r w:rsidR="00482335">
          <w:rPr>
            <w:webHidden/>
          </w:rPr>
          <w:fldChar w:fldCharType="end"/>
        </w:r>
      </w:hyperlink>
    </w:p>
    <w:p w14:paraId="385C98CB" w14:textId="7BA11CE4" w:rsidR="00482335" w:rsidRDefault="00000000">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71331300" w:history="1">
        <w:r w:rsidR="00482335" w:rsidRPr="00701E17">
          <w:rPr>
            <w:rStyle w:val="Hyperlink"/>
          </w:rPr>
          <w:t>8</w:t>
        </w:r>
        <w:r w:rsidR="00482335">
          <w:rPr>
            <w:rFonts w:asciiTheme="minorHAnsi" w:eastAsiaTheme="minorEastAsia" w:hAnsiTheme="minorHAnsi" w:cstheme="minorBidi"/>
            <w:b w:val="0"/>
            <w:kern w:val="2"/>
            <w:sz w:val="24"/>
            <w:szCs w:val="24"/>
            <w14:ligatures w14:val="standardContextual"/>
          </w:rPr>
          <w:tab/>
        </w:r>
        <w:r w:rsidR="00482335" w:rsidRPr="00701E17">
          <w:rPr>
            <w:rStyle w:val="Hyperlink"/>
          </w:rPr>
          <w:t>Gunningscriteria en beoordeling</w:t>
        </w:r>
        <w:r w:rsidR="00482335">
          <w:rPr>
            <w:webHidden/>
          </w:rPr>
          <w:tab/>
        </w:r>
        <w:r w:rsidR="00482335">
          <w:rPr>
            <w:webHidden/>
          </w:rPr>
          <w:fldChar w:fldCharType="begin"/>
        </w:r>
        <w:r w:rsidR="00482335">
          <w:rPr>
            <w:webHidden/>
          </w:rPr>
          <w:instrText xml:space="preserve"> PAGEREF _Toc171331300 \h </w:instrText>
        </w:r>
        <w:r w:rsidR="00482335">
          <w:rPr>
            <w:webHidden/>
          </w:rPr>
        </w:r>
        <w:r w:rsidR="00482335">
          <w:rPr>
            <w:webHidden/>
          </w:rPr>
          <w:fldChar w:fldCharType="separate"/>
        </w:r>
        <w:r w:rsidR="00300F6C">
          <w:rPr>
            <w:webHidden/>
          </w:rPr>
          <w:t>40</w:t>
        </w:r>
        <w:r w:rsidR="00482335">
          <w:rPr>
            <w:webHidden/>
          </w:rPr>
          <w:fldChar w:fldCharType="end"/>
        </w:r>
      </w:hyperlink>
    </w:p>
    <w:p w14:paraId="535E7711" w14:textId="5F20094B" w:rsidR="00482335" w:rsidRDefault="00000000">
      <w:pPr>
        <w:pStyle w:val="Inhopg2"/>
        <w:rPr>
          <w:rFonts w:asciiTheme="minorHAnsi" w:eastAsiaTheme="minorEastAsia" w:hAnsiTheme="minorHAnsi" w:cstheme="minorBidi"/>
          <w:kern w:val="2"/>
          <w:sz w:val="24"/>
          <w:szCs w:val="24"/>
          <w14:ligatures w14:val="standardContextual"/>
        </w:rPr>
      </w:pPr>
      <w:hyperlink w:anchor="_Toc171331301" w:history="1">
        <w:r w:rsidR="00482335" w:rsidRPr="00701E17">
          <w:rPr>
            <w:rStyle w:val="Hyperlink"/>
          </w:rPr>
          <w:t>8.1</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Gunningscriterium ‘Laagste prijs’</w:t>
        </w:r>
        <w:r w:rsidR="00482335">
          <w:rPr>
            <w:webHidden/>
          </w:rPr>
          <w:tab/>
        </w:r>
        <w:r w:rsidR="00482335">
          <w:rPr>
            <w:webHidden/>
          </w:rPr>
          <w:fldChar w:fldCharType="begin"/>
        </w:r>
        <w:r w:rsidR="00482335">
          <w:rPr>
            <w:webHidden/>
          </w:rPr>
          <w:instrText xml:space="preserve"> PAGEREF _Toc171331301 \h </w:instrText>
        </w:r>
        <w:r w:rsidR="00482335">
          <w:rPr>
            <w:webHidden/>
          </w:rPr>
        </w:r>
        <w:r w:rsidR="00482335">
          <w:rPr>
            <w:webHidden/>
          </w:rPr>
          <w:fldChar w:fldCharType="separate"/>
        </w:r>
        <w:r w:rsidR="00300F6C">
          <w:rPr>
            <w:webHidden/>
          </w:rPr>
          <w:t>40</w:t>
        </w:r>
        <w:r w:rsidR="00482335">
          <w:rPr>
            <w:webHidden/>
          </w:rPr>
          <w:fldChar w:fldCharType="end"/>
        </w:r>
      </w:hyperlink>
    </w:p>
    <w:p w14:paraId="6A0AA06A" w14:textId="1867973B" w:rsidR="00482335" w:rsidRDefault="00000000">
      <w:pPr>
        <w:pStyle w:val="Inhopg2"/>
        <w:rPr>
          <w:rFonts w:asciiTheme="minorHAnsi" w:eastAsiaTheme="minorEastAsia" w:hAnsiTheme="minorHAnsi" w:cstheme="minorBidi"/>
          <w:kern w:val="2"/>
          <w:sz w:val="24"/>
          <w:szCs w:val="24"/>
          <w14:ligatures w14:val="standardContextual"/>
        </w:rPr>
      </w:pPr>
      <w:hyperlink w:anchor="_Toc171331302" w:history="1">
        <w:r w:rsidR="00482335" w:rsidRPr="00701E17">
          <w:rPr>
            <w:rStyle w:val="Hyperlink"/>
          </w:rPr>
          <w:t>8.2</w:t>
        </w:r>
        <w:r w:rsidR="00482335">
          <w:rPr>
            <w:rFonts w:asciiTheme="minorHAnsi" w:eastAsiaTheme="minorEastAsia" w:hAnsiTheme="minorHAnsi" w:cstheme="minorBidi"/>
            <w:kern w:val="2"/>
            <w:sz w:val="24"/>
            <w:szCs w:val="24"/>
            <w14:ligatures w14:val="standardContextual"/>
          </w:rPr>
          <w:tab/>
        </w:r>
        <w:r w:rsidR="00482335" w:rsidRPr="00701E17">
          <w:rPr>
            <w:rStyle w:val="Hyperlink"/>
          </w:rPr>
          <w:t>Beoordeling</w:t>
        </w:r>
        <w:r w:rsidR="00482335">
          <w:rPr>
            <w:webHidden/>
          </w:rPr>
          <w:tab/>
        </w:r>
        <w:r w:rsidR="00482335">
          <w:rPr>
            <w:webHidden/>
          </w:rPr>
          <w:fldChar w:fldCharType="begin"/>
        </w:r>
        <w:r w:rsidR="00482335">
          <w:rPr>
            <w:webHidden/>
          </w:rPr>
          <w:instrText xml:space="preserve"> PAGEREF _Toc171331302 \h </w:instrText>
        </w:r>
        <w:r w:rsidR="00482335">
          <w:rPr>
            <w:webHidden/>
          </w:rPr>
        </w:r>
        <w:r w:rsidR="00482335">
          <w:rPr>
            <w:webHidden/>
          </w:rPr>
          <w:fldChar w:fldCharType="separate"/>
        </w:r>
        <w:r w:rsidR="00300F6C">
          <w:rPr>
            <w:webHidden/>
          </w:rPr>
          <w:t>41</w:t>
        </w:r>
        <w:r w:rsidR="00482335">
          <w:rPr>
            <w:webHidden/>
          </w:rPr>
          <w:fldChar w:fldCharType="end"/>
        </w:r>
      </w:hyperlink>
    </w:p>
    <w:p w14:paraId="34B8E929" w14:textId="71D9671B"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03" w:history="1">
        <w:r w:rsidR="00482335" w:rsidRPr="00701E17">
          <w:rPr>
            <w:rStyle w:val="Hyperlink"/>
          </w:rPr>
          <w:t>Bijlage 1 Checklist Inschrijving</w:t>
        </w:r>
        <w:r w:rsidR="00482335">
          <w:rPr>
            <w:webHidden/>
          </w:rPr>
          <w:tab/>
        </w:r>
        <w:r w:rsidR="00482335">
          <w:rPr>
            <w:webHidden/>
          </w:rPr>
          <w:fldChar w:fldCharType="begin"/>
        </w:r>
        <w:r w:rsidR="00482335">
          <w:rPr>
            <w:webHidden/>
          </w:rPr>
          <w:instrText xml:space="preserve"> PAGEREF _Toc171331303 \h </w:instrText>
        </w:r>
        <w:r w:rsidR="00482335">
          <w:rPr>
            <w:webHidden/>
          </w:rPr>
        </w:r>
        <w:r w:rsidR="00482335">
          <w:rPr>
            <w:webHidden/>
          </w:rPr>
          <w:fldChar w:fldCharType="separate"/>
        </w:r>
        <w:r w:rsidR="00300F6C">
          <w:rPr>
            <w:webHidden/>
          </w:rPr>
          <w:t>43</w:t>
        </w:r>
        <w:r w:rsidR="00482335">
          <w:rPr>
            <w:webHidden/>
          </w:rPr>
          <w:fldChar w:fldCharType="end"/>
        </w:r>
      </w:hyperlink>
    </w:p>
    <w:p w14:paraId="34D59DE4" w14:textId="34CC4AF6"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04" w:history="1">
        <w:r w:rsidR="00482335" w:rsidRPr="00701E17">
          <w:rPr>
            <w:rStyle w:val="Hyperlink"/>
          </w:rPr>
          <w:t>Bijlage 2.A Akkoordverklaring Beschrijvend document en gestelde eisen</w:t>
        </w:r>
        <w:r w:rsidR="00482335">
          <w:rPr>
            <w:webHidden/>
          </w:rPr>
          <w:tab/>
        </w:r>
        <w:r w:rsidR="00482335">
          <w:rPr>
            <w:webHidden/>
          </w:rPr>
          <w:fldChar w:fldCharType="begin"/>
        </w:r>
        <w:r w:rsidR="00482335">
          <w:rPr>
            <w:webHidden/>
          </w:rPr>
          <w:instrText xml:space="preserve"> PAGEREF _Toc171331304 \h </w:instrText>
        </w:r>
        <w:r w:rsidR="00482335">
          <w:rPr>
            <w:webHidden/>
          </w:rPr>
        </w:r>
        <w:r w:rsidR="00482335">
          <w:rPr>
            <w:webHidden/>
          </w:rPr>
          <w:fldChar w:fldCharType="separate"/>
        </w:r>
        <w:r w:rsidR="00300F6C">
          <w:rPr>
            <w:webHidden/>
          </w:rPr>
          <w:t>45</w:t>
        </w:r>
        <w:r w:rsidR="00482335">
          <w:rPr>
            <w:webHidden/>
          </w:rPr>
          <w:fldChar w:fldCharType="end"/>
        </w:r>
      </w:hyperlink>
    </w:p>
    <w:p w14:paraId="0216FF0F" w14:textId="56EF5F1C"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05" w:history="1">
        <w:r w:rsidR="00482335" w:rsidRPr="00701E17">
          <w:rPr>
            <w:rStyle w:val="Hyperlink"/>
          </w:rPr>
          <w:t>Bijlage 2.B Akkoordverklaring contractuele bepalingen</w:t>
        </w:r>
        <w:r w:rsidR="00482335">
          <w:rPr>
            <w:webHidden/>
          </w:rPr>
          <w:tab/>
        </w:r>
        <w:r w:rsidR="00482335">
          <w:rPr>
            <w:webHidden/>
          </w:rPr>
          <w:fldChar w:fldCharType="begin"/>
        </w:r>
        <w:r w:rsidR="00482335">
          <w:rPr>
            <w:webHidden/>
          </w:rPr>
          <w:instrText xml:space="preserve"> PAGEREF _Toc171331305 \h </w:instrText>
        </w:r>
        <w:r w:rsidR="00482335">
          <w:rPr>
            <w:webHidden/>
          </w:rPr>
        </w:r>
        <w:r w:rsidR="00482335">
          <w:rPr>
            <w:webHidden/>
          </w:rPr>
          <w:fldChar w:fldCharType="separate"/>
        </w:r>
        <w:r w:rsidR="00300F6C">
          <w:rPr>
            <w:webHidden/>
          </w:rPr>
          <w:t>46</w:t>
        </w:r>
        <w:r w:rsidR="00482335">
          <w:rPr>
            <w:webHidden/>
          </w:rPr>
          <w:fldChar w:fldCharType="end"/>
        </w:r>
      </w:hyperlink>
    </w:p>
    <w:p w14:paraId="4743A403" w14:textId="5731B432"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06" w:history="1">
        <w:r w:rsidR="00482335" w:rsidRPr="00701E17">
          <w:rPr>
            <w:rStyle w:val="Hyperlink"/>
          </w:rPr>
          <w:t>Bijlage 2C Akkoordverklaring geen Russische betrokkenheid</w:t>
        </w:r>
        <w:r w:rsidR="00482335">
          <w:rPr>
            <w:webHidden/>
          </w:rPr>
          <w:tab/>
        </w:r>
        <w:r w:rsidR="00482335">
          <w:rPr>
            <w:webHidden/>
          </w:rPr>
          <w:fldChar w:fldCharType="begin"/>
        </w:r>
        <w:r w:rsidR="00482335">
          <w:rPr>
            <w:webHidden/>
          </w:rPr>
          <w:instrText xml:space="preserve"> PAGEREF _Toc171331306 \h </w:instrText>
        </w:r>
        <w:r w:rsidR="00482335">
          <w:rPr>
            <w:webHidden/>
          </w:rPr>
        </w:r>
        <w:r w:rsidR="00482335">
          <w:rPr>
            <w:webHidden/>
          </w:rPr>
          <w:fldChar w:fldCharType="separate"/>
        </w:r>
        <w:r w:rsidR="00300F6C">
          <w:rPr>
            <w:webHidden/>
          </w:rPr>
          <w:t>47</w:t>
        </w:r>
        <w:r w:rsidR="00482335">
          <w:rPr>
            <w:webHidden/>
          </w:rPr>
          <w:fldChar w:fldCharType="end"/>
        </w:r>
      </w:hyperlink>
    </w:p>
    <w:p w14:paraId="08F7DE76" w14:textId="6CFD866B"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07" w:history="1">
        <w:r w:rsidR="00482335" w:rsidRPr="00701E17">
          <w:rPr>
            <w:rStyle w:val="Hyperlink"/>
          </w:rPr>
          <w:t>Bijlage 3 Concept Overeenkomst</w:t>
        </w:r>
        <w:r w:rsidR="00482335">
          <w:rPr>
            <w:webHidden/>
          </w:rPr>
          <w:tab/>
        </w:r>
        <w:r w:rsidR="00482335">
          <w:rPr>
            <w:webHidden/>
          </w:rPr>
          <w:fldChar w:fldCharType="begin"/>
        </w:r>
        <w:r w:rsidR="00482335">
          <w:rPr>
            <w:webHidden/>
          </w:rPr>
          <w:instrText xml:space="preserve"> PAGEREF _Toc171331307 \h </w:instrText>
        </w:r>
        <w:r w:rsidR="00482335">
          <w:rPr>
            <w:webHidden/>
          </w:rPr>
        </w:r>
        <w:r w:rsidR="00482335">
          <w:rPr>
            <w:webHidden/>
          </w:rPr>
          <w:fldChar w:fldCharType="separate"/>
        </w:r>
        <w:r w:rsidR="00300F6C">
          <w:rPr>
            <w:webHidden/>
          </w:rPr>
          <w:t>48</w:t>
        </w:r>
        <w:r w:rsidR="00482335">
          <w:rPr>
            <w:webHidden/>
          </w:rPr>
          <w:fldChar w:fldCharType="end"/>
        </w:r>
      </w:hyperlink>
    </w:p>
    <w:p w14:paraId="281E1768" w14:textId="796A6E33"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08" w:history="1">
        <w:r w:rsidR="00482335" w:rsidRPr="00701E17">
          <w:rPr>
            <w:rStyle w:val="Hyperlink"/>
          </w:rPr>
          <w:t>Bijlage 4 Inkoopvoorwaarden</w:t>
        </w:r>
        <w:r w:rsidR="00482335">
          <w:rPr>
            <w:webHidden/>
          </w:rPr>
          <w:tab/>
        </w:r>
        <w:r w:rsidR="00482335">
          <w:rPr>
            <w:webHidden/>
          </w:rPr>
          <w:fldChar w:fldCharType="begin"/>
        </w:r>
        <w:r w:rsidR="00482335">
          <w:rPr>
            <w:webHidden/>
          </w:rPr>
          <w:instrText xml:space="preserve"> PAGEREF _Toc171331308 \h </w:instrText>
        </w:r>
        <w:r w:rsidR="00482335">
          <w:rPr>
            <w:webHidden/>
          </w:rPr>
        </w:r>
        <w:r w:rsidR="00482335">
          <w:rPr>
            <w:webHidden/>
          </w:rPr>
          <w:fldChar w:fldCharType="separate"/>
        </w:r>
        <w:r w:rsidR="00300F6C">
          <w:rPr>
            <w:webHidden/>
          </w:rPr>
          <w:t>49</w:t>
        </w:r>
        <w:r w:rsidR="00482335">
          <w:rPr>
            <w:webHidden/>
          </w:rPr>
          <w:fldChar w:fldCharType="end"/>
        </w:r>
      </w:hyperlink>
    </w:p>
    <w:p w14:paraId="2574AFA6" w14:textId="7BA16B6F"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09" w:history="1">
        <w:r w:rsidR="00482335" w:rsidRPr="00701E17">
          <w:rPr>
            <w:rStyle w:val="Hyperlink"/>
          </w:rPr>
          <w:t>Bijlage 5 UEA (Uniform Europees Aanbestedingsdocument)</w:t>
        </w:r>
        <w:r w:rsidR="00482335">
          <w:rPr>
            <w:webHidden/>
          </w:rPr>
          <w:tab/>
        </w:r>
        <w:r w:rsidR="00482335">
          <w:rPr>
            <w:webHidden/>
          </w:rPr>
          <w:fldChar w:fldCharType="begin"/>
        </w:r>
        <w:r w:rsidR="00482335">
          <w:rPr>
            <w:webHidden/>
          </w:rPr>
          <w:instrText xml:space="preserve"> PAGEREF _Toc171331309 \h </w:instrText>
        </w:r>
        <w:r w:rsidR="00482335">
          <w:rPr>
            <w:webHidden/>
          </w:rPr>
        </w:r>
        <w:r w:rsidR="00482335">
          <w:rPr>
            <w:webHidden/>
          </w:rPr>
          <w:fldChar w:fldCharType="separate"/>
        </w:r>
        <w:r w:rsidR="00300F6C">
          <w:rPr>
            <w:webHidden/>
          </w:rPr>
          <w:t>50</w:t>
        </w:r>
        <w:r w:rsidR="00482335">
          <w:rPr>
            <w:webHidden/>
          </w:rPr>
          <w:fldChar w:fldCharType="end"/>
        </w:r>
      </w:hyperlink>
    </w:p>
    <w:p w14:paraId="088335FF" w14:textId="6C3A3179"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10" w:history="1">
        <w:r w:rsidR="00482335" w:rsidRPr="00701E17">
          <w:rPr>
            <w:rStyle w:val="Hyperlink"/>
          </w:rPr>
          <w:t>Bijlage 6 Formulier referentieopdracht</w:t>
        </w:r>
        <w:r w:rsidR="00482335">
          <w:rPr>
            <w:webHidden/>
          </w:rPr>
          <w:tab/>
        </w:r>
        <w:r w:rsidR="00482335">
          <w:rPr>
            <w:webHidden/>
          </w:rPr>
          <w:fldChar w:fldCharType="begin"/>
        </w:r>
        <w:r w:rsidR="00482335">
          <w:rPr>
            <w:webHidden/>
          </w:rPr>
          <w:instrText xml:space="preserve"> PAGEREF _Toc171331310 \h </w:instrText>
        </w:r>
        <w:r w:rsidR="00482335">
          <w:rPr>
            <w:webHidden/>
          </w:rPr>
        </w:r>
        <w:r w:rsidR="00482335">
          <w:rPr>
            <w:webHidden/>
          </w:rPr>
          <w:fldChar w:fldCharType="separate"/>
        </w:r>
        <w:r w:rsidR="00300F6C">
          <w:rPr>
            <w:webHidden/>
          </w:rPr>
          <w:t>51</w:t>
        </w:r>
        <w:r w:rsidR="00482335">
          <w:rPr>
            <w:webHidden/>
          </w:rPr>
          <w:fldChar w:fldCharType="end"/>
        </w:r>
      </w:hyperlink>
    </w:p>
    <w:p w14:paraId="2CBB1E14" w14:textId="121B175A"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11" w:history="1">
        <w:r w:rsidR="00482335" w:rsidRPr="00701E17">
          <w:rPr>
            <w:rStyle w:val="Hyperlink"/>
          </w:rPr>
          <w:t>Bijlage 7 Verklaring Combinatie</w:t>
        </w:r>
        <w:r w:rsidR="00482335">
          <w:rPr>
            <w:webHidden/>
          </w:rPr>
          <w:tab/>
        </w:r>
        <w:r w:rsidR="00482335">
          <w:rPr>
            <w:webHidden/>
          </w:rPr>
          <w:fldChar w:fldCharType="begin"/>
        </w:r>
        <w:r w:rsidR="00482335">
          <w:rPr>
            <w:webHidden/>
          </w:rPr>
          <w:instrText xml:space="preserve"> PAGEREF _Toc171331311 \h </w:instrText>
        </w:r>
        <w:r w:rsidR="00482335">
          <w:rPr>
            <w:webHidden/>
          </w:rPr>
        </w:r>
        <w:r w:rsidR="00482335">
          <w:rPr>
            <w:webHidden/>
          </w:rPr>
          <w:fldChar w:fldCharType="separate"/>
        </w:r>
        <w:r w:rsidR="00300F6C">
          <w:rPr>
            <w:webHidden/>
          </w:rPr>
          <w:t>53</w:t>
        </w:r>
        <w:r w:rsidR="00482335">
          <w:rPr>
            <w:webHidden/>
          </w:rPr>
          <w:fldChar w:fldCharType="end"/>
        </w:r>
      </w:hyperlink>
    </w:p>
    <w:p w14:paraId="217D9FB6" w14:textId="3A2A23CD"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12" w:history="1">
        <w:r w:rsidR="00482335" w:rsidRPr="00701E17">
          <w:rPr>
            <w:rStyle w:val="Hyperlink"/>
          </w:rPr>
          <w:t>Bijlage 8 Verklaring Onderaanneming</w:t>
        </w:r>
        <w:r w:rsidR="00482335">
          <w:rPr>
            <w:webHidden/>
          </w:rPr>
          <w:tab/>
        </w:r>
        <w:r w:rsidR="00482335">
          <w:rPr>
            <w:webHidden/>
          </w:rPr>
          <w:fldChar w:fldCharType="begin"/>
        </w:r>
        <w:r w:rsidR="00482335">
          <w:rPr>
            <w:webHidden/>
          </w:rPr>
          <w:instrText xml:space="preserve"> PAGEREF _Toc171331312 \h </w:instrText>
        </w:r>
        <w:r w:rsidR="00482335">
          <w:rPr>
            <w:webHidden/>
          </w:rPr>
        </w:r>
        <w:r w:rsidR="00482335">
          <w:rPr>
            <w:webHidden/>
          </w:rPr>
          <w:fldChar w:fldCharType="separate"/>
        </w:r>
        <w:r w:rsidR="00300F6C">
          <w:rPr>
            <w:webHidden/>
          </w:rPr>
          <w:t>54</w:t>
        </w:r>
        <w:r w:rsidR="00482335">
          <w:rPr>
            <w:webHidden/>
          </w:rPr>
          <w:fldChar w:fldCharType="end"/>
        </w:r>
      </w:hyperlink>
    </w:p>
    <w:p w14:paraId="6B64D6AA" w14:textId="51EA9D3F"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13" w:history="1">
        <w:r w:rsidR="00482335" w:rsidRPr="00701E17">
          <w:rPr>
            <w:rStyle w:val="Hyperlink"/>
          </w:rPr>
          <w:t>Bijlage 9 Verklaring Middelen Derde</w:t>
        </w:r>
        <w:r w:rsidR="00482335">
          <w:rPr>
            <w:webHidden/>
          </w:rPr>
          <w:tab/>
        </w:r>
        <w:r w:rsidR="00482335">
          <w:rPr>
            <w:webHidden/>
          </w:rPr>
          <w:fldChar w:fldCharType="begin"/>
        </w:r>
        <w:r w:rsidR="00482335">
          <w:rPr>
            <w:webHidden/>
          </w:rPr>
          <w:instrText xml:space="preserve"> PAGEREF _Toc171331313 \h </w:instrText>
        </w:r>
        <w:r w:rsidR="00482335">
          <w:rPr>
            <w:webHidden/>
          </w:rPr>
        </w:r>
        <w:r w:rsidR="00482335">
          <w:rPr>
            <w:webHidden/>
          </w:rPr>
          <w:fldChar w:fldCharType="separate"/>
        </w:r>
        <w:r w:rsidR="00300F6C">
          <w:rPr>
            <w:webHidden/>
          </w:rPr>
          <w:t>55</w:t>
        </w:r>
        <w:r w:rsidR="00482335">
          <w:rPr>
            <w:webHidden/>
          </w:rPr>
          <w:fldChar w:fldCharType="end"/>
        </w:r>
      </w:hyperlink>
    </w:p>
    <w:p w14:paraId="168C37E3" w14:textId="6E1378F1"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14" w:history="1">
        <w:r w:rsidR="00482335" w:rsidRPr="00701E17">
          <w:rPr>
            <w:rStyle w:val="Hyperlink"/>
          </w:rPr>
          <w:t>Bijlage 10 Programma van Eisen</w:t>
        </w:r>
        <w:r w:rsidR="00482335">
          <w:rPr>
            <w:webHidden/>
          </w:rPr>
          <w:tab/>
        </w:r>
        <w:r w:rsidR="00482335">
          <w:rPr>
            <w:webHidden/>
          </w:rPr>
          <w:fldChar w:fldCharType="begin"/>
        </w:r>
        <w:r w:rsidR="00482335">
          <w:rPr>
            <w:webHidden/>
          </w:rPr>
          <w:instrText xml:space="preserve"> PAGEREF _Toc171331314 \h </w:instrText>
        </w:r>
        <w:r w:rsidR="00482335">
          <w:rPr>
            <w:webHidden/>
          </w:rPr>
        </w:r>
        <w:r w:rsidR="00482335">
          <w:rPr>
            <w:webHidden/>
          </w:rPr>
          <w:fldChar w:fldCharType="separate"/>
        </w:r>
        <w:r w:rsidR="00300F6C">
          <w:rPr>
            <w:webHidden/>
          </w:rPr>
          <w:t>56</w:t>
        </w:r>
        <w:r w:rsidR="00482335">
          <w:rPr>
            <w:webHidden/>
          </w:rPr>
          <w:fldChar w:fldCharType="end"/>
        </w:r>
      </w:hyperlink>
    </w:p>
    <w:p w14:paraId="1C48CA52" w14:textId="1B24FF61"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15" w:history="1">
        <w:r w:rsidR="00482335" w:rsidRPr="00701E17">
          <w:rPr>
            <w:rStyle w:val="Hyperlink"/>
          </w:rPr>
          <w:t>Bijlage 11 Prijzenblad</w:t>
        </w:r>
        <w:r w:rsidR="00482335">
          <w:rPr>
            <w:webHidden/>
          </w:rPr>
          <w:tab/>
        </w:r>
        <w:r w:rsidR="00482335">
          <w:rPr>
            <w:webHidden/>
          </w:rPr>
          <w:fldChar w:fldCharType="begin"/>
        </w:r>
        <w:r w:rsidR="00482335">
          <w:rPr>
            <w:webHidden/>
          </w:rPr>
          <w:instrText xml:space="preserve"> PAGEREF _Toc171331315 \h </w:instrText>
        </w:r>
        <w:r w:rsidR="00482335">
          <w:rPr>
            <w:webHidden/>
          </w:rPr>
        </w:r>
        <w:r w:rsidR="00482335">
          <w:rPr>
            <w:webHidden/>
          </w:rPr>
          <w:fldChar w:fldCharType="separate"/>
        </w:r>
        <w:r w:rsidR="00300F6C">
          <w:rPr>
            <w:webHidden/>
          </w:rPr>
          <w:t>62</w:t>
        </w:r>
        <w:r w:rsidR="00482335">
          <w:rPr>
            <w:webHidden/>
          </w:rPr>
          <w:fldChar w:fldCharType="end"/>
        </w:r>
      </w:hyperlink>
    </w:p>
    <w:p w14:paraId="2F8670E0" w14:textId="63B99951"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16" w:history="1">
        <w:r w:rsidR="00482335" w:rsidRPr="00701E17">
          <w:rPr>
            <w:rStyle w:val="Hyperlink"/>
          </w:rPr>
          <w:t>Bijlage 12 Totaaloverzicht wagenpark VRLN</w:t>
        </w:r>
        <w:r w:rsidR="00482335">
          <w:rPr>
            <w:webHidden/>
          </w:rPr>
          <w:tab/>
        </w:r>
        <w:r w:rsidR="00482335">
          <w:rPr>
            <w:webHidden/>
          </w:rPr>
          <w:fldChar w:fldCharType="begin"/>
        </w:r>
        <w:r w:rsidR="00482335">
          <w:rPr>
            <w:webHidden/>
          </w:rPr>
          <w:instrText xml:space="preserve"> PAGEREF _Toc171331316 \h </w:instrText>
        </w:r>
        <w:r w:rsidR="00482335">
          <w:rPr>
            <w:webHidden/>
          </w:rPr>
        </w:r>
        <w:r w:rsidR="00482335">
          <w:rPr>
            <w:webHidden/>
          </w:rPr>
          <w:fldChar w:fldCharType="separate"/>
        </w:r>
        <w:r w:rsidR="00300F6C">
          <w:rPr>
            <w:webHidden/>
          </w:rPr>
          <w:t>65</w:t>
        </w:r>
        <w:r w:rsidR="00482335">
          <w:rPr>
            <w:webHidden/>
          </w:rPr>
          <w:fldChar w:fldCharType="end"/>
        </w:r>
      </w:hyperlink>
    </w:p>
    <w:p w14:paraId="53A506FC" w14:textId="279CD05F" w:rsidR="00482335"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71331317" w:history="1">
        <w:r w:rsidR="00482335" w:rsidRPr="00701E17">
          <w:rPr>
            <w:rStyle w:val="Hyperlink"/>
          </w:rPr>
          <w:t>Bijlage 13 Schadeoverzicht VRLN 2019-2023</w:t>
        </w:r>
        <w:r w:rsidR="00482335">
          <w:rPr>
            <w:webHidden/>
          </w:rPr>
          <w:tab/>
        </w:r>
        <w:r w:rsidR="00482335">
          <w:rPr>
            <w:webHidden/>
          </w:rPr>
          <w:fldChar w:fldCharType="begin"/>
        </w:r>
        <w:r w:rsidR="00482335">
          <w:rPr>
            <w:webHidden/>
          </w:rPr>
          <w:instrText xml:space="preserve"> PAGEREF _Toc171331317 \h </w:instrText>
        </w:r>
        <w:r w:rsidR="00482335">
          <w:rPr>
            <w:webHidden/>
          </w:rPr>
        </w:r>
        <w:r w:rsidR="00482335">
          <w:rPr>
            <w:webHidden/>
          </w:rPr>
          <w:fldChar w:fldCharType="separate"/>
        </w:r>
        <w:r w:rsidR="00300F6C">
          <w:rPr>
            <w:webHidden/>
          </w:rPr>
          <w:t>66</w:t>
        </w:r>
        <w:r w:rsidR="00482335">
          <w:rPr>
            <w:webHidden/>
          </w:rPr>
          <w:fldChar w:fldCharType="end"/>
        </w:r>
      </w:hyperlink>
    </w:p>
    <w:p w14:paraId="093A4BF5" w14:textId="7D09C191" w:rsidR="002C434C" w:rsidRDefault="002C434C" w:rsidP="00155806">
      <w:pPr>
        <w:tabs>
          <w:tab w:val="left" w:pos="2143"/>
          <w:tab w:val="left" w:pos="8789"/>
          <w:tab w:val="right" w:leader="dot" w:pos="9061"/>
        </w:tabs>
        <w:spacing w:line="240" w:lineRule="auto"/>
        <w:jc w:val="both"/>
      </w:pPr>
      <w:r>
        <w:rPr>
          <w:noProof/>
        </w:rPr>
        <w:fldChar w:fldCharType="end"/>
      </w:r>
    </w:p>
    <w:p w14:paraId="483403C8" w14:textId="77777777" w:rsidR="00E119B1" w:rsidRDefault="00E119B1" w:rsidP="006C01A4">
      <w:pPr>
        <w:tabs>
          <w:tab w:val="left" w:pos="8789"/>
        </w:tabs>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171331237"/>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16B9231B" w14:textId="77777777" w:rsidR="005B3179" w:rsidRDefault="005B3179" w:rsidP="005F53C5">
      <w:pPr>
        <w:jc w:val="both"/>
        <w:rPr>
          <w:rFonts w:cs="Arial"/>
        </w:rPr>
      </w:pPr>
    </w:p>
    <w:p w14:paraId="74F2E036" w14:textId="77777777" w:rsidR="005B3179" w:rsidRPr="00B52267" w:rsidRDefault="005B3179" w:rsidP="005B3179">
      <w:pPr>
        <w:rPr>
          <w:b/>
          <w:bCs/>
        </w:rPr>
      </w:pPr>
      <w:r w:rsidRPr="00B52267">
        <w:rPr>
          <w:b/>
          <w:bCs/>
        </w:rPr>
        <w:t xml:space="preserve">Cascoverzekering </w:t>
      </w:r>
    </w:p>
    <w:p w14:paraId="249069F6" w14:textId="77777777" w:rsidR="005B3179" w:rsidRDefault="005B3179" w:rsidP="005B3179">
      <w:r w:rsidRPr="00B52267">
        <w:t>Deze omvat minimaal schade aan anderen, diefstal en inbraak, brand en storm, ruitschade, vandalisme, schade door eigen schuld.</w:t>
      </w:r>
    </w:p>
    <w:p w14:paraId="7809DB0D" w14:textId="77777777" w:rsidR="00780FE1" w:rsidRDefault="00780FE1" w:rsidP="005B3179"/>
    <w:p w14:paraId="381D92D1" w14:textId="588C50F4" w:rsidR="00780FE1" w:rsidRDefault="00780FE1" w:rsidP="005B3179">
      <w:pPr>
        <w:rPr>
          <w:b/>
          <w:bCs/>
        </w:rPr>
      </w:pPr>
      <w:r>
        <w:rPr>
          <w:b/>
          <w:bCs/>
        </w:rPr>
        <w:t>Inkoopvoorwaarden</w:t>
      </w:r>
    </w:p>
    <w:p w14:paraId="5CB8E4B6" w14:textId="77777777" w:rsidR="00B65B50" w:rsidRPr="007212A8" w:rsidRDefault="00B65B50" w:rsidP="00B65B50">
      <w:pPr>
        <w:jc w:val="both"/>
      </w:pPr>
      <w:r w:rsidRPr="00BA50A8">
        <w:t>Algemene Inkoopvoorwaarden voor Leveringen en Diensten VRLN, versie 2.3, d.d. 26-11-2018 (Bijlage 4).</w:t>
      </w:r>
    </w:p>
    <w:p w14:paraId="3182B37C" w14:textId="77777777" w:rsidR="00111F3D" w:rsidRDefault="00111F3D" w:rsidP="005F53C5">
      <w:pPr>
        <w:suppressAutoHyphens/>
        <w:jc w:val="both"/>
        <w:rPr>
          <w:u w:val="single"/>
        </w:rPr>
      </w:pPr>
    </w:p>
    <w:p w14:paraId="2C2D8D68" w14:textId="77777777" w:rsidR="00B65B50" w:rsidRDefault="00B65B50">
      <w:pPr>
        <w:rPr>
          <w:b/>
        </w:rPr>
      </w:pPr>
      <w:r>
        <w:rPr>
          <w:b/>
        </w:rPr>
        <w:br w:type="page"/>
      </w:r>
    </w:p>
    <w:p w14:paraId="329E25DB" w14:textId="77777777" w:rsidR="009D0DD2" w:rsidRDefault="009D0DD2" w:rsidP="005F53C5">
      <w:pPr>
        <w:suppressAutoHyphens/>
        <w:jc w:val="both"/>
        <w:rPr>
          <w:b/>
        </w:rPr>
      </w:pPr>
    </w:p>
    <w:p w14:paraId="71C1110C" w14:textId="0CE46FB5"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3D88CB4D" w14:textId="6A96AA1E" w:rsidR="000E271D" w:rsidRDefault="000E271D">
      <w:pPr>
        <w:rPr>
          <w:b/>
        </w:rPr>
      </w:pPr>
    </w:p>
    <w:p w14:paraId="2FE83834" w14:textId="05FC5D02" w:rsidR="00600F01" w:rsidRDefault="005D5B41" w:rsidP="005F53C5">
      <w:pPr>
        <w:suppressAutoHyphens/>
        <w:jc w:val="both"/>
        <w:rPr>
          <w:u w:val="single"/>
        </w:rPr>
      </w:pPr>
      <w:r>
        <w:rPr>
          <w:b/>
        </w:rPr>
        <w:t>Inschrijving</w:t>
      </w:r>
      <w:r w:rsidR="00600F01">
        <w:rPr>
          <w:u w:val="single"/>
        </w:rPr>
        <w:t xml:space="preserve"> </w:t>
      </w:r>
    </w:p>
    <w:p w14:paraId="7AC0DFF4" w14:textId="43EC1DF1" w:rsidR="00600F01" w:rsidRDefault="0086371E" w:rsidP="005F53C5">
      <w:pPr>
        <w:suppressAutoHyphens/>
        <w:jc w:val="both"/>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0E271D">
        <w:softHyphen/>
      </w:r>
      <w:r w:rsidR="003F2A9F">
        <w:t>procedure</w:t>
      </w:r>
      <w:r w:rsidR="00600F01" w:rsidRPr="006308B7">
        <w:t>.</w:t>
      </w:r>
    </w:p>
    <w:p w14:paraId="43983750" w14:textId="77777777" w:rsidR="00F4272B" w:rsidRDefault="00F4272B" w:rsidP="005F53C5">
      <w:pPr>
        <w:suppressAutoHyphens/>
        <w:jc w:val="both"/>
      </w:pPr>
    </w:p>
    <w:p w14:paraId="3930A5A9" w14:textId="068E8D83" w:rsidR="00167605" w:rsidRPr="006E5EA4" w:rsidRDefault="00167605" w:rsidP="00167605">
      <w:pPr>
        <w:suppressAutoHyphens/>
        <w:jc w:val="both"/>
        <w:rPr>
          <w:rFonts w:cs="Arial"/>
          <w:b/>
          <w:bCs/>
          <w:shd w:val="clear" w:color="auto" w:fill="FFFFFF"/>
        </w:rPr>
      </w:pPr>
      <w:r w:rsidRPr="006E5EA4">
        <w:rPr>
          <w:rFonts w:cs="Arial"/>
          <w:b/>
          <w:bCs/>
          <w:shd w:val="clear" w:color="auto" w:fill="FFFFFF"/>
        </w:rPr>
        <w:t xml:space="preserve">Motorrijtuigen </w:t>
      </w:r>
    </w:p>
    <w:p w14:paraId="68F06188" w14:textId="2F883450" w:rsidR="00167605" w:rsidRPr="006E5EA4" w:rsidRDefault="00167605" w:rsidP="00167605">
      <w:pPr>
        <w:suppressAutoHyphens/>
        <w:jc w:val="both"/>
      </w:pPr>
      <w:r w:rsidRPr="006E5EA4">
        <w:rPr>
          <w:rFonts w:cs="Arial"/>
          <w:shd w:val="clear" w:color="auto" w:fill="FFFFFF"/>
        </w:rPr>
        <w:t>Alle rij- of voertuigen, bestemd om anders dan langs spoorstaven over de grond te worden voort</w:t>
      </w:r>
      <w:r w:rsidR="006E5EA4" w:rsidRPr="006E5EA4">
        <w:rPr>
          <w:rFonts w:cs="Arial"/>
          <w:shd w:val="clear" w:color="auto" w:fill="FFFFFF"/>
        </w:rPr>
        <w:softHyphen/>
      </w:r>
      <w:r w:rsidRPr="006E5EA4">
        <w:rPr>
          <w:rFonts w:cs="Arial"/>
          <w:shd w:val="clear" w:color="auto" w:fill="FFFFFF"/>
        </w:rPr>
        <w:t xml:space="preserve">bewogen uitsluitend of mede door een mechanische kracht, op of aan het rij- of voertuig zelf aanwezig dan wel door </w:t>
      </w:r>
      <w:r w:rsidR="00CE5947" w:rsidRPr="006E5EA4">
        <w:rPr>
          <w:rFonts w:cs="Arial"/>
          <w:shd w:val="clear" w:color="auto" w:fill="FFFFFF"/>
        </w:rPr>
        <w:t>elektrische</w:t>
      </w:r>
      <w:r w:rsidRPr="006E5EA4">
        <w:rPr>
          <w:rFonts w:cs="Arial"/>
          <w:shd w:val="clear" w:color="auto" w:fill="FFFFFF"/>
        </w:rPr>
        <w:t xml:space="preserve"> tractie met stroomtoevoer van elders; als een deel daarvan wordt aange</w:t>
      </w:r>
      <w:r w:rsidR="006E5EA4" w:rsidRPr="006E5EA4">
        <w:rPr>
          <w:rFonts w:cs="Arial"/>
          <w:shd w:val="clear" w:color="auto" w:fill="FFFFFF"/>
        </w:rPr>
        <w:softHyphen/>
      </w:r>
      <w:r w:rsidRPr="006E5EA4">
        <w:rPr>
          <w:rFonts w:cs="Arial"/>
          <w:shd w:val="clear" w:color="auto" w:fill="FFFFFF"/>
        </w:rPr>
        <w:t>merkt al hetgeen aan het rij- of voertuig is gekoppeld of na koppeling daarvan is losgemaakt of losgeraakt, zolang het nog niet buiten het verkeer tot stilstand is gekomen</w:t>
      </w:r>
      <w:r w:rsidR="004637DB" w:rsidRPr="006E5EA4">
        <w:rPr>
          <w:rFonts w:cs="Arial"/>
          <w:shd w:val="clear" w:color="auto" w:fill="FFFFFF"/>
        </w:rPr>
        <w:t>.</w:t>
      </w:r>
    </w:p>
    <w:p w14:paraId="69A9E54D" w14:textId="77777777" w:rsidR="00167605" w:rsidRDefault="00167605" w:rsidP="005F53C5">
      <w:pPr>
        <w:suppressAutoHyphens/>
        <w:jc w:val="both"/>
      </w:pPr>
    </w:p>
    <w:p w14:paraId="07DA9515" w14:textId="77777777" w:rsidR="00F4272B" w:rsidRDefault="00F4272B" w:rsidP="00F4272B">
      <w:pPr>
        <w:suppressAutoHyphens/>
        <w:jc w:val="both"/>
      </w:pPr>
      <w:r>
        <w:rPr>
          <w:b/>
          <w:bCs/>
        </w:rPr>
        <w:t>Meerwerk</w:t>
      </w:r>
    </w:p>
    <w:p w14:paraId="6795FD1A" w14:textId="77777777" w:rsidR="00F4272B" w:rsidRDefault="00F4272B" w:rsidP="00F4272B">
      <w:pPr>
        <w:suppressAutoHyphens/>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001BAA50" w14:textId="77777777" w:rsidR="00F4272B" w:rsidRDefault="00F4272B" w:rsidP="00F4272B">
      <w:pPr>
        <w:suppressAutoHyphens/>
        <w:jc w:val="both"/>
      </w:pPr>
    </w:p>
    <w:p w14:paraId="406166B3" w14:textId="54457FA4" w:rsidR="00F4272B" w:rsidRPr="007175C3" w:rsidRDefault="00F4272B" w:rsidP="00F4272B">
      <w:pPr>
        <w:suppressAutoHyphens/>
        <w:jc w:val="both"/>
      </w:pPr>
      <w:r>
        <w:t>Uitvoering van meerwerk geschiedt</w:t>
      </w:r>
      <w:r w:rsidRPr="007175C3">
        <w:t xml:space="preserve"> op basis van de door de Inschrijver op het prijzenblad aangeboden uurtarieven voor meerwerk.</w:t>
      </w:r>
      <w:r w:rsidRPr="00E33144">
        <w:t xml:space="preserve"> </w:t>
      </w:r>
      <w:r>
        <w:t>Meer</w:t>
      </w:r>
      <w:r w:rsidRPr="001657CE">
        <w:t xml:space="preserve">werk </w:t>
      </w:r>
      <w:r>
        <w:t>kan alleen</w:t>
      </w:r>
      <w:r w:rsidRPr="001657CE">
        <w:t xml:space="preserve"> op verzoek</w:t>
      </w:r>
      <w:r>
        <w:t xml:space="preserve"> van</w:t>
      </w:r>
      <w:r w:rsidRPr="001657CE">
        <w:t xml:space="preserve"> en na goedkeuring van de Opdrachtgever uitgevoerd worden</w:t>
      </w:r>
      <w:r>
        <w:t xml:space="preserve"> en</w:t>
      </w:r>
      <w:r w:rsidRPr="007175C3">
        <w:t xml:space="preserve"> mag alleen na schriftelijke toestemming van de Opdrachtgever gefactureerd worden.</w:t>
      </w:r>
      <w:r>
        <w:t xml:space="preserve"> </w:t>
      </w:r>
      <w:r w:rsidRPr="007175C3">
        <w:t xml:space="preserve">Meerwerk dient separaat van de gevraagde en aangeboden dienstverlening, op een aparte factuur, gefactureerd te worden. </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567AF93A" w:rsidR="00600F01" w:rsidRPr="006F2CF3" w:rsidRDefault="00C63690" w:rsidP="005F53C5">
      <w:pPr>
        <w:suppressAutoHyphens/>
        <w:jc w:val="both"/>
        <w:rPr>
          <w:b/>
        </w:rPr>
      </w:pPr>
      <w:r>
        <w:rPr>
          <w:b/>
        </w:rPr>
        <w:t>O</w:t>
      </w:r>
      <w:r w:rsidR="00C41071">
        <w:rPr>
          <w:b/>
        </w:rPr>
        <w:t>pdracht</w:t>
      </w:r>
    </w:p>
    <w:p w14:paraId="4A246191" w14:textId="67649C57" w:rsidR="00600F01" w:rsidRDefault="00600F01" w:rsidP="005F53C5">
      <w:pPr>
        <w:suppressAutoHyphens/>
        <w:jc w:val="both"/>
      </w:pPr>
      <w:r w:rsidRPr="00450C52">
        <w:t xml:space="preserve">De </w:t>
      </w:r>
      <w:r w:rsidR="00D347AF" w:rsidRPr="00450C52">
        <w:t>o</w:t>
      </w:r>
      <w:r w:rsidR="00C41071" w:rsidRPr="00450C52">
        <w:t>pdracht</w:t>
      </w:r>
      <w:r w:rsidRPr="00450C52">
        <w:t xml:space="preserve"> tot het leveren van de dienstverlening zoals beschreven in </w:t>
      </w:r>
      <w:r w:rsidR="00FD55B3" w:rsidRPr="00450C52">
        <w:t xml:space="preserve">paragraaf </w:t>
      </w:r>
      <w:r w:rsidR="00F155B1" w:rsidRPr="00450C52">
        <w:t>2.</w:t>
      </w:r>
      <w:r w:rsidR="0004153E" w:rsidRPr="00450C52">
        <w:t>4</w:t>
      </w:r>
      <w:r w:rsidR="00F155B1" w:rsidRPr="00450C52">
        <w:t xml:space="preserve"> v</w:t>
      </w:r>
      <w:r w:rsidR="00D347AF" w:rsidRPr="00450C52">
        <w:t xml:space="preserve">an </w:t>
      </w:r>
      <w:r w:rsidRPr="00450C52">
        <w:t>het</w:t>
      </w:r>
      <w:r w:rsidRPr="006308B7">
        <w:t xml:space="preserve">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5BDF0EBE" w14:textId="77777777" w:rsidR="009D0DD2" w:rsidRDefault="009D0DD2">
      <w:pPr>
        <w:rPr>
          <w:b/>
        </w:rPr>
      </w:pPr>
      <w:r>
        <w:rPr>
          <w:b/>
        </w:rPr>
        <w:br w:type="page"/>
      </w:r>
    </w:p>
    <w:p w14:paraId="608F0D05" w14:textId="77777777" w:rsidR="009D0DD2" w:rsidRDefault="009D0DD2" w:rsidP="005F53C5">
      <w:pPr>
        <w:suppressAutoHyphens/>
        <w:jc w:val="both"/>
        <w:rPr>
          <w:b/>
        </w:rPr>
      </w:pPr>
    </w:p>
    <w:p w14:paraId="1593F33D" w14:textId="77777777" w:rsidR="009D0DD2" w:rsidRDefault="009D0DD2" w:rsidP="005F53C5">
      <w:pPr>
        <w:suppressAutoHyphens/>
        <w:jc w:val="both"/>
        <w:rPr>
          <w:b/>
        </w:rPr>
      </w:pPr>
    </w:p>
    <w:p w14:paraId="7ABBB83D" w14:textId="6AF35F17" w:rsidR="00BB5A11" w:rsidRPr="00C91BC0" w:rsidRDefault="00BB5A11" w:rsidP="005F53C5">
      <w:pPr>
        <w:suppressAutoHyphens/>
        <w:jc w:val="both"/>
        <w:rPr>
          <w:b/>
        </w:rPr>
      </w:pPr>
      <w:r w:rsidRPr="00C91BC0">
        <w:rPr>
          <w:b/>
        </w:rPr>
        <w:t>Overeenkomst</w:t>
      </w:r>
    </w:p>
    <w:p w14:paraId="0E97F4DF" w14:textId="7BC90C02" w:rsidR="00BB5A11" w:rsidRPr="006F2CF3" w:rsidRDefault="00BB5A11" w:rsidP="005F53C5">
      <w:pPr>
        <w:suppressAutoHyphens/>
        <w:jc w:val="both"/>
        <w:rPr>
          <w:b/>
        </w:rPr>
      </w:pPr>
      <w:r w:rsidRPr="00956ABD">
        <w:t xml:space="preserve">De </w:t>
      </w:r>
      <w:r w:rsidR="00B75D46" w:rsidRPr="00956ABD">
        <w:t>overeenkomst</w:t>
      </w:r>
      <w:r w:rsidRPr="00956ABD">
        <w:t xml:space="preserve"> die als resultaat van deze aanbesteding</w:t>
      </w:r>
      <w:r w:rsidR="00B75D46" w:rsidRPr="00956ABD">
        <w:t>sprocedure</w:t>
      </w:r>
      <w:r w:rsidRPr="00956ABD">
        <w:t xml:space="preserve"> met </w:t>
      </w:r>
      <w:r w:rsidR="00B75D46" w:rsidRPr="00956ABD">
        <w:t>éé</w:t>
      </w:r>
      <w:r w:rsidR="008F7CF3" w:rsidRPr="00956ABD">
        <w:t>n</w:t>
      </w:r>
      <w:r w:rsidRPr="00956ABD">
        <w:t xml:space="preserve"> </w:t>
      </w:r>
      <w:r w:rsidR="00C41071" w:rsidRPr="00956ABD">
        <w:t>Opdracht</w:t>
      </w:r>
      <w:r w:rsidR="00AB5E34" w:rsidRPr="00956ABD">
        <w:t>nemer</w:t>
      </w:r>
      <w:r w:rsidR="001A0F99" w:rsidRPr="00956ABD">
        <w:t xml:space="preserve"> zal</w:t>
      </w:r>
      <w:r w:rsidR="001A0F99" w:rsidRPr="00C91BC0">
        <w:t xml:space="preserve"> worden </w:t>
      </w:r>
      <w:r w:rsidRPr="00C91BC0">
        <w:t>gesloten voor onderhavig</w:t>
      </w:r>
      <w:r w:rsidR="00B75D46">
        <w:t>e Opdracht</w:t>
      </w:r>
      <w:r w:rsidRPr="00C91BC0">
        <w:t>, met inbegri</w:t>
      </w:r>
      <w:r w:rsidRPr="00CA35EA">
        <w:t>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04F601B4" w14:textId="4FDE02C3" w:rsidR="00450C52" w:rsidRDefault="00450C52">
      <w:pPr>
        <w:rPr>
          <w:b/>
        </w:rPr>
      </w:pPr>
    </w:p>
    <w:p w14:paraId="3CD66B9C" w14:textId="52CC5C19" w:rsidR="00CB3CD9" w:rsidRDefault="00CB3CD9" w:rsidP="005F53C5">
      <w:pPr>
        <w:suppressAutoHyphens/>
        <w:jc w:val="both"/>
        <w:rPr>
          <w:b/>
        </w:rPr>
      </w:pPr>
      <w:r>
        <w:rPr>
          <w:b/>
        </w:rPr>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r w:rsidRPr="00B534E2">
        <w:rPr>
          <w:b/>
        </w:rPr>
        <w:t>TenderN</w:t>
      </w:r>
      <w:r w:rsidR="00BB5A11" w:rsidRPr="00B534E2">
        <w:rPr>
          <w:b/>
        </w:rPr>
        <w:t>ed</w:t>
      </w:r>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777777" w:rsidR="00EA42C0" w:rsidRPr="00B534E2" w:rsidRDefault="00EA42C0" w:rsidP="005F53C5">
      <w:pPr>
        <w:suppressAutoHyphens/>
        <w:jc w:val="both"/>
        <w:rPr>
          <w:b/>
        </w:rPr>
      </w:pPr>
      <w:r w:rsidRPr="00B534E2">
        <w:rPr>
          <w:b/>
        </w:rPr>
        <w:t>UEA</w:t>
      </w:r>
    </w:p>
    <w:p w14:paraId="5692A4E5" w14:textId="4B52193C" w:rsidR="00364015" w:rsidRDefault="00EA42C0" w:rsidP="005F53C5">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opgenomen als Bijlage </w:t>
      </w:r>
      <w:r w:rsidR="00FD55B3" w:rsidRPr="00B534E2">
        <w:t>5</w:t>
      </w:r>
      <w:r w:rsidR="00581E87" w:rsidRPr="00B534E2">
        <w:t xml:space="preserve"> bij het Beschrijvend Document.</w:t>
      </w:r>
    </w:p>
    <w:p w14:paraId="52CCB7D6" w14:textId="77777777" w:rsidR="00E91DF0" w:rsidRDefault="00E91DF0" w:rsidP="005F53C5">
      <w:pPr>
        <w:suppressAutoHyphens/>
        <w:jc w:val="both"/>
      </w:pPr>
    </w:p>
    <w:p w14:paraId="7367607D" w14:textId="77777777" w:rsidR="007E0808" w:rsidRPr="00CC7418" w:rsidRDefault="007E0808" w:rsidP="007E0808">
      <w:pPr>
        <w:rPr>
          <w:rFonts w:cs="Arial"/>
          <w:b/>
          <w:bCs/>
        </w:rPr>
      </w:pPr>
      <w:r w:rsidRPr="00CC7418">
        <w:rPr>
          <w:rFonts w:cs="Arial"/>
          <w:b/>
          <w:bCs/>
        </w:rPr>
        <w:t>Verzekerde hoedanigheid</w:t>
      </w:r>
    </w:p>
    <w:p w14:paraId="5FEDA221" w14:textId="13E6B84D" w:rsidR="007E0808" w:rsidRPr="00CC7418" w:rsidRDefault="007E0808" w:rsidP="007E0808">
      <w:pPr>
        <w:pStyle w:val="Default"/>
        <w:rPr>
          <w:rFonts w:ascii="Arial" w:hAnsi="Arial" w:cs="Arial"/>
          <w:color w:val="auto"/>
          <w:sz w:val="20"/>
          <w:szCs w:val="20"/>
          <w:lang w:val="nl-NL"/>
        </w:rPr>
      </w:pPr>
      <w:r w:rsidRPr="00CC7418">
        <w:rPr>
          <w:rFonts w:ascii="Arial" w:hAnsi="Arial" w:cs="Arial"/>
          <w:color w:val="auto"/>
          <w:sz w:val="20"/>
          <w:szCs w:val="20"/>
          <w:lang w:val="nl-NL"/>
        </w:rPr>
        <w:t xml:space="preserve">Het </w:t>
      </w:r>
      <w:r w:rsidR="00CC7418" w:rsidRPr="00CC7418">
        <w:rPr>
          <w:rFonts w:ascii="Arial" w:hAnsi="Arial" w:cs="Arial"/>
          <w:color w:val="auto"/>
          <w:sz w:val="20"/>
          <w:szCs w:val="20"/>
          <w:lang w:val="nl-NL"/>
        </w:rPr>
        <w:t>w</w:t>
      </w:r>
      <w:r w:rsidRPr="00CC7418">
        <w:rPr>
          <w:rFonts w:ascii="Arial" w:hAnsi="Arial" w:cs="Arial"/>
          <w:color w:val="auto"/>
          <w:sz w:val="20"/>
          <w:szCs w:val="20"/>
          <w:lang w:val="nl-NL"/>
        </w:rPr>
        <w:t xml:space="preserve">agenpark van de Veiligheidsregio Limburg-Noord, zoals weergegeven in </w:t>
      </w:r>
      <w:r w:rsidRPr="002B11A8">
        <w:rPr>
          <w:rFonts w:ascii="Arial" w:hAnsi="Arial" w:cs="Arial"/>
          <w:color w:val="auto"/>
          <w:sz w:val="20"/>
          <w:szCs w:val="20"/>
          <w:lang w:val="nl-NL"/>
        </w:rPr>
        <w:t xml:space="preserve">Bijlage </w:t>
      </w:r>
      <w:r w:rsidR="00310400" w:rsidRPr="002B11A8">
        <w:rPr>
          <w:rFonts w:ascii="Arial" w:hAnsi="Arial" w:cs="Arial"/>
          <w:color w:val="auto"/>
          <w:sz w:val="20"/>
          <w:szCs w:val="20"/>
          <w:lang w:val="nl-NL"/>
        </w:rPr>
        <w:t>1</w:t>
      </w:r>
      <w:r w:rsidRPr="002B11A8">
        <w:rPr>
          <w:rFonts w:ascii="Arial" w:hAnsi="Arial" w:cs="Arial"/>
          <w:color w:val="auto"/>
          <w:sz w:val="20"/>
          <w:szCs w:val="20"/>
          <w:lang w:val="nl-NL"/>
        </w:rPr>
        <w:t>2</w:t>
      </w:r>
      <w:r w:rsidRPr="00CC7418">
        <w:rPr>
          <w:rFonts w:ascii="Arial" w:hAnsi="Arial" w:cs="Arial"/>
          <w:color w:val="auto"/>
          <w:sz w:val="20"/>
          <w:szCs w:val="20"/>
          <w:lang w:val="nl-NL"/>
        </w:rPr>
        <w:t xml:space="preserve">. </w:t>
      </w:r>
    </w:p>
    <w:p w14:paraId="30E22A36" w14:textId="77777777" w:rsidR="00021CEA" w:rsidRDefault="00021CEA" w:rsidP="00021CEA">
      <w:pPr>
        <w:rPr>
          <w:rFonts w:cs="Arial"/>
          <w:u w:val="single"/>
        </w:rPr>
      </w:pPr>
    </w:p>
    <w:p w14:paraId="0F73CB24" w14:textId="6B36D04E" w:rsidR="00021CEA" w:rsidRPr="0059660D" w:rsidRDefault="00021CEA" w:rsidP="00021CEA">
      <w:pPr>
        <w:rPr>
          <w:rFonts w:cs="Arial"/>
          <w:b/>
          <w:bCs/>
        </w:rPr>
      </w:pPr>
      <w:r w:rsidRPr="0059660D">
        <w:rPr>
          <w:rFonts w:cs="Arial"/>
          <w:b/>
          <w:bCs/>
        </w:rPr>
        <w:t>Verzekerde</w:t>
      </w:r>
    </w:p>
    <w:p w14:paraId="6844ED6E" w14:textId="77777777" w:rsidR="00021CEA" w:rsidRPr="0059660D" w:rsidRDefault="00021CEA" w:rsidP="00021CEA">
      <w:pPr>
        <w:widowControl w:val="0"/>
        <w:autoSpaceDE w:val="0"/>
        <w:autoSpaceDN w:val="0"/>
        <w:adjustRightInd w:val="0"/>
        <w:spacing w:line="240" w:lineRule="auto"/>
        <w:rPr>
          <w:rFonts w:cs="Arial"/>
          <w:color w:val="000000"/>
        </w:rPr>
      </w:pPr>
      <w:r w:rsidRPr="0059660D">
        <w:rPr>
          <w:rFonts w:cs="Arial"/>
          <w:color w:val="000000"/>
        </w:rPr>
        <w:t>De Veiligheidsregio Limburg-Noord, ook wel Opdrachtgever. De opsomming van de hierna beschreven ‘</w:t>
      </w:r>
      <w:r w:rsidRPr="0059660D">
        <w:rPr>
          <w:rFonts w:cs="Arial"/>
          <w:color w:val="000000"/>
          <w:u w:val="single"/>
        </w:rPr>
        <w:t>Verzekerden’</w:t>
      </w:r>
      <w:r w:rsidRPr="0059660D">
        <w:rPr>
          <w:rFonts w:cs="Arial"/>
          <w:color w:val="000000"/>
        </w:rPr>
        <w:t xml:space="preserve"> zijn niet limitatief:</w:t>
      </w:r>
    </w:p>
    <w:p w14:paraId="37558E7F" w14:textId="77777777" w:rsidR="00021CEA" w:rsidRPr="0059660D" w:rsidRDefault="00021CEA" w:rsidP="00021CEA">
      <w:pPr>
        <w:widowControl w:val="0"/>
        <w:autoSpaceDE w:val="0"/>
        <w:autoSpaceDN w:val="0"/>
        <w:adjustRightInd w:val="0"/>
        <w:spacing w:line="240" w:lineRule="auto"/>
        <w:rPr>
          <w:rFonts w:cs="Arial"/>
          <w:color w:val="000000"/>
        </w:rPr>
      </w:pPr>
    </w:p>
    <w:p w14:paraId="68486970" w14:textId="6C760F6B" w:rsidR="00021CEA" w:rsidRPr="0059660D" w:rsidRDefault="00021CEA" w:rsidP="00785212">
      <w:pPr>
        <w:numPr>
          <w:ilvl w:val="0"/>
          <w:numId w:val="35"/>
        </w:numPr>
        <w:ind w:left="346" w:hanging="284"/>
        <w:contextualSpacing/>
        <w:rPr>
          <w:rFonts w:cs="Arial"/>
        </w:rPr>
      </w:pPr>
      <w:r w:rsidRPr="0059660D">
        <w:rPr>
          <w:rFonts w:cs="Arial"/>
        </w:rPr>
        <w:t>Verzekeringsnemer/</w:t>
      </w:r>
      <w:r w:rsidR="0067473F">
        <w:rPr>
          <w:rFonts w:cs="Arial"/>
        </w:rPr>
        <w:t xml:space="preserve"> </w:t>
      </w:r>
      <w:r w:rsidRPr="0059660D">
        <w:rPr>
          <w:rFonts w:cs="Arial"/>
        </w:rPr>
        <w:t>Opdrachtgever;</w:t>
      </w:r>
    </w:p>
    <w:p w14:paraId="3D01DC95" w14:textId="11C908D8" w:rsidR="00021CEA" w:rsidRPr="0059660D" w:rsidRDefault="00362E40" w:rsidP="00785212">
      <w:pPr>
        <w:numPr>
          <w:ilvl w:val="0"/>
          <w:numId w:val="35"/>
        </w:numPr>
        <w:ind w:left="346" w:hanging="284"/>
        <w:contextualSpacing/>
        <w:rPr>
          <w:rFonts w:cs="Arial"/>
        </w:rPr>
      </w:pPr>
      <w:r>
        <w:rPr>
          <w:rFonts w:cs="Arial"/>
        </w:rPr>
        <w:t>B</w:t>
      </w:r>
      <w:r w:rsidR="00021CEA" w:rsidRPr="0059660D">
        <w:rPr>
          <w:rFonts w:cs="Arial"/>
        </w:rPr>
        <w:t>estuurders;</w:t>
      </w:r>
    </w:p>
    <w:p w14:paraId="02195DA0" w14:textId="77777777" w:rsidR="006A06DB" w:rsidRDefault="00021CEA" w:rsidP="00785212">
      <w:pPr>
        <w:numPr>
          <w:ilvl w:val="0"/>
          <w:numId w:val="35"/>
        </w:numPr>
        <w:autoSpaceDE w:val="0"/>
        <w:autoSpaceDN w:val="0"/>
        <w:adjustRightInd w:val="0"/>
        <w:ind w:left="346" w:hanging="284"/>
        <w:contextualSpacing/>
        <w:rPr>
          <w:rFonts w:cs="Arial"/>
        </w:rPr>
      </w:pPr>
      <w:r w:rsidRPr="0059660D">
        <w:rPr>
          <w:rFonts w:cs="Arial"/>
        </w:rPr>
        <w:t xml:space="preserve">De externen, waaronder begrepen freelancers, stagiaires, uitzendkrachten, gedetacheerden, </w:t>
      </w:r>
    </w:p>
    <w:p w14:paraId="0B781361" w14:textId="092A6715" w:rsidR="00021CEA" w:rsidRPr="008E43C8" w:rsidRDefault="00021CEA" w:rsidP="006A06DB">
      <w:pPr>
        <w:autoSpaceDE w:val="0"/>
        <w:autoSpaceDN w:val="0"/>
        <w:adjustRightInd w:val="0"/>
        <w:ind w:left="346"/>
        <w:contextualSpacing/>
        <w:rPr>
          <w:rFonts w:cs="Arial"/>
        </w:rPr>
      </w:pPr>
      <w:r w:rsidRPr="008E43C8">
        <w:rPr>
          <w:rFonts w:cs="Arial"/>
        </w:rPr>
        <w:t>ZZP</w:t>
      </w:r>
      <w:r w:rsidR="006A06DB">
        <w:rPr>
          <w:rFonts w:cs="Arial"/>
        </w:rPr>
        <w:softHyphen/>
        <w:t>-</w:t>
      </w:r>
      <w:r w:rsidRPr="008E43C8">
        <w:rPr>
          <w:rFonts w:cs="Arial"/>
        </w:rPr>
        <w:t xml:space="preserve">ers en vrijwilligers, van de Verzekerde met betrekking tot de werkzaamheden die zij voor Verzekerde in diens verzekerde hoedanigheid verrichten; </w:t>
      </w:r>
    </w:p>
    <w:p w14:paraId="188C1C26" w14:textId="77777777" w:rsidR="00021CEA" w:rsidRPr="0059660D" w:rsidRDefault="00021CEA" w:rsidP="00785212">
      <w:pPr>
        <w:numPr>
          <w:ilvl w:val="0"/>
          <w:numId w:val="35"/>
        </w:numPr>
        <w:autoSpaceDE w:val="0"/>
        <w:autoSpaceDN w:val="0"/>
        <w:adjustRightInd w:val="0"/>
        <w:ind w:left="346" w:hanging="284"/>
        <w:contextualSpacing/>
        <w:rPr>
          <w:rFonts w:cs="Arial"/>
        </w:rPr>
      </w:pPr>
      <w:r w:rsidRPr="0059660D">
        <w:rPr>
          <w:rFonts w:cs="Arial"/>
          <w:color w:val="000000"/>
        </w:rPr>
        <w:t>Personen die vanuit hun functie actief dienen te zijn binnen de organisatie van de Opdrachtgever.</w:t>
      </w:r>
    </w:p>
    <w:p w14:paraId="5220A237" w14:textId="18E0E174" w:rsidR="00021CEA" w:rsidRPr="0059660D" w:rsidRDefault="00021CEA" w:rsidP="00785212">
      <w:pPr>
        <w:numPr>
          <w:ilvl w:val="0"/>
          <w:numId w:val="35"/>
        </w:numPr>
        <w:autoSpaceDE w:val="0"/>
        <w:autoSpaceDN w:val="0"/>
        <w:adjustRightInd w:val="0"/>
        <w:ind w:left="346" w:hanging="284"/>
        <w:contextualSpacing/>
        <w:rPr>
          <w:rFonts w:cs="Arial"/>
        </w:rPr>
      </w:pPr>
      <w:r w:rsidRPr="0059660D">
        <w:rPr>
          <w:rFonts w:cs="Arial"/>
          <w:color w:val="000000"/>
        </w:rPr>
        <w:t xml:space="preserve">De bij de activiteiten van Opdrachtnemer betrokken vrijwilligers en actieve </w:t>
      </w:r>
      <w:r w:rsidR="002B061B">
        <w:rPr>
          <w:rFonts w:cs="Arial"/>
          <w:color w:val="000000"/>
        </w:rPr>
        <w:t>(</w:t>
      </w:r>
      <w:r w:rsidRPr="0059660D">
        <w:rPr>
          <w:rFonts w:cs="Arial"/>
          <w:color w:val="000000"/>
        </w:rPr>
        <w:t>oud-</w:t>
      </w:r>
      <w:r w:rsidR="002B061B">
        <w:rPr>
          <w:rFonts w:cs="Arial"/>
          <w:color w:val="000000"/>
        </w:rPr>
        <w:t>)</w:t>
      </w:r>
      <w:r w:rsidRPr="0059660D">
        <w:rPr>
          <w:rFonts w:cs="Arial"/>
          <w:color w:val="000000"/>
        </w:rPr>
        <w:t xml:space="preserve"> leden;</w:t>
      </w:r>
    </w:p>
    <w:p w14:paraId="48FBEB9A" w14:textId="77777777" w:rsidR="00021CEA" w:rsidRPr="0059660D" w:rsidRDefault="00021CEA" w:rsidP="00785212">
      <w:pPr>
        <w:numPr>
          <w:ilvl w:val="0"/>
          <w:numId w:val="35"/>
        </w:numPr>
        <w:ind w:left="346" w:hanging="284"/>
        <w:contextualSpacing/>
        <w:rPr>
          <w:rFonts w:cs="Arial"/>
        </w:rPr>
      </w:pPr>
      <w:r w:rsidRPr="0059660D">
        <w:rPr>
          <w:rFonts w:cs="Arial"/>
        </w:rPr>
        <w:t xml:space="preserve">Bij </w:t>
      </w:r>
      <w:r w:rsidRPr="0059660D">
        <w:rPr>
          <w:rFonts w:cs="Arial"/>
          <w:color w:val="000000"/>
        </w:rPr>
        <w:t>de Opdrachtgever betrokken personen die buiten diensttijd assistentie verlenen bij ongevallen, noodsituaties of eerste hulp verlenen, zijnde burgers die door de Opdrachtgever ingezet worden indien noodzakelijk voor de taakuitoefening;</w:t>
      </w:r>
    </w:p>
    <w:p w14:paraId="038A41B3" w14:textId="302CE254" w:rsidR="00021CEA" w:rsidRPr="0059660D" w:rsidRDefault="00021CEA" w:rsidP="00785212">
      <w:pPr>
        <w:numPr>
          <w:ilvl w:val="0"/>
          <w:numId w:val="35"/>
        </w:numPr>
        <w:ind w:left="346" w:hanging="284"/>
        <w:contextualSpacing/>
        <w:rPr>
          <w:rFonts w:cs="Arial"/>
        </w:rPr>
      </w:pPr>
      <w:r w:rsidRPr="0059660D">
        <w:rPr>
          <w:rFonts w:cs="Arial"/>
          <w:color w:val="000000"/>
        </w:rPr>
        <w:t>Stichtingen, verenigingen en ander rechtspersonen (personeelsverenigingen) die (mede) door de Opdrachtgever zijn opgericht in het kader van activiteiten van de Opdrachtgever.</w:t>
      </w:r>
    </w:p>
    <w:p w14:paraId="3A71BC9B" w14:textId="77777777" w:rsidR="007E0808" w:rsidRPr="00CC7418" w:rsidRDefault="007E0808" w:rsidP="007E0808">
      <w:pPr>
        <w:pStyle w:val="Default"/>
        <w:rPr>
          <w:rFonts w:cs="Arial"/>
          <w:color w:val="auto"/>
          <w:u w:val="single"/>
          <w:lang w:val="nl-NL"/>
        </w:rPr>
      </w:pPr>
    </w:p>
    <w:p w14:paraId="29751A8B" w14:textId="77777777" w:rsidR="009D0DD2" w:rsidRDefault="009D0DD2">
      <w:pPr>
        <w:rPr>
          <w:rFonts w:cs="Arial"/>
          <w:b/>
          <w:bCs/>
        </w:rPr>
      </w:pPr>
      <w:r>
        <w:rPr>
          <w:rFonts w:cs="Arial"/>
          <w:b/>
          <w:bCs/>
        </w:rPr>
        <w:br w:type="page"/>
      </w:r>
    </w:p>
    <w:p w14:paraId="59D23D01" w14:textId="77777777" w:rsidR="009D0DD2" w:rsidRDefault="009D0DD2" w:rsidP="007E0808">
      <w:pPr>
        <w:rPr>
          <w:rFonts w:cs="Arial"/>
          <w:b/>
          <w:bCs/>
        </w:rPr>
      </w:pPr>
    </w:p>
    <w:p w14:paraId="1E91EE6D" w14:textId="77777777" w:rsidR="009D0DD2" w:rsidRDefault="009D0DD2" w:rsidP="007E0808">
      <w:pPr>
        <w:rPr>
          <w:rFonts w:cs="Arial"/>
          <w:b/>
          <w:bCs/>
        </w:rPr>
      </w:pPr>
    </w:p>
    <w:p w14:paraId="385D6060" w14:textId="717B344A" w:rsidR="007E0808" w:rsidRPr="00CC7418" w:rsidRDefault="007E0808" w:rsidP="007E0808">
      <w:pPr>
        <w:rPr>
          <w:rFonts w:cs="Arial"/>
          <w:b/>
          <w:bCs/>
        </w:rPr>
      </w:pPr>
      <w:r w:rsidRPr="00CC7418">
        <w:rPr>
          <w:rFonts w:cs="Arial"/>
          <w:b/>
          <w:bCs/>
        </w:rPr>
        <w:t>Verzekering</w:t>
      </w:r>
    </w:p>
    <w:p w14:paraId="71470316" w14:textId="77777777" w:rsidR="007E0808" w:rsidRPr="00CC7418" w:rsidRDefault="007E0808" w:rsidP="007E0808">
      <w:pPr>
        <w:rPr>
          <w:rFonts w:cs="Arial"/>
        </w:rPr>
      </w:pPr>
      <w:r w:rsidRPr="00CC7418">
        <w:rPr>
          <w:rFonts w:cs="Arial"/>
        </w:rPr>
        <w:t xml:space="preserve">Onderhavige verzekering, zoals beschreven in het Beschrijvend Document. </w:t>
      </w:r>
    </w:p>
    <w:p w14:paraId="3C1F8246" w14:textId="77777777" w:rsidR="00093627" w:rsidRDefault="00093627" w:rsidP="005F53C5">
      <w:pPr>
        <w:suppressAutoHyphens/>
        <w:jc w:val="both"/>
      </w:pPr>
    </w:p>
    <w:p w14:paraId="6DB50904" w14:textId="77777777" w:rsidR="00FC3CDC" w:rsidRPr="00CC7418" w:rsidRDefault="00FC3CDC" w:rsidP="00FC3CDC">
      <w:pPr>
        <w:rPr>
          <w:b/>
          <w:bCs/>
        </w:rPr>
      </w:pPr>
      <w:r w:rsidRPr="00CC7418">
        <w:rPr>
          <w:b/>
          <w:bCs/>
        </w:rPr>
        <w:t>VRLN</w:t>
      </w:r>
    </w:p>
    <w:p w14:paraId="5527C09C" w14:textId="00C7F436" w:rsidR="00FC3CDC" w:rsidRPr="00CC7418" w:rsidRDefault="00FC3CDC" w:rsidP="00FC3CDC">
      <w:r w:rsidRPr="00CC7418">
        <w:t>Veiligheidsregio Limburg</w:t>
      </w:r>
      <w:r w:rsidR="001E7600">
        <w:t>-</w:t>
      </w:r>
      <w:r w:rsidRPr="00CC7418">
        <w:t>Noord</w:t>
      </w:r>
    </w:p>
    <w:p w14:paraId="0C36B5BE" w14:textId="77777777" w:rsidR="005E720E" w:rsidRDefault="005E720E" w:rsidP="00FC3CDC"/>
    <w:p w14:paraId="32B42A68" w14:textId="4B7A897B" w:rsidR="00C63690" w:rsidRDefault="00C63690" w:rsidP="00C63690">
      <w:pPr>
        <w:suppressAutoHyphens/>
        <w:jc w:val="both"/>
      </w:pPr>
      <w:r>
        <w:rPr>
          <w:b/>
          <w:bCs/>
        </w:rPr>
        <w:t>Voorwaarden</w:t>
      </w:r>
    </w:p>
    <w:p w14:paraId="44CBA1A9" w14:textId="77777777" w:rsidR="00C63690" w:rsidRDefault="00C63690" w:rsidP="00C63690">
      <w:pPr>
        <w:pStyle w:val="Tekstopmerking"/>
      </w:pPr>
      <w:r w:rsidRPr="006548FB">
        <w:t>Nederlandse Herverzekeringsmaatschappij Terroristeschade (NHT)</w:t>
      </w:r>
      <w:r>
        <w:t>.</w:t>
      </w:r>
    </w:p>
    <w:p w14:paraId="5305ADFB" w14:textId="2590377F" w:rsidR="00C63690" w:rsidRPr="00B9183E" w:rsidRDefault="00C63690" w:rsidP="00C63690">
      <w:pPr>
        <w:suppressAutoHyphens/>
        <w:jc w:val="both"/>
      </w:pPr>
      <w:r w:rsidRPr="00B9183E">
        <w:t>W</w:t>
      </w:r>
      <w:r w:rsidR="00D56F49">
        <w:t xml:space="preserve">ettelijke </w:t>
      </w:r>
      <w:r w:rsidRPr="00B9183E">
        <w:t>A</w:t>
      </w:r>
      <w:r w:rsidR="00D56F49">
        <w:t xml:space="preserve">ansprakelijkheid </w:t>
      </w:r>
      <w:r w:rsidRPr="00B9183E">
        <w:t>M</w:t>
      </w:r>
      <w:r w:rsidR="00D56F49">
        <w:t>otorvoertuigen</w:t>
      </w:r>
      <w:r w:rsidR="003D477E">
        <w:t xml:space="preserve"> (WAM).</w:t>
      </w:r>
    </w:p>
    <w:p w14:paraId="20FADBDE" w14:textId="69C4B2DC" w:rsidR="0039173F" w:rsidRDefault="0039173F">
      <w:pPr>
        <w:rPr>
          <w:b/>
          <w:bCs/>
        </w:rPr>
      </w:pPr>
    </w:p>
    <w:p w14:paraId="5FF48B57" w14:textId="3C2CC87E" w:rsidR="00701092" w:rsidRPr="00323617" w:rsidRDefault="00701092" w:rsidP="00701092">
      <w:pPr>
        <w:rPr>
          <w:b/>
          <w:bCs/>
        </w:rPr>
      </w:pPr>
      <w:r w:rsidRPr="00323617">
        <w:rPr>
          <w:b/>
          <w:bCs/>
        </w:rPr>
        <w:t xml:space="preserve">Wagenpark </w:t>
      </w:r>
    </w:p>
    <w:p w14:paraId="439284C3" w14:textId="35094EF4" w:rsidR="00701092" w:rsidRDefault="00701092" w:rsidP="00701092">
      <w:r w:rsidRPr="00223207">
        <w:t xml:space="preserve">Rollend materieel, zoals personenauto’s, vrachtauto’s en brommers. Zie </w:t>
      </w:r>
      <w:r w:rsidRPr="00BE0102">
        <w:t xml:space="preserve">bijlage </w:t>
      </w:r>
      <w:r w:rsidR="00310400" w:rsidRPr="00BE0102">
        <w:t>1</w:t>
      </w:r>
      <w:r w:rsidRPr="00BE0102">
        <w:t>2</w:t>
      </w:r>
      <w:r w:rsidRPr="00223207">
        <w:t xml:space="preserve"> voor de volledige lijst.</w:t>
      </w:r>
    </w:p>
    <w:p w14:paraId="595D00CD" w14:textId="77777777" w:rsidR="00701092" w:rsidRPr="00CC7418" w:rsidRDefault="00701092" w:rsidP="00FC3CDC"/>
    <w:p w14:paraId="1A35248E" w14:textId="332C11C7" w:rsidR="005E720E" w:rsidRPr="00CC7418" w:rsidRDefault="005E720E" w:rsidP="00FC3CDC">
      <w:pPr>
        <w:rPr>
          <w:b/>
          <w:bCs/>
        </w:rPr>
      </w:pPr>
      <w:r w:rsidRPr="00CC7418">
        <w:rPr>
          <w:b/>
          <w:bCs/>
        </w:rPr>
        <w:t>WAM of WA</w:t>
      </w:r>
    </w:p>
    <w:p w14:paraId="5E1EE227" w14:textId="4C86695F" w:rsidR="00093627" w:rsidRPr="00CC7418" w:rsidRDefault="005E720E" w:rsidP="00CC7418">
      <w:r w:rsidRPr="00CC7418">
        <w:t>Wettelijke aansprakelijkheidsverzekering</w:t>
      </w:r>
      <w:r w:rsidR="003B2AB5" w:rsidRPr="00CC7418">
        <w:t xml:space="preserve"> </w:t>
      </w:r>
      <w:r w:rsidR="006C6C79" w:rsidRPr="00CC7418">
        <w:t>Motorrijtuigen</w:t>
      </w:r>
      <w:r w:rsidR="00903CA8">
        <w:t>.</w:t>
      </w:r>
    </w:p>
    <w:p w14:paraId="7BF65F9C" w14:textId="4E9B2BB8" w:rsidR="00E91DF0" w:rsidRPr="00234E74" w:rsidRDefault="00997727" w:rsidP="005F53C5">
      <w:pPr>
        <w:pStyle w:val="Kop1"/>
        <w:suppressAutoHyphens/>
        <w:rPr>
          <w:sz w:val="40"/>
        </w:rPr>
      </w:pPr>
      <w:bookmarkStart w:id="5" w:name="_Toc527637384"/>
      <w:bookmarkStart w:id="6" w:name="_Toc171331238"/>
      <w:r w:rsidRPr="00234E74">
        <w:rPr>
          <w:sz w:val="40"/>
        </w:rPr>
        <w:lastRenderedPageBreak/>
        <w:t>Algemene informatie, scope en doel aanbesteding</w:t>
      </w:r>
      <w:bookmarkEnd w:id="5"/>
      <w:bookmarkEnd w:id="6"/>
    </w:p>
    <w:p w14:paraId="35BEE6DF" w14:textId="1366C5D4" w:rsidR="006F278F" w:rsidRPr="005C7E26" w:rsidRDefault="00AC5E8F" w:rsidP="005F53C5">
      <w:pPr>
        <w:pStyle w:val="Kop2"/>
        <w:suppressAutoHyphens/>
        <w:ind w:left="0" w:firstLine="0"/>
        <w:jc w:val="both"/>
        <w:rPr>
          <w:color w:val="auto"/>
        </w:rPr>
      </w:pPr>
      <w:bookmarkStart w:id="7" w:name="_Toc527637385"/>
      <w:bookmarkStart w:id="8" w:name="_Toc171331239"/>
      <w:bookmarkStart w:id="9" w:name="_Toc419285363"/>
      <w:bookmarkStart w:id="10" w:name="_Toc421086859"/>
      <w:bookmarkStart w:id="11" w:name="_Toc421100590"/>
      <w:r>
        <w:rPr>
          <w:noProof/>
        </w:rPr>
        <w:drawing>
          <wp:anchor distT="0" distB="0" distL="114300" distR="114300" simplePos="0" relativeHeight="251657216" behindDoc="0" locked="0" layoutInCell="1" allowOverlap="1" wp14:anchorId="5501C3C7" wp14:editId="651A11D6">
            <wp:simplePos x="0" y="0"/>
            <wp:positionH relativeFrom="column">
              <wp:posOffset>3575159</wp:posOffset>
            </wp:positionH>
            <wp:positionV relativeFrom="paragraph">
              <wp:posOffset>160655</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997727" w:rsidRPr="005C7E26">
        <w:rPr>
          <w:color w:val="auto"/>
        </w:rPr>
        <w:t>Aanbestedende dienst</w:t>
      </w:r>
      <w:bookmarkEnd w:id="7"/>
      <w:bookmarkEnd w:id="8"/>
    </w:p>
    <w:bookmarkEnd w:id="9"/>
    <w:bookmarkEnd w:id="10"/>
    <w:bookmarkEnd w:id="11"/>
    <w:p w14:paraId="7FF39B22" w14:textId="501DB024" w:rsidR="005F53C5" w:rsidRDefault="005F53C5" w:rsidP="0018413D">
      <w:r w:rsidRPr="0031053B">
        <w:rPr>
          <w:rFonts w:cs="Arial"/>
          <w:u w:val="single"/>
        </w:rPr>
        <w:t xml:space="preserve">Veiligheidsregio Limburg-Noord </w:t>
      </w:r>
      <w:r w:rsidRPr="0031053B">
        <w:rPr>
          <w:rFonts w:cs="Arial"/>
          <w:u w:val="single"/>
        </w:rPr>
        <w:br/>
      </w:r>
      <w:r w:rsidR="008B3C12">
        <w:t xml:space="preserve">VRLN is een gemeenschappelijke regeling die haar oorsprong kent in de Wet op de Veiligheidsregio’s.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7777777" w:rsidR="00FB3844" w:rsidRDefault="00FB3844" w:rsidP="00FB3844">
      <w:pPr>
        <w:spacing w:line="276" w:lineRule="auto"/>
      </w:pPr>
      <w:r>
        <w:t>Crisisbeheersing kent de afdelingen Crisisbeheersing, Meldkamer (MK), GHOR en Oranje Kolom.</w:t>
      </w:r>
      <w:r w:rsidRPr="00BD4829">
        <w:t xml:space="preserve"> </w:t>
      </w:r>
    </w:p>
    <w:p w14:paraId="48633195" w14:textId="45CF1C74" w:rsidR="00FB3844" w:rsidRDefault="00950DD3" w:rsidP="00FB3844">
      <w:pPr>
        <w:spacing w:line="276" w:lineRule="auto"/>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FB3844">
      <w:pPr>
        <w:spacing w:line="276" w:lineRule="auto"/>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FB3844">
      <w:pPr>
        <w:rPr>
          <w:iCs/>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574149D1" w:rsidR="00093627" w:rsidRPr="00093627" w:rsidRDefault="005F53C5" w:rsidP="00093627">
      <w:pPr>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7B3A802B" w:rsidR="00D4394D" w:rsidRDefault="00093627" w:rsidP="00BE0102">
      <w:pPr>
        <w:jc w:val="both"/>
      </w:pPr>
      <w:r w:rsidRPr="00234FB1">
        <w:t>De GGD Limburg-Noord bevordert, beschermt en bewaakt de gezondheid van de ruim 5</w:t>
      </w:r>
      <w:r w:rsidR="00950DD3">
        <w:t>24.000</w:t>
      </w:r>
      <w:r w:rsidRPr="00234FB1">
        <w:t xml:space="preserve">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09362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7133124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5FBE85BC" w14:textId="3A23261C" w:rsidR="007B5BB4" w:rsidRDefault="00F57E44" w:rsidP="007B5BB4">
      <w:pPr>
        <w:jc w:val="both"/>
        <w:rPr>
          <w:iCs/>
        </w:rPr>
      </w:pPr>
      <w:bookmarkStart w:id="47" w:name="_Toc527637392"/>
      <w:r w:rsidRPr="00F86B19">
        <w:t xml:space="preserve">De huidige Overeenkomst van </w:t>
      </w:r>
      <w:r w:rsidR="00DF1850" w:rsidRPr="00F86B19">
        <w:t>VRLN</w:t>
      </w:r>
      <w:r w:rsidRPr="00F86B19">
        <w:t xml:space="preserve"> voor </w:t>
      </w:r>
      <w:r w:rsidR="00D77BAE" w:rsidRPr="00F86B19">
        <w:t>de verzekering van ons wagenpark</w:t>
      </w:r>
      <w:r w:rsidRPr="00F86B19">
        <w:t xml:space="preserve"> loopt af en er dient een nieuwe Overeenkomst te worden afgesloten. </w:t>
      </w:r>
      <w:r w:rsidR="007B5BB4" w:rsidRPr="00F86B19">
        <w:rPr>
          <w:iCs/>
        </w:rPr>
        <w:t xml:space="preserve">Het gaat in deze Aanbesteding om een Opdracht </w:t>
      </w:r>
      <w:r w:rsidR="00A520C2">
        <w:rPr>
          <w:iCs/>
        </w:rPr>
        <w:t>die</w:t>
      </w:r>
      <w:r w:rsidR="007B5BB4" w:rsidRPr="00F86B19">
        <w:rPr>
          <w:iCs/>
        </w:rPr>
        <w:t xml:space="preserve"> betrekking heeft op het verrichten van diensten. De doelstelling is het afsluiten van een Overeenkomst betreffende een WA-, of WA/</w:t>
      </w:r>
      <w:r w:rsidR="003C02A0">
        <w:rPr>
          <w:iCs/>
        </w:rPr>
        <w:t xml:space="preserve"> </w:t>
      </w:r>
      <w:r w:rsidR="007B5BB4" w:rsidRPr="00F86B19">
        <w:rPr>
          <w:iCs/>
        </w:rPr>
        <w:t>Casco- verzekering ten behoeve van het Wagenpark van de Opdrachtgever.</w:t>
      </w:r>
      <w:r w:rsidR="007B5BB4">
        <w:rPr>
          <w:iCs/>
        </w:rPr>
        <w:t xml:space="preserve"> </w:t>
      </w:r>
    </w:p>
    <w:p w14:paraId="6A70B537" w14:textId="77777777" w:rsidR="000E60CF" w:rsidRDefault="000E60CF" w:rsidP="007B5BB4">
      <w:pPr>
        <w:jc w:val="both"/>
        <w:rPr>
          <w:iCs/>
        </w:rPr>
      </w:pPr>
    </w:p>
    <w:p w14:paraId="01892D26" w14:textId="77777777" w:rsidR="000E60CF" w:rsidRPr="009D4A89" w:rsidRDefault="000E60CF" w:rsidP="000E60CF">
      <w:pPr>
        <w:jc w:val="both"/>
      </w:pPr>
      <w:r w:rsidRPr="009D4A89">
        <w:t>VRLN is een kennis- en expertisecentrum op het gebied van veiligheid en zorgorganisatie. Op effectieve en efficiënte wijzen de veiligheid bevorderen door kennis, ervaring, burgers, bedrijven en organisaties samenbrengen. Het geheel vanuit een transparante en open organisatie. Daarbij hoort dat wij voortdurend scherp zijn op maatschappelijke ontwikkelingen, innovatie en de vertaling daarvan naar veiligheid.</w:t>
      </w:r>
    </w:p>
    <w:p w14:paraId="54FE789D" w14:textId="77777777" w:rsidR="00C10908" w:rsidRPr="00E1332F" w:rsidRDefault="00C10908" w:rsidP="00806F5A">
      <w:pPr>
        <w:pStyle w:val="Kop2"/>
        <w:suppressAutoHyphens/>
        <w:ind w:left="0" w:firstLine="0"/>
        <w:jc w:val="both"/>
        <w:rPr>
          <w:color w:val="auto"/>
        </w:rPr>
      </w:pPr>
      <w:bookmarkStart w:id="48" w:name="_Toc524008116"/>
      <w:bookmarkStart w:id="49" w:name="_Toc171331241"/>
      <w:r w:rsidRPr="00E1332F">
        <w:rPr>
          <w:color w:val="auto"/>
        </w:rPr>
        <w:t>Looptijd Overeenkomst</w:t>
      </w:r>
      <w:bookmarkEnd w:id="48"/>
      <w:bookmarkEnd w:id="49"/>
    </w:p>
    <w:p w14:paraId="3664B275" w14:textId="31F68F2D" w:rsidR="00873645" w:rsidRPr="007350AA" w:rsidRDefault="00873645" w:rsidP="00873645">
      <w:pPr>
        <w:jc w:val="both"/>
      </w:pPr>
      <w:r w:rsidRPr="007350AA">
        <w:t xml:space="preserve">Het doel van deze aanbesteding is om één Overeenkomst te sluiten met één Opdrachtnemer. De beoogde ingangsdatum van de Overeenkomst is 1 januari 2025. </w:t>
      </w:r>
    </w:p>
    <w:p w14:paraId="501F1136" w14:textId="77777777" w:rsidR="00873645" w:rsidRPr="00C8497A" w:rsidRDefault="00873645" w:rsidP="00873645">
      <w:pPr>
        <w:jc w:val="both"/>
      </w:pPr>
    </w:p>
    <w:p w14:paraId="5D84E4C0" w14:textId="77777777" w:rsidR="004D55C4" w:rsidRDefault="00873645" w:rsidP="00A716F5">
      <w:pPr>
        <w:jc w:val="both"/>
      </w:pPr>
      <w:r w:rsidRPr="00522CB2">
        <w:t xml:space="preserve">De initiële contractduur van de </w:t>
      </w:r>
      <w:r w:rsidRPr="00522CB2">
        <w:rPr>
          <w:rFonts w:cs="Arial"/>
        </w:rPr>
        <w:t xml:space="preserve">Overeenkomst bedraagt 2 jaar. De Overeenkomst kan door de Opdrachtgever met </w:t>
      </w:r>
      <w:r w:rsidR="00387117">
        <w:rPr>
          <w:rFonts w:cs="Arial"/>
        </w:rPr>
        <w:t>4</w:t>
      </w:r>
      <w:r w:rsidRPr="00522CB2">
        <w:rPr>
          <w:rFonts w:cs="Arial"/>
        </w:rPr>
        <w:t xml:space="preserve"> maal 1 jaar worden verlengd. </w:t>
      </w:r>
      <w:r w:rsidRPr="00522CB2">
        <w:t xml:space="preserve">De Overeenkomst wordt stilzwijgend verlengd. </w:t>
      </w:r>
    </w:p>
    <w:p w14:paraId="318CFB17" w14:textId="28E53479" w:rsidR="005B0535" w:rsidRDefault="00873645" w:rsidP="005B0535">
      <w:pPr>
        <w:jc w:val="both"/>
        <w:rPr>
          <w:rFonts w:cs="Arial"/>
          <w:bCs/>
          <w:szCs w:val="26"/>
        </w:rPr>
      </w:pPr>
      <w:r w:rsidRPr="00522CB2">
        <w:t>De Opdrachtgever</w:t>
      </w:r>
      <w:r w:rsidRPr="00522CB2">
        <w:rPr>
          <w:i/>
        </w:rPr>
        <w:t xml:space="preserve"> </w:t>
      </w:r>
      <w:r w:rsidRPr="00522CB2">
        <w:t xml:space="preserve">zal de Opdrachtnemer uiterlijk </w:t>
      </w:r>
      <w:r w:rsidR="001B346D">
        <w:t>3</w:t>
      </w:r>
      <w:r w:rsidRPr="00522CB2">
        <w:t xml:space="preserve"> maanden voor het aflopen van de Overeenkomst schriftelijk mededelen wanneer zij de Overeenkomst niet verlengd. </w:t>
      </w:r>
      <w:r w:rsidR="005B0535">
        <w:rPr>
          <w:rFonts w:cs="Arial"/>
          <w:bCs/>
          <w:szCs w:val="26"/>
        </w:rPr>
        <w:t xml:space="preserve">De opdrachtnemer zal de opdrachtgever uiterlijk 6 maanden voor het aflopen van </w:t>
      </w:r>
      <w:r w:rsidR="00212262">
        <w:rPr>
          <w:rFonts w:cs="Arial"/>
          <w:bCs/>
          <w:szCs w:val="26"/>
        </w:rPr>
        <w:t xml:space="preserve">de </w:t>
      </w:r>
      <w:r w:rsidR="005B0535">
        <w:rPr>
          <w:rFonts w:cs="Arial"/>
          <w:bCs/>
          <w:szCs w:val="26"/>
        </w:rPr>
        <w:t>overeenkomst schriftelijk de overeenkomst</w:t>
      </w:r>
      <w:r w:rsidR="00212262">
        <w:rPr>
          <w:rFonts w:cs="Arial"/>
          <w:bCs/>
          <w:szCs w:val="26"/>
        </w:rPr>
        <w:t xml:space="preserve"> opzeggen</w:t>
      </w:r>
      <w:r w:rsidR="005B0535">
        <w:rPr>
          <w:rFonts w:cs="Arial"/>
          <w:bCs/>
          <w:szCs w:val="26"/>
        </w:rPr>
        <w:t>.</w:t>
      </w:r>
    </w:p>
    <w:p w14:paraId="293FDDE0" w14:textId="122FAAA0" w:rsidR="006E1DB0" w:rsidRDefault="006E1DB0" w:rsidP="005B0535">
      <w:pPr>
        <w:jc w:val="both"/>
        <w:rPr>
          <w:rFonts w:cs="Arial"/>
          <w:bCs/>
          <w:szCs w:val="26"/>
        </w:rPr>
      </w:pPr>
      <w:r w:rsidRPr="00522CB2">
        <w:rPr>
          <w:rFonts w:cs="Arial"/>
          <w:bCs/>
          <w:szCs w:val="26"/>
        </w:rPr>
        <w:t xml:space="preserve">De overeenkomst eindigt van rechtswege uiterlijk op </w:t>
      </w:r>
      <w:r>
        <w:rPr>
          <w:rFonts w:cs="Arial"/>
          <w:bCs/>
          <w:szCs w:val="26"/>
        </w:rPr>
        <w:t>31 december</w:t>
      </w:r>
      <w:r w:rsidRPr="00522CB2">
        <w:rPr>
          <w:rFonts w:cs="Arial"/>
          <w:bCs/>
          <w:szCs w:val="26"/>
        </w:rPr>
        <w:t xml:space="preserve"> 203</w:t>
      </w:r>
      <w:r>
        <w:rPr>
          <w:rFonts w:cs="Arial"/>
          <w:bCs/>
          <w:szCs w:val="26"/>
        </w:rPr>
        <w:t>0.</w:t>
      </w:r>
    </w:p>
    <w:p w14:paraId="4CA53794" w14:textId="77777777" w:rsidR="00252446" w:rsidRDefault="00252446" w:rsidP="00873645">
      <w:pPr>
        <w:jc w:val="both"/>
        <w:rPr>
          <w:rFonts w:cs="Arial"/>
          <w:bCs/>
          <w:szCs w:val="26"/>
        </w:rPr>
      </w:pPr>
    </w:p>
    <w:p w14:paraId="577BCE0D" w14:textId="21E76402" w:rsidR="00911B97" w:rsidRPr="0019564E" w:rsidRDefault="009423B4" w:rsidP="009423B4">
      <w:pPr>
        <w:jc w:val="both"/>
        <w:rPr>
          <w:rFonts w:cs="Arial"/>
          <w:szCs w:val="18"/>
        </w:rPr>
      </w:pPr>
      <w:r w:rsidRPr="0019564E">
        <w:rPr>
          <w:rFonts w:cs="Arial"/>
          <w:szCs w:val="18"/>
        </w:rPr>
        <w:t>Indien de totale schadelast (uitkeringen, reserveringen en kosten) op 1 juni 202</w:t>
      </w:r>
      <w:r w:rsidR="00285C7D" w:rsidRPr="0019564E">
        <w:rPr>
          <w:rFonts w:cs="Arial"/>
          <w:szCs w:val="18"/>
        </w:rPr>
        <w:t>6</w:t>
      </w:r>
      <w:r w:rsidRPr="0019564E">
        <w:rPr>
          <w:rFonts w:cs="Arial"/>
          <w:szCs w:val="18"/>
        </w:rPr>
        <w:t xml:space="preserve"> meer dan </w:t>
      </w:r>
      <w:r w:rsidR="00D26CE7" w:rsidRPr="0019564E">
        <w:rPr>
          <w:rFonts w:cs="Arial"/>
          <w:szCs w:val="18"/>
        </w:rPr>
        <w:t>70</w:t>
      </w:r>
      <w:r w:rsidRPr="0019564E">
        <w:rPr>
          <w:rFonts w:cs="Arial"/>
          <w:szCs w:val="18"/>
        </w:rPr>
        <w:t>% van de geboekte bruto premie bedraagt</w:t>
      </w:r>
      <w:r w:rsidR="00E642D5" w:rsidRPr="0019564E">
        <w:rPr>
          <w:rFonts w:cs="Arial"/>
          <w:szCs w:val="18"/>
        </w:rPr>
        <w:t>,</w:t>
      </w:r>
      <w:r w:rsidRPr="0019564E">
        <w:rPr>
          <w:rFonts w:cs="Arial"/>
          <w:szCs w:val="18"/>
        </w:rPr>
        <w:t xml:space="preserve"> heeft de Opdrachtnemer de mogelijkheid om per 1 januari 202</w:t>
      </w:r>
      <w:r w:rsidR="00D26CE7" w:rsidRPr="0019564E">
        <w:rPr>
          <w:rFonts w:cs="Arial"/>
          <w:szCs w:val="18"/>
        </w:rPr>
        <w:t>7</w:t>
      </w:r>
      <w:r w:rsidR="00930B12" w:rsidRPr="0019564E">
        <w:rPr>
          <w:rFonts w:cs="Arial"/>
          <w:szCs w:val="18"/>
        </w:rPr>
        <w:t xml:space="preserve"> </w:t>
      </w:r>
      <w:r w:rsidRPr="0019564E">
        <w:rPr>
          <w:rFonts w:cs="Arial"/>
          <w:szCs w:val="18"/>
        </w:rPr>
        <w:t>de premie te herzien</w:t>
      </w:r>
      <w:r w:rsidR="00927A16" w:rsidRPr="0019564E">
        <w:rPr>
          <w:rFonts w:cs="Arial"/>
          <w:szCs w:val="18"/>
        </w:rPr>
        <w:t xml:space="preserve">. </w:t>
      </w:r>
      <w:r w:rsidR="008E6028" w:rsidRPr="0019564E">
        <w:rPr>
          <w:rFonts w:cs="Arial"/>
          <w:szCs w:val="18"/>
        </w:rPr>
        <w:t>Indien de schadelast (uitkeringen, reserveringen en kosten) op 1 juni 2027 minder dan 50</w:t>
      </w:r>
      <w:r w:rsidR="002C084D" w:rsidRPr="0019564E">
        <w:rPr>
          <w:rFonts w:cs="Arial"/>
          <w:szCs w:val="18"/>
        </w:rPr>
        <w:t>%</w:t>
      </w:r>
      <w:r w:rsidR="008E6028" w:rsidRPr="0019564E">
        <w:rPr>
          <w:rFonts w:cs="Arial"/>
          <w:szCs w:val="18"/>
        </w:rPr>
        <w:t xml:space="preserve"> van de geboekte bruto premie bedraagt </w:t>
      </w:r>
      <w:r w:rsidR="00481616" w:rsidRPr="0019564E">
        <w:rPr>
          <w:rFonts w:cs="Arial"/>
          <w:szCs w:val="18"/>
        </w:rPr>
        <w:t>vindt er een premiereductie plaats.</w:t>
      </w:r>
      <w:r w:rsidR="00DD4CFA" w:rsidRPr="0019564E">
        <w:rPr>
          <w:rFonts w:cs="Arial"/>
          <w:szCs w:val="18"/>
        </w:rPr>
        <w:t xml:space="preserve"> D</w:t>
      </w:r>
      <w:r w:rsidR="00C7545C">
        <w:rPr>
          <w:rFonts w:cs="Arial"/>
          <w:szCs w:val="18"/>
        </w:rPr>
        <w:t>eze paragraaf geldt ook voor alle opvolgende jaren</w:t>
      </w:r>
      <w:r w:rsidR="0019564E" w:rsidRPr="0019564E">
        <w:rPr>
          <w:rFonts w:cs="Arial"/>
          <w:szCs w:val="18"/>
        </w:rPr>
        <w:t>.</w:t>
      </w:r>
    </w:p>
    <w:p w14:paraId="716038D4" w14:textId="77777777" w:rsidR="00F57E44" w:rsidRPr="00832CF1" w:rsidRDefault="00F57E44" w:rsidP="00832CF1">
      <w:pPr>
        <w:pStyle w:val="Kop2"/>
        <w:suppressAutoHyphens/>
        <w:ind w:left="0" w:firstLine="0"/>
        <w:jc w:val="both"/>
        <w:rPr>
          <w:color w:val="auto"/>
        </w:rPr>
      </w:pPr>
      <w:bookmarkStart w:id="50" w:name="_Toc527637395"/>
      <w:bookmarkStart w:id="51" w:name="_Toc171331242"/>
      <w:r w:rsidRPr="00832CF1">
        <w:rPr>
          <w:color w:val="auto"/>
        </w:rPr>
        <w:t>Voorwerp van de Opdracht (scope)</w:t>
      </w:r>
      <w:bookmarkEnd w:id="50"/>
      <w:bookmarkEnd w:id="51"/>
    </w:p>
    <w:p w14:paraId="49D1039B" w14:textId="40A80414" w:rsidR="00FB78C3" w:rsidRPr="00115CAE" w:rsidRDefault="00FB78C3" w:rsidP="00FB78C3">
      <w:pPr>
        <w:jc w:val="both"/>
      </w:pPr>
      <w:r w:rsidRPr="00115CAE">
        <w:t xml:space="preserve">Het Wagenpark van de Opdrachtgever is verspreid ondergebracht op diverse locaties van de Opdrachtgever in Noord- en Midden-Limburg. Dit om effectief inzetbaar te zijn voor incidenten en rampen. Daarnaast wordt het Wagenpark gebruikt voor dagelijkse werkzaamheden. </w:t>
      </w:r>
    </w:p>
    <w:p w14:paraId="728436FC" w14:textId="77777777" w:rsidR="00FB78C3" w:rsidRPr="00115CAE" w:rsidRDefault="00FB78C3" w:rsidP="00FB78C3">
      <w:pPr>
        <w:jc w:val="both"/>
      </w:pPr>
    </w:p>
    <w:p w14:paraId="553E4E0B" w14:textId="335FDC3C" w:rsidR="00FB78C3" w:rsidRPr="00115CAE" w:rsidRDefault="00FB78C3" w:rsidP="00FB78C3">
      <w:pPr>
        <w:jc w:val="both"/>
      </w:pPr>
      <w:r w:rsidRPr="00115CAE">
        <w:t xml:space="preserve">VRLN heeft voertuigen in eigendom </w:t>
      </w:r>
      <w:r w:rsidR="00187CB8">
        <w:t xml:space="preserve">die </w:t>
      </w:r>
      <w:r w:rsidRPr="00115CAE">
        <w:t xml:space="preserve">in te delen </w:t>
      </w:r>
      <w:r w:rsidR="00187CB8">
        <w:t>zijn in</w:t>
      </w:r>
      <w:r w:rsidRPr="00115CAE">
        <w:t>:</w:t>
      </w:r>
    </w:p>
    <w:tbl>
      <w:tblPr>
        <w:tblStyle w:val="Onopgemaaktetabel4"/>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8"/>
      </w:tblGrid>
      <w:tr w:rsidR="00187CB8" w:rsidRPr="003B1CFB" w14:paraId="6756B75C" w14:textId="77777777" w:rsidTr="0018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34361" w14:textId="77777777" w:rsidR="00187CB8" w:rsidRPr="009E0D30" w:rsidRDefault="00187CB8" w:rsidP="00664C7F">
            <w:pPr>
              <w:jc w:val="both"/>
              <w:rPr>
                <w:i/>
                <w:iCs/>
              </w:rPr>
            </w:pPr>
            <w:r w:rsidRPr="009E0D30">
              <w:rPr>
                <w:i/>
                <w:iCs/>
              </w:rPr>
              <w:t>Type</w:t>
            </w:r>
          </w:p>
        </w:tc>
        <w:tc>
          <w:tcPr>
            <w:tcW w:w="30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591A68" w14:textId="77777777" w:rsidR="00187CB8" w:rsidRPr="009E0D30" w:rsidRDefault="00187CB8" w:rsidP="00664C7F">
            <w:pPr>
              <w:jc w:val="both"/>
              <w:cnfStyle w:val="100000000000" w:firstRow="1" w:lastRow="0" w:firstColumn="0" w:lastColumn="0" w:oddVBand="0" w:evenVBand="0" w:oddHBand="0" w:evenHBand="0" w:firstRowFirstColumn="0" w:firstRowLastColumn="0" w:lastRowFirstColumn="0" w:lastRowLastColumn="0"/>
              <w:rPr>
                <w:i/>
                <w:iCs/>
              </w:rPr>
            </w:pPr>
            <w:r w:rsidRPr="009E0D30">
              <w:rPr>
                <w:i/>
                <w:iCs/>
              </w:rPr>
              <w:t>Gewichtsklasse</w:t>
            </w:r>
          </w:p>
        </w:tc>
      </w:tr>
      <w:tr w:rsidR="00187CB8" w:rsidRPr="003B1CFB" w14:paraId="440EFE65" w14:textId="77777777" w:rsidTr="0018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tcBorders>
            <w:shd w:val="clear" w:color="auto" w:fill="auto"/>
          </w:tcPr>
          <w:p w14:paraId="04C52B61" w14:textId="77777777" w:rsidR="00187CB8" w:rsidRPr="009E0D30" w:rsidRDefault="00187CB8" w:rsidP="00664C7F">
            <w:pPr>
              <w:jc w:val="both"/>
              <w:rPr>
                <w:b w:val="0"/>
                <w:bCs w:val="0"/>
              </w:rPr>
            </w:pPr>
            <w:r w:rsidRPr="009E0D30">
              <w:rPr>
                <w:b w:val="0"/>
                <w:bCs w:val="0"/>
              </w:rPr>
              <w:t>Personenauto</w:t>
            </w:r>
          </w:p>
        </w:tc>
        <w:tc>
          <w:tcPr>
            <w:tcW w:w="3008" w:type="dxa"/>
            <w:tcBorders>
              <w:top w:val="single" w:sz="4" w:space="0" w:color="auto"/>
            </w:tcBorders>
            <w:shd w:val="clear" w:color="auto" w:fill="auto"/>
          </w:tcPr>
          <w:p w14:paraId="61102958" w14:textId="77777777" w:rsidR="00187CB8" w:rsidRPr="009E0D30" w:rsidRDefault="00187CB8" w:rsidP="00664C7F">
            <w:pPr>
              <w:jc w:val="both"/>
              <w:cnfStyle w:val="000000100000" w:firstRow="0" w:lastRow="0" w:firstColumn="0" w:lastColumn="0" w:oddVBand="0" w:evenVBand="0" w:oddHBand="1" w:evenHBand="0" w:firstRowFirstColumn="0" w:firstRowLastColumn="0" w:lastRowFirstColumn="0" w:lastRowLastColumn="0"/>
            </w:pPr>
            <w:r w:rsidRPr="009E0D30">
              <w:t>&lt; 3500</w:t>
            </w:r>
          </w:p>
        </w:tc>
      </w:tr>
      <w:tr w:rsidR="00187CB8" w:rsidRPr="003B1CFB" w14:paraId="3EA98B72" w14:textId="77777777" w:rsidTr="00187CB8">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0E4231FA" w14:textId="77777777" w:rsidR="00187CB8" w:rsidRPr="009E0D30" w:rsidRDefault="00187CB8" w:rsidP="00664C7F">
            <w:pPr>
              <w:jc w:val="both"/>
              <w:rPr>
                <w:b w:val="0"/>
                <w:bCs w:val="0"/>
              </w:rPr>
            </w:pPr>
            <w:r w:rsidRPr="009E0D30">
              <w:rPr>
                <w:b w:val="0"/>
                <w:bCs w:val="0"/>
              </w:rPr>
              <w:t>Bestelauto</w:t>
            </w:r>
          </w:p>
        </w:tc>
        <w:tc>
          <w:tcPr>
            <w:tcW w:w="3008" w:type="dxa"/>
            <w:shd w:val="clear" w:color="auto" w:fill="auto"/>
          </w:tcPr>
          <w:p w14:paraId="0BA7C7D2" w14:textId="77777777" w:rsidR="00187CB8" w:rsidRPr="009E0D30" w:rsidRDefault="00187CB8" w:rsidP="00664C7F">
            <w:pPr>
              <w:jc w:val="both"/>
              <w:cnfStyle w:val="000000000000" w:firstRow="0" w:lastRow="0" w:firstColumn="0" w:lastColumn="0" w:oddVBand="0" w:evenVBand="0" w:oddHBand="0" w:evenHBand="0" w:firstRowFirstColumn="0" w:firstRowLastColumn="0" w:lastRowFirstColumn="0" w:lastRowLastColumn="0"/>
            </w:pPr>
            <w:r w:rsidRPr="009E0D30">
              <w:t>&lt; 3500</w:t>
            </w:r>
          </w:p>
        </w:tc>
      </w:tr>
      <w:tr w:rsidR="00187CB8" w:rsidRPr="003B1CFB" w14:paraId="375F528F" w14:textId="77777777" w:rsidTr="0018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09576B2F" w14:textId="77777777" w:rsidR="00187CB8" w:rsidRPr="009E0D30" w:rsidRDefault="00187CB8" w:rsidP="00664C7F">
            <w:pPr>
              <w:jc w:val="both"/>
              <w:rPr>
                <w:b w:val="0"/>
                <w:bCs w:val="0"/>
              </w:rPr>
            </w:pPr>
            <w:r w:rsidRPr="009E0D30">
              <w:rPr>
                <w:b w:val="0"/>
                <w:bCs w:val="0"/>
              </w:rPr>
              <w:t>Vrachtauto</w:t>
            </w:r>
          </w:p>
        </w:tc>
        <w:tc>
          <w:tcPr>
            <w:tcW w:w="3008" w:type="dxa"/>
            <w:shd w:val="clear" w:color="auto" w:fill="auto"/>
          </w:tcPr>
          <w:p w14:paraId="16182565" w14:textId="77777777" w:rsidR="00187CB8" w:rsidRPr="009E0D30" w:rsidRDefault="00187CB8" w:rsidP="00664C7F">
            <w:pPr>
              <w:jc w:val="both"/>
              <w:cnfStyle w:val="000000100000" w:firstRow="0" w:lastRow="0" w:firstColumn="0" w:lastColumn="0" w:oddVBand="0" w:evenVBand="0" w:oddHBand="1" w:evenHBand="0" w:firstRowFirstColumn="0" w:firstRowLastColumn="0" w:lastRowFirstColumn="0" w:lastRowLastColumn="0"/>
            </w:pPr>
            <w:r w:rsidRPr="009E0D30">
              <w:t>&gt; 3500</w:t>
            </w:r>
          </w:p>
        </w:tc>
      </w:tr>
      <w:tr w:rsidR="00187CB8" w:rsidRPr="003B1CFB" w14:paraId="1D1F95E5" w14:textId="77777777" w:rsidTr="00187CB8">
        <w:trPr>
          <w:trHeight w:val="196"/>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5EEEFAA2" w14:textId="77777777" w:rsidR="00187CB8" w:rsidRPr="009E0D30" w:rsidRDefault="00187CB8" w:rsidP="00664C7F">
            <w:pPr>
              <w:jc w:val="both"/>
              <w:rPr>
                <w:b w:val="0"/>
                <w:bCs w:val="0"/>
              </w:rPr>
            </w:pPr>
            <w:r w:rsidRPr="009E0D30">
              <w:rPr>
                <w:b w:val="0"/>
                <w:bCs w:val="0"/>
              </w:rPr>
              <w:t>Bromfietsen</w:t>
            </w:r>
          </w:p>
        </w:tc>
        <w:tc>
          <w:tcPr>
            <w:tcW w:w="3008" w:type="dxa"/>
            <w:shd w:val="clear" w:color="auto" w:fill="auto"/>
          </w:tcPr>
          <w:p w14:paraId="7C63D642" w14:textId="5B45C31A" w:rsidR="00187CB8" w:rsidRPr="009E0D30" w:rsidRDefault="00187CB8" w:rsidP="00664C7F">
            <w:pPr>
              <w:jc w:val="both"/>
              <w:cnfStyle w:val="000000000000" w:firstRow="0" w:lastRow="0" w:firstColumn="0" w:lastColumn="0" w:oddVBand="0" w:evenVBand="0" w:oddHBand="0" w:evenHBand="0" w:firstRowFirstColumn="0" w:firstRowLastColumn="0" w:lastRowFirstColumn="0" w:lastRowLastColumn="0"/>
            </w:pPr>
          </w:p>
        </w:tc>
      </w:tr>
      <w:tr w:rsidR="00187CB8" w:rsidRPr="003B1CFB" w14:paraId="126A8FF1" w14:textId="77777777" w:rsidTr="0018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5FC625AA" w14:textId="77777777" w:rsidR="00187CB8" w:rsidRPr="009E0D30" w:rsidRDefault="00187CB8" w:rsidP="00664C7F">
            <w:pPr>
              <w:jc w:val="both"/>
              <w:rPr>
                <w:b w:val="0"/>
                <w:bCs w:val="0"/>
              </w:rPr>
            </w:pPr>
            <w:r w:rsidRPr="009E0D30">
              <w:rPr>
                <w:b w:val="0"/>
                <w:bCs w:val="0"/>
              </w:rPr>
              <w:t>Aanhangwagens</w:t>
            </w:r>
          </w:p>
        </w:tc>
        <w:tc>
          <w:tcPr>
            <w:tcW w:w="3008" w:type="dxa"/>
            <w:shd w:val="clear" w:color="auto" w:fill="auto"/>
          </w:tcPr>
          <w:p w14:paraId="43CC5F23" w14:textId="465511BA" w:rsidR="00187CB8" w:rsidRPr="009E0D30" w:rsidRDefault="00187CB8" w:rsidP="00664C7F">
            <w:pPr>
              <w:jc w:val="both"/>
              <w:cnfStyle w:val="000000100000" w:firstRow="0" w:lastRow="0" w:firstColumn="0" w:lastColumn="0" w:oddVBand="0" w:evenVBand="0" w:oddHBand="1" w:evenHBand="0" w:firstRowFirstColumn="0" w:firstRowLastColumn="0" w:lastRowFirstColumn="0" w:lastRowLastColumn="0"/>
            </w:pPr>
          </w:p>
        </w:tc>
      </w:tr>
    </w:tbl>
    <w:p w14:paraId="33103157" w14:textId="085ADD82" w:rsidR="000717D5" w:rsidRDefault="0045775A" w:rsidP="00D6176D">
      <w:pPr>
        <w:suppressAutoHyphens/>
        <w:jc w:val="both"/>
      </w:pPr>
      <w:r w:rsidRPr="009E0D30">
        <w:rPr>
          <w:iCs/>
        </w:rPr>
        <w:lastRenderedPageBreak/>
        <w:t xml:space="preserve">Een overzicht van voertuigen behorende bij het Wagenpark van de Opdrachtgever, welke onderdeel zijn van af te sluiten Overeenkomst, is weergegeven in </w:t>
      </w:r>
      <w:r w:rsidRPr="00113BAE">
        <w:t xml:space="preserve">Bijlage </w:t>
      </w:r>
      <w:r w:rsidR="00115CAE" w:rsidRPr="00113BAE">
        <w:t>1</w:t>
      </w:r>
      <w:r w:rsidRPr="00113BAE">
        <w:t>2</w:t>
      </w:r>
      <w:r w:rsidRPr="009E0D30">
        <w:rPr>
          <w:iCs/>
        </w:rPr>
        <w:t xml:space="preserve">. </w:t>
      </w:r>
      <w:r w:rsidRPr="009E0D30">
        <w:t>Gedurende de looptijd van de Overeenkomst is de Opdrachtgever gerechtigd wijzigingen aan te brengen in het objecten</w:t>
      </w:r>
      <w:r w:rsidR="00671CFA">
        <w:softHyphen/>
      </w:r>
      <w:r w:rsidRPr="009E0D30">
        <w:t xml:space="preserve">overzicht. </w:t>
      </w:r>
    </w:p>
    <w:p w14:paraId="653AA12C" w14:textId="77777777" w:rsidR="000717D5" w:rsidRDefault="000717D5" w:rsidP="00D6176D">
      <w:pPr>
        <w:suppressAutoHyphens/>
        <w:jc w:val="both"/>
      </w:pPr>
    </w:p>
    <w:p w14:paraId="2CDF27C7" w14:textId="022BE703" w:rsidR="00D6176D" w:rsidRPr="001F308E" w:rsidRDefault="00DF1850" w:rsidP="00D6176D">
      <w:pPr>
        <w:suppressAutoHyphens/>
        <w:jc w:val="both"/>
        <w:rPr>
          <w:rFonts w:cs="Arial"/>
        </w:rPr>
      </w:pPr>
      <w:r w:rsidRPr="00956307">
        <w:t>VRLN</w:t>
      </w:r>
      <w:r w:rsidR="00D6176D" w:rsidRPr="00956307">
        <w:t xml:space="preserve"> is op zoek naar een Opdrachtnemer die </w:t>
      </w:r>
      <w:r w:rsidR="00075343" w:rsidRPr="00956307">
        <w:t xml:space="preserve">de </w:t>
      </w:r>
      <w:r w:rsidR="00D53400" w:rsidRPr="00956307">
        <w:t xml:space="preserve">WAM en </w:t>
      </w:r>
      <w:r w:rsidR="007E307C" w:rsidRPr="00956307">
        <w:t>aanvullende casco verzekering voor het wagenpark zoals hier</w:t>
      </w:r>
      <w:r w:rsidR="003B1CFB" w:rsidRPr="00956307">
        <w:t xml:space="preserve"> </w:t>
      </w:r>
      <w:r w:rsidR="007E307C" w:rsidRPr="00956307">
        <w:t xml:space="preserve">bovenstaand omschreven </w:t>
      </w:r>
      <w:r w:rsidR="00956307">
        <w:t>verzekert</w:t>
      </w:r>
      <w:r w:rsidR="003B1CFB" w:rsidRPr="00956307">
        <w:t>.</w:t>
      </w:r>
      <w:r w:rsidR="00D6176D" w:rsidRPr="00956307">
        <w:t xml:space="preserve"> </w:t>
      </w:r>
      <w:r w:rsidR="00D6176D">
        <w:rPr>
          <w:rFonts w:cs="Arial"/>
        </w:rPr>
        <w:t xml:space="preserve">De Inschrijver wordt uitgenodigd om op basis van dit Beschrijvend Document een Inschrijving in te dienen conform de voorwaarden die zijn vastgelegd in dit Beschrijvend Document. Gunning van de Opdracht vindt plaats op basis van het gunningscriterium </w:t>
      </w:r>
      <w:r w:rsidR="00D6176D" w:rsidRPr="001F308E">
        <w:rPr>
          <w:rFonts w:cs="Arial"/>
        </w:rPr>
        <w:t xml:space="preserve">de laagste prijs (zie hoofdstuk </w:t>
      </w:r>
      <w:r w:rsidR="00D6176D" w:rsidRPr="00113BAE">
        <w:rPr>
          <w:rFonts w:cs="Arial"/>
        </w:rPr>
        <w:t>8</w:t>
      </w:r>
      <w:r w:rsidR="00D6176D" w:rsidRPr="001F308E">
        <w:rPr>
          <w:rFonts w:cs="Arial"/>
        </w:rPr>
        <w:t>).</w:t>
      </w:r>
    </w:p>
    <w:p w14:paraId="6663AC3B" w14:textId="77777777" w:rsidR="00D6176D" w:rsidRPr="001F308E" w:rsidRDefault="00D6176D" w:rsidP="00D6176D">
      <w:pPr>
        <w:suppressAutoHyphens/>
        <w:jc w:val="both"/>
        <w:rPr>
          <w:rFonts w:cs="Arial"/>
        </w:rPr>
      </w:pPr>
    </w:p>
    <w:p w14:paraId="11BB3B6E" w14:textId="624ECE59" w:rsidR="00BA0887" w:rsidRPr="003D677C" w:rsidRDefault="00BA0887" w:rsidP="00BA0887">
      <w:pPr>
        <w:tabs>
          <w:tab w:val="left" w:pos="397"/>
        </w:tabs>
        <w:contextualSpacing/>
        <w:jc w:val="both"/>
        <w:rPr>
          <w:rFonts w:cs="Arial"/>
        </w:rPr>
      </w:pPr>
      <w:r w:rsidRPr="003D677C">
        <w:rPr>
          <w:rFonts w:cs="Arial"/>
        </w:rPr>
        <w:t xml:space="preserve">De Opdrachtgever </w:t>
      </w:r>
      <w:r w:rsidR="00264AF9" w:rsidRPr="003D677C">
        <w:rPr>
          <w:rFonts w:cs="Arial"/>
        </w:rPr>
        <w:t xml:space="preserve">geeft </w:t>
      </w:r>
      <w:r w:rsidR="00467EB8" w:rsidRPr="003D677C">
        <w:rPr>
          <w:rFonts w:cs="Arial"/>
        </w:rPr>
        <w:t xml:space="preserve">bij opdrachtverstrekking </w:t>
      </w:r>
      <w:r w:rsidRPr="003D677C">
        <w:rPr>
          <w:rFonts w:cs="Arial"/>
        </w:rPr>
        <w:t xml:space="preserve">een opgave van de voor </w:t>
      </w:r>
      <w:r w:rsidR="00264AF9" w:rsidRPr="003D677C">
        <w:rPr>
          <w:rFonts w:cs="Arial"/>
        </w:rPr>
        <w:t xml:space="preserve">de </w:t>
      </w:r>
      <w:r w:rsidRPr="003D677C">
        <w:rPr>
          <w:rFonts w:cs="Arial"/>
        </w:rPr>
        <w:t xml:space="preserve">verzekering in aanmerking komende voertuigen. </w:t>
      </w:r>
      <w:r w:rsidR="00EA7E22" w:rsidRPr="003D677C">
        <w:rPr>
          <w:rFonts w:cs="Arial"/>
        </w:rPr>
        <w:t xml:space="preserve">Indien in de opgave voertuigen vergeten zijn, zijn deze voertuigen met terugwerkende kracht tot </w:t>
      </w:r>
      <w:r w:rsidR="00BC43FC">
        <w:rPr>
          <w:rFonts w:cs="Arial"/>
        </w:rPr>
        <w:t>en met 3 maanden v</w:t>
      </w:r>
      <w:r w:rsidR="00EA7E22" w:rsidRPr="003D677C">
        <w:rPr>
          <w:rFonts w:cs="Arial"/>
        </w:rPr>
        <w:t>erzekerd als ware</w:t>
      </w:r>
      <w:r w:rsidR="003D677C" w:rsidRPr="003D677C">
        <w:rPr>
          <w:rFonts w:cs="Arial"/>
        </w:rPr>
        <w:t xml:space="preserve">n ze </w:t>
      </w:r>
      <w:r w:rsidR="00EA7E22" w:rsidRPr="003D677C">
        <w:rPr>
          <w:rFonts w:cs="Arial"/>
        </w:rPr>
        <w:t>aangemeld.</w:t>
      </w:r>
      <w:r w:rsidR="00834F5E" w:rsidRPr="003D677C">
        <w:rPr>
          <w:rFonts w:cs="Arial"/>
        </w:rPr>
        <w:t xml:space="preserve"> </w:t>
      </w:r>
    </w:p>
    <w:p w14:paraId="6CAB2A89" w14:textId="0DFBD2E8" w:rsidR="00111F3D" w:rsidRPr="005C7E26" w:rsidRDefault="00BC2256" w:rsidP="00832CF1">
      <w:pPr>
        <w:pStyle w:val="Kop2"/>
        <w:suppressAutoHyphens/>
        <w:ind w:left="0" w:firstLine="0"/>
        <w:jc w:val="both"/>
        <w:rPr>
          <w:color w:val="auto"/>
        </w:rPr>
      </w:pPr>
      <w:bookmarkStart w:id="52" w:name="_Toc527637393"/>
      <w:bookmarkStart w:id="53" w:name="_Toc171331243"/>
      <w:bookmarkEnd w:id="47"/>
      <w:r w:rsidRPr="005C7E26">
        <w:rPr>
          <w:color w:val="auto"/>
        </w:rPr>
        <w:t>B</w:t>
      </w:r>
      <w:r w:rsidR="00E51963" w:rsidRPr="005C7E26">
        <w:rPr>
          <w:color w:val="auto"/>
        </w:rPr>
        <w:t>eschrijving huidige situatie</w:t>
      </w:r>
      <w:bookmarkEnd w:id="52"/>
      <w:bookmarkEnd w:id="53"/>
    </w:p>
    <w:p w14:paraId="53A8EB65" w14:textId="59534325" w:rsidR="00D4215A" w:rsidRDefault="00AC19BD" w:rsidP="006C6DEA">
      <w:pPr>
        <w:jc w:val="both"/>
        <w:rPr>
          <w:rFonts w:cs="Arial"/>
        </w:rPr>
      </w:pPr>
      <w:r w:rsidRPr="002655F5">
        <w:rPr>
          <w:rFonts w:cs="Arial"/>
        </w:rPr>
        <w:t xml:space="preserve">Het huidige wagenpark heeft een eigen risico van € 1.000 en voor bromfietsen € 250 per gebeurtenis inclusief </w:t>
      </w:r>
      <w:r w:rsidR="0088539F">
        <w:rPr>
          <w:rFonts w:cs="Arial"/>
        </w:rPr>
        <w:t>assurantiebelasting</w:t>
      </w:r>
      <w:r w:rsidRPr="002655F5">
        <w:rPr>
          <w:rFonts w:cs="Arial"/>
        </w:rPr>
        <w:t>.</w:t>
      </w:r>
      <w:r>
        <w:rPr>
          <w:rFonts w:cs="Arial"/>
        </w:rPr>
        <w:t xml:space="preserve"> </w:t>
      </w:r>
      <w:r w:rsidR="00222E61" w:rsidRPr="00AF23AA">
        <w:rPr>
          <w:rFonts w:cs="Arial"/>
        </w:rPr>
        <w:t xml:space="preserve">In </w:t>
      </w:r>
      <w:r w:rsidR="00222E61" w:rsidRPr="00113BAE">
        <w:rPr>
          <w:rFonts w:cs="Arial"/>
        </w:rPr>
        <w:t xml:space="preserve">bijlage </w:t>
      </w:r>
      <w:r w:rsidR="00AF23AA" w:rsidRPr="00113BAE">
        <w:rPr>
          <w:rFonts w:cs="Arial"/>
        </w:rPr>
        <w:t>12</w:t>
      </w:r>
      <w:r w:rsidR="00222E61" w:rsidRPr="00AF23AA">
        <w:rPr>
          <w:rFonts w:cs="Arial"/>
        </w:rPr>
        <w:t xml:space="preserve"> treft u een overzicht  aan van het huidige wagenpark en verzekeringsoptie WAM en/of C</w:t>
      </w:r>
      <w:r w:rsidR="00F92CF2">
        <w:rPr>
          <w:rFonts w:cs="Arial"/>
        </w:rPr>
        <w:t>asco</w:t>
      </w:r>
      <w:r w:rsidR="00222E61" w:rsidRPr="00AF23AA">
        <w:rPr>
          <w:rFonts w:cs="Arial"/>
        </w:rPr>
        <w:t>.</w:t>
      </w:r>
      <w:r w:rsidR="006C6DEA" w:rsidRPr="006C6DEA">
        <w:rPr>
          <w:rFonts w:cs="Arial"/>
        </w:rPr>
        <w:t xml:space="preserve"> </w:t>
      </w:r>
      <w:r w:rsidR="006C6DEA" w:rsidRPr="00AF23AA">
        <w:rPr>
          <w:rFonts w:cs="Arial"/>
        </w:rPr>
        <w:t xml:space="preserve">In </w:t>
      </w:r>
      <w:r w:rsidR="006C6DEA" w:rsidRPr="00113BAE">
        <w:rPr>
          <w:rFonts w:cs="Arial"/>
        </w:rPr>
        <w:t>Bijlage 13</w:t>
      </w:r>
      <w:r w:rsidR="006C6DEA" w:rsidRPr="00AF23AA">
        <w:rPr>
          <w:rFonts w:cs="Arial"/>
        </w:rPr>
        <w:t xml:space="preserve"> treft u een schadeoverzicht aan van het Wagenpark van VRLN van de afgelopen jaren. Het schadeoverzicht behelst de periode van 2019 tot</w:t>
      </w:r>
      <w:r w:rsidR="0097528A">
        <w:rPr>
          <w:rFonts w:cs="Arial"/>
        </w:rPr>
        <w:t xml:space="preserve"> en met</w:t>
      </w:r>
      <w:r w:rsidR="006C6DEA" w:rsidRPr="00AF23AA">
        <w:rPr>
          <w:rFonts w:cs="Arial"/>
        </w:rPr>
        <w:t xml:space="preserve"> 2023. </w:t>
      </w:r>
    </w:p>
    <w:p w14:paraId="685D2EDE" w14:textId="2509F4FE" w:rsidR="00111F3D" w:rsidRPr="00832CF1" w:rsidRDefault="004E5D47" w:rsidP="00832CF1">
      <w:pPr>
        <w:pStyle w:val="Kop2"/>
        <w:suppressAutoHyphens/>
        <w:ind w:left="0" w:firstLine="0"/>
        <w:jc w:val="both"/>
        <w:rPr>
          <w:color w:val="auto"/>
        </w:rPr>
      </w:pPr>
      <w:bookmarkStart w:id="54" w:name="_Toc527637394"/>
      <w:bookmarkStart w:id="55" w:name="_Toc171331244"/>
      <w:r w:rsidRPr="00832CF1">
        <w:rPr>
          <w:color w:val="auto"/>
        </w:rPr>
        <w:t>G</w:t>
      </w:r>
      <w:r w:rsidR="00E51963" w:rsidRPr="00832CF1">
        <w:rPr>
          <w:color w:val="auto"/>
        </w:rPr>
        <w:t>ewenste situatie</w:t>
      </w:r>
      <w:bookmarkEnd w:id="54"/>
      <w:r w:rsidR="00F57E44" w:rsidRPr="00832CF1">
        <w:rPr>
          <w:color w:val="auto"/>
        </w:rPr>
        <w:t xml:space="preserve"> en doelstellingen</w:t>
      </w:r>
      <w:bookmarkEnd w:id="55"/>
    </w:p>
    <w:p w14:paraId="2184190B" w14:textId="546AFB16" w:rsidR="004423F2" w:rsidRPr="00D84C68" w:rsidRDefault="00D55C22" w:rsidP="00D55C22">
      <w:pPr>
        <w:jc w:val="both"/>
      </w:pPr>
      <w:r w:rsidRPr="00B24AE3">
        <w:t xml:space="preserve">De Opdrachtgever heeft de doelstelling </w:t>
      </w:r>
      <w:r w:rsidRPr="00B24AE3">
        <w:rPr>
          <w:rFonts w:cs="Arial"/>
        </w:rPr>
        <w:t xml:space="preserve">het repressief optreden te borgen door de dienstverlening te </w:t>
      </w:r>
      <w:r w:rsidRPr="00D84C68">
        <w:rPr>
          <w:rFonts w:cs="Arial"/>
        </w:rPr>
        <w:t>optimaliseren afgestemd op gebruik en wensen.</w:t>
      </w:r>
      <w:r w:rsidRPr="00D84C68">
        <w:t xml:space="preserve"> </w:t>
      </w:r>
      <w:r w:rsidR="009367CD" w:rsidRPr="00D84C68">
        <w:t xml:space="preserve">Hierbij </w:t>
      </w:r>
      <w:r w:rsidR="009A5DB9" w:rsidRPr="00D84C68">
        <w:t>wordt van de opdrachtnemer</w:t>
      </w:r>
      <w:r w:rsidR="0086269B" w:rsidRPr="00D84C68">
        <w:t xml:space="preserve"> </w:t>
      </w:r>
      <w:r w:rsidR="009367CD" w:rsidRPr="00D84C68">
        <w:t xml:space="preserve">een actieve rol in de </w:t>
      </w:r>
      <w:r w:rsidR="00C56474" w:rsidRPr="00D84C68">
        <w:t>preventie</w:t>
      </w:r>
      <w:r w:rsidR="006733D9" w:rsidRPr="00D84C68">
        <w:t xml:space="preserve"> en reductie</w:t>
      </w:r>
      <w:r w:rsidR="008864E2" w:rsidRPr="00D84C68">
        <w:t xml:space="preserve"> </w:t>
      </w:r>
      <w:r w:rsidR="00A46254" w:rsidRPr="00D84C68">
        <w:t xml:space="preserve">van het </w:t>
      </w:r>
      <w:r w:rsidR="008864E2" w:rsidRPr="00D84C68">
        <w:t>schadeverloo</w:t>
      </w:r>
      <w:r w:rsidR="00C56474" w:rsidRPr="00D84C68">
        <w:t xml:space="preserve">p </w:t>
      </w:r>
      <w:r w:rsidR="008864E2" w:rsidRPr="00D84C68">
        <w:t>verwacht</w:t>
      </w:r>
      <w:r w:rsidR="004423F2" w:rsidRPr="00D84C68">
        <w:t>.</w:t>
      </w:r>
    </w:p>
    <w:p w14:paraId="77D7ECED" w14:textId="77777777" w:rsidR="00DE35F4" w:rsidRDefault="00DE35F4" w:rsidP="00C4187C">
      <w:pPr>
        <w:jc w:val="both"/>
      </w:pPr>
    </w:p>
    <w:p w14:paraId="07C2D954" w14:textId="77777777" w:rsidR="00B73825" w:rsidRPr="005024BB" w:rsidRDefault="00B73825" w:rsidP="00B73825">
      <w:pPr>
        <w:jc w:val="both"/>
      </w:pPr>
      <w:r w:rsidRPr="005024BB">
        <w:t>VRLN neemt geen makelaarsdienst af. Het is wel toegestaan om als combinatie makelaar – verzekeraar al dan niet vertegenwoordigd door een assuradeur in te schrijven, waarbij de makelaarsvergoeding is verdisconteerd in de premie.</w:t>
      </w:r>
    </w:p>
    <w:p w14:paraId="6BB13172" w14:textId="77777777" w:rsidR="00B73825" w:rsidRPr="001355E0" w:rsidRDefault="00B73825" w:rsidP="00DE35F4">
      <w:pPr>
        <w:jc w:val="both"/>
        <w:rPr>
          <w:strike/>
          <w:color w:val="00B050"/>
        </w:rPr>
      </w:pPr>
    </w:p>
    <w:p w14:paraId="41CD5DCE" w14:textId="23F63FF8" w:rsidR="00B46CBD" w:rsidRDefault="00F877FA" w:rsidP="00881FC0">
      <w:pPr>
        <w:jc w:val="both"/>
      </w:pPr>
      <w:r w:rsidRPr="00B24AE3">
        <w:t>D</w:t>
      </w:r>
      <w:r w:rsidR="00451E34" w:rsidRPr="00B24AE3">
        <w:t xml:space="preserve">e </w:t>
      </w:r>
      <w:r w:rsidR="006A7861" w:rsidRPr="00B24AE3">
        <w:t xml:space="preserve">Opdrachtgever </w:t>
      </w:r>
      <w:r w:rsidR="00451E34" w:rsidRPr="00B24AE3">
        <w:t xml:space="preserve">wil </w:t>
      </w:r>
      <w:r w:rsidR="006A7861" w:rsidRPr="00B24AE3">
        <w:t xml:space="preserve">het Wagenpark voor de nieuw af te sluiten Overeenkomst </w:t>
      </w:r>
      <w:r w:rsidR="00291E55" w:rsidRPr="00B24AE3">
        <w:t xml:space="preserve">indelen </w:t>
      </w:r>
      <w:r w:rsidR="006A7861" w:rsidRPr="00B24AE3">
        <w:t>op basis van gewicht</w:t>
      </w:r>
      <w:r w:rsidR="00583671" w:rsidRPr="00B24AE3">
        <w:t>. B</w:t>
      </w:r>
      <w:r w:rsidR="006A7861" w:rsidRPr="00B24AE3">
        <w:t>romfietsen en oldtimers</w:t>
      </w:r>
      <w:r w:rsidR="00201488" w:rsidRPr="00B24AE3">
        <w:t xml:space="preserve"> </w:t>
      </w:r>
      <w:r w:rsidR="00583671" w:rsidRPr="00B24AE3">
        <w:t xml:space="preserve">krijgen </w:t>
      </w:r>
      <w:r w:rsidR="00201488" w:rsidRPr="00B24AE3">
        <w:t>een vaste prijs</w:t>
      </w:r>
      <w:r w:rsidR="006A7861" w:rsidRPr="00B24AE3">
        <w:t>. Het gaat bij deze Aanbesteding om de indeling</w:t>
      </w:r>
      <w:r w:rsidR="004B555E" w:rsidRPr="00B24AE3">
        <w:t>, zoals aangegeven in bijlage 12.</w:t>
      </w:r>
      <w:r w:rsidR="00926AD2">
        <w:t xml:space="preserve"> </w:t>
      </w:r>
      <w:r w:rsidR="006A7861" w:rsidRPr="00B24AE3">
        <w:t xml:space="preserve">Uw Inschrijving dient </w:t>
      </w:r>
      <w:r w:rsidR="007A6D7C">
        <w:t xml:space="preserve">hierop </w:t>
      </w:r>
      <w:r w:rsidR="006A7861" w:rsidRPr="00B24AE3">
        <w:t xml:space="preserve">gebaseerd te zijn. </w:t>
      </w:r>
      <w:r w:rsidR="00DF112E">
        <w:t xml:space="preserve">Bijlage 12 geeft de huidige </w:t>
      </w:r>
      <w:r w:rsidR="00BB7836">
        <w:t>dekkin</w:t>
      </w:r>
      <w:r w:rsidR="003B1729">
        <w:t>gsgraad weer.</w:t>
      </w:r>
    </w:p>
    <w:p w14:paraId="0232278B" w14:textId="33B93062" w:rsidR="003907DD" w:rsidRPr="00AB417D" w:rsidRDefault="00F35DBA" w:rsidP="00AB417D">
      <w:pPr>
        <w:jc w:val="both"/>
      </w:pPr>
      <w:r w:rsidRPr="00B24AE3">
        <w:t>Er is s</w:t>
      </w:r>
      <w:r w:rsidR="00201488" w:rsidRPr="00B24AE3">
        <w:t>prake van een vaste premie per soort voertuig conform he</w:t>
      </w:r>
      <w:r w:rsidR="008F1906" w:rsidRPr="00B24AE3">
        <w:t>t</w:t>
      </w:r>
      <w:r w:rsidR="00201488" w:rsidRPr="00B24AE3">
        <w:t xml:space="preserve"> bijgevoegde prijzenblad</w:t>
      </w:r>
      <w:r w:rsidR="008F1906" w:rsidRPr="00B24AE3">
        <w:t xml:space="preserve"> (bijlage 11)</w:t>
      </w:r>
      <w:r w:rsidR="00201488" w:rsidRPr="00B24AE3">
        <w:t>.</w:t>
      </w:r>
      <w:r w:rsidR="006B47A4">
        <w:t xml:space="preserve"> </w:t>
      </w:r>
      <w:r w:rsidR="009708C0" w:rsidRPr="00B24AE3">
        <w:t xml:space="preserve">Daarbij </w:t>
      </w:r>
      <w:r w:rsidR="00D509BE" w:rsidRPr="00B24AE3">
        <w:t xml:space="preserve">is de intentie om </w:t>
      </w:r>
      <w:r w:rsidR="006A7861" w:rsidRPr="00B24AE3">
        <w:t>te kiezen voor onderstaande dekking</w:t>
      </w:r>
      <w:r w:rsidR="00D509BE" w:rsidRPr="00B24AE3">
        <w:t xml:space="preserve">svorm, waarbij de definitieve opgave </w:t>
      </w:r>
      <w:r w:rsidR="00547EC8" w:rsidRPr="00B24AE3">
        <w:t>van de aantallen bij</w:t>
      </w:r>
      <w:r w:rsidR="00D509BE" w:rsidRPr="00B24AE3">
        <w:t xml:space="preserve"> </w:t>
      </w:r>
      <w:r w:rsidR="00D00063" w:rsidRPr="00B24AE3">
        <w:t>opdracht</w:t>
      </w:r>
      <w:r w:rsidR="00547EC8" w:rsidRPr="00B24AE3">
        <w:t>verstrekking</w:t>
      </w:r>
      <w:r w:rsidR="00D00063" w:rsidRPr="00B24AE3">
        <w:t xml:space="preserve"> zal geschieden:</w:t>
      </w:r>
    </w:p>
    <w:p w14:paraId="724BDC6A" w14:textId="77777777" w:rsidR="003907DD" w:rsidRPr="00FC677B" w:rsidRDefault="003907DD" w:rsidP="006A7861">
      <w:pPr>
        <w:spacing w:line="312" w:lineRule="auto"/>
        <w:jc w:val="both"/>
        <w:rPr>
          <w:color w:val="61B020" w:themeColor="accent5"/>
        </w:rPr>
      </w:pPr>
    </w:p>
    <w:p w14:paraId="00BCA8A7" w14:textId="77777777" w:rsidR="006629A3" w:rsidRDefault="006629A3">
      <w:r>
        <w:rPr>
          <w:b/>
          <w:bCs/>
        </w:rPr>
        <w:br w:type="page"/>
      </w:r>
    </w:p>
    <w:tbl>
      <w:tblPr>
        <w:tblStyle w:val="Rastertabel1licht"/>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355"/>
        <w:gridCol w:w="4784"/>
      </w:tblGrid>
      <w:tr w:rsidR="00B24AE3" w:rsidRPr="00B24AE3" w14:paraId="509AF226" w14:textId="77777777" w:rsidTr="00A52A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8" w:type="dxa"/>
          </w:tcPr>
          <w:p w14:paraId="00F79671" w14:textId="124BCB23" w:rsidR="00F27BBA" w:rsidRPr="00B24AE3" w:rsidRDefault="00F27BBA" w:rsidP="006A7861">
            <w:pPr>
              <w:spacing w:line="312" w:lineRule="auto"/>
              <w:jc w:val="both"/>
            </w:pPr>
            <w:r w:rsidRPr="00B24AE3">
              <w:lastRenderedPageBreak/>
              <w:t>Soort</w:t>
            </w:r>
          </w:p>
        </w:tc>
        <w:tc>
          <w:tcPr>
            <w:tcW w:w="1355" w:type="dxa"/>
          </w:tcPr>
          <w:p w14:paraId="4E915E07" w14:textId="65BFDFAB" w:rsidR="00F27BBA" w:rsidRPr="00B24AE3" w:rsidRDefault="00F27BBA" w:rsidP="00193FDC">
            <w:pPr>
              <w:spacing w:line="312" w:lineRule="auto"/>
              <w:jc w:val="center"/>
              <w:cnfStyle w:val="100000000000" w:firstRow="1" w:lastRow="0" w:firstColumn="0" w:lastColumn="0" w:oddVBand="0" w:evenVBand="0" w:oddHBand="0" w:evenHBand="0" w:firstRowFirstColumn="0" w:firstRowLastColumn="0" w:lastRowFirstColumn="0" w:lastRowLastColumn="0"/>
            </w:pPr>
            <w:r w:rsidRPr="00B24AE3">
              <w:t>Aantal</w:t>
            </w:r>
          </w:p>
        </w:tc>
        <w:tc>
          <w:tcPr>
            <w:tcW w:w="4784" w:type="dxa"/>
          </w:tcPr>
          <w:p w14:paraId="35531D61" w14:textId="54A81097" w:rsidR="00F27BBA" w:rsidRPr="00B24AE3" w:rsidRDefault="00F27BBA" w:rsidP="006A7861">
            <w:pPr>
              <w:spacing w:line="312" w:lineRule="auto"/>
              <w:jc w:val="both"/>
              <w:cnfStyle w:val="100000000000" w:firstRow="1" w:lastRow="0" w:firstColumn="0" w:lastColumn="0" w:oddVBand="0" w:evenVBand="0" w:oddHBand="0" w:evenHBand="0" w:firstRowFirstColumn="0" w:firstRowLastColumn="0" w:lastRowFirstColumn="0" w:lastRowLastColumn="0"/>
            </w:pPr>
            <w:r w:rsidRPr="00B24AE3">
              <w:t>Verzekering</w:t>
            </w:r>
          </w:p>
        </w:tc>
      </w:tr>
      <w:tr w:rsidR="00B24AE3" w:rsidRPr="006A7A65" w14:paraId="207EC692" w14:textId="77777777" w:rsidTr="00A52A39">
        <w:tc>
          <w:tcPr>
            <w:cnfStyle w:val="001000000000" w:firstRow="0" w:lastRow="0" w:firstColumn="1" w:lastColumn="0" w:oddVBand="0" w:evenVBand="0" w:oddHBand="0" w:evenHBand="0" w:firstRowFirstColumn="0" w:firstRowLastColumn="0" w:lastRowFirstColumn="0" w:lastRowLastColumn="0"/>
            <w:tcW w:w="3148" w:type="dxa"/>
          </w:tcPr>
          <w:p w14:paraId="63486DF6" w14:textId="29198ED7" w:rsidR="00F27BBA" w:rsidRPr="006A7A65" w:rsidRDefault="00F27BBA" w:rsidP="006A7861">
            <w:pPr>
              <w:spacing w:line="312" w:lineRule="auto"/>
              <w:jc w:val="both"/>
              <w:rPr>
                <w:b w:val="0"/>
                <w:bCs w:val="0"/>
              </w:rPr>
            </w:pPr>
            <w:r w:rsidRPr="006A7A65">
              <w:rPr>
                <w:b w:val="0"/>
                <w:bCs w:val="0"/>
              </w:rPr>
              <w:t>Wagens  &lt; 3500 kg</w:t>
            </w:r>
          </w:p>
        </w:tc>
        <w:tc>
          <w:tcPr>
            <w:tcW w:w="1355" w:type="dxa"/>
          </w:tcPr>
          <w:p w14:paraId="4758F538" w14:textId="59DA029D" w:rsidR="00762ABE" w:rsidRPr="006A7A65" w:rsidRDefault="00727EB2"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2</w:t>
            </w:r>
            <w:r w:rsidR="00BA1303" w:rsidRPr="006A7A65">
              <w:t>0</w:t>
            </w:r>
          </w:p>
        </w:tc>
        <w:tc>
          <w:tcPr>
            <w:tcW w:w="4784" w:type="dxa"/>
          </w:tcPr>
          <w:p w14:paraId="6CAF69E7" w14:textId="2B732A87" w:rsidR="00F27BBA" w:rsidRPr="006A7A65" w:rsidRDefault="00F27BBA" w:rsidP="006A7861">
            <w:pPr>
              <w:spacing w:line="312" w:lineRule="auto"/>
              <w:jc w:val="both"/>
              <w:cnfStyle w:val="000000000000" w:firstRow="0" w:lastRow="0" w:firstColumn="0" w:lastColumn="0" w:oddVBand="0" w:evenVBand="0" w:oddHBand="0" w:evenHBand="0" w:firstRowFirstColumn="0" w:firstRowLastColumn="0" w:lastRowFirstColumn="0" w:lastRowLastColumn="0"/>
              <w:rPr>
                <w:lang w:val="en-GB"/>
              </w:rPr>
            </w:pPr>
            <w:r w:rsidRPr="006A7A65">
              <w:rPr>
                <w:lang w:val="en-GB"/>
              </w:rPr>
              <w:t>WAM + casco (all Risk)</w:t>
            </w:r>
          </w:p>
        </w:tc>
      </w:tr>
      <w:tr w:rsidR="00B24AE3" w:rsidRPr="006A7A65" w14:paraId="4DA1166C" w14:textId="77777777" w:rsidTr="00A52A39">
        <w:tc>
          <w:tcPr>
            <w:cnfStyle w:val="001000000000" w:firstRow="0" w:lastRow="0" w:firstColumn="1" w:lastColumn="0" w:oddVBand="0" w:evenVBand="0" w:oddHBand="0" w:evenHBand="0" w:firstRowFirstColumn="0" w:firstRowLastColumn="0" w:lastRowFirstColumn="0" w:lastRowLastColumn="0"/>
            <w:tcW w:w="3148" w:type="dxa"/>
          </w:tcPr>
          <w:p w14:paraId="3A94880F" w14:textId="6E953119" w:rsidR="00F27BBA" w:rsidRPr="006A7A65" w:rsidRDefault="00F27BBA" w:rsidP="006A7861">
            <w:pPr>
              <w:spacing w:line="312" w:lineRule="auto"/>
              <w:jc w:val="both"/>
              <w:rPr>
                <w:b w:val="0"/>
                <w:bCs w:val="0"/>
              </w:rPr>
            </w:pPr>
            <w:r w:rsidRPr="006A7A65">
              <w:rPr>
                <w:b w:val="0"/>
                <w:bCs w:val="0"/>
              </w:rPr>
              <w:t>Wagens  &lt; 3500 kg</w:t>
            </w:r>
          </w:p>
        </w:tc>
        <w:tc>
          <w:tcPr>
            <w:tcW w:w="1355" w:type="dxa"/>
          </w:tcPr>
          <w:p w14:paraId="01F28637" w14:textId="4D4810D1" w:rsidR="0038513F" w:rsidRPr="006A7A65" w:rsidRDefault="00727EB2"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3</w:t>
            </w:r>
            <w:r w:rsidR="009234CE" w:rsidRPr="006A7A65">
              <w:t>0</w:t>
            </w:r>
          </w:p>
        </w:tc>
        <w:tc>
          <w:tcPr>
            <w:tcW w:w="4784" w:type="dxa"/>
          </w:tcPr>
          <w:p w14:paraId="6F348A0D" w14:textId="38DA745D" w:rsidR="00F27BBA" w:rsidRPr="006A7A65" w:rsidRDefault="00715C36" w:rsidP="006A7861">
            <w:pPr>
              <w:spacing w:line="312" w:lineRule="auto"/>
              <w:jc w:val="both"/>
              <w:cnfStyle w:val="000000000000" w:firstRow="0" w:lastRow="0" w:firstColumn="0" w:lastColumn="0" w:oddVBand="0" w:evenVBand="0" w:oddHBand="0" w:evenHBand="0" w:firstRowFirstColumn="0" w:firstRowLastColumn="0" w:lastRowFirstColumn="0" w:lastRowLastColumn="0"/>
            </w:pPr>
            <w:r w:rsidRPr="006A7A65">
              <w:t>WAM + beperkt</w:t>
            </w:r>
            <w:r w:rsidR="00EB632A" w:rsidRPr="006A7A65">
              <w:t xml:space="preserve"> </w:t>
            </w:r>
            <w:r w:rsidRPr="006A7A65">
              <w:t xml:space="preserve">casco </w:t>
            </w:r>
          </w:p>
        </w:tc>
      </w:tr>
      <w:tr w:rsidR="00B24AE3" w:rsidRPr="006A7A65" w14:paraId="3E3F7A2D" w14:textId="77777777" w:rsidTr="00A52A39">
        <w:tc>
          <w:tcPr>
            <w:cnfStyle w:val="001000000000" w:firstRow="0" w:lastRow="0" w:firstColumn="1" w:lastColumn="0" w:oddVBand="0" w:evenVBand="0" w:oddHBand="0" w:evenHBand="0" w:firstRowFirstColumn="0" w:firstRowLastColumn="0" w:lastRowFirstColumn="0" w:lastRowLastColumn="0"/>
            <w:tcW w:w="3148" w:type="dxa"/>
          </w:tcPr>
          <w:p w14:paraId="37E61742" w14:textId="6C898AA3" w:rsidR="00F27BBA" w:rsidRPr="006A7A65" w:rsidRDefault="00F27BBA" w:rsidP="006A7861">
            <w:pPr>
              <w:spacing w:line="312" w:lineRule="auto"/>
              <w:jc w:val="both"/>
              <w:rPr>
                <w:b w:val="0"/>
                <w:bCs w:val="0"/>
              </w:rPr>
            </w:pPr>
            <w:r w:rsidRPr="006A7A65">
              <w:rPr>
                <w:b w:val="0"/>
                <w:bCs w:val="0"/>
              </w:rPr>
              <w:t>Wagens  &lt; 3500 kg</w:t>
            </w:r>
          </w:p>
        </w:tc>
        <w:tc>
          <w:tcPr>
            <w:tcW w:w="1355" w:type="dxa"/>
          </w:tcPr>
          <w:p w14:paraId="0A80A006" w14:textId="709B56C6" w:rsidR="00BA1303" w:rsidRPr="006A7A65" w:rsidRDefault="00F35EE9"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53</w:t>
            </w:r>
          </w:p>
        </w:tc>
        <w:tc>
          <w:tcPr>
            <w:tcW w:w="4784" w:type="dxa"/>
          </w:tcPr>
          <w:p w14:paraId="111719A5" w14:textId="7A121905" w:rsidR="00F27BBA" w:rsidRPr="006A7A65" w:rsidRDefault="00715C36" w:rsidP="006A7861">
            <w:pPr>
              <w:spacing w:line="312" w:lineRule="auto"/>
              <w:jc w:val="both"/>
              <w:cnfStyle w:val="000000000000" w:firstRow="0" w:lastRow="0" w:firstColumn="0" w:lastColumn="0" w:oddVBand="0" w:evenVBand="0" w:oddHBand="0" w:evenHBand="0" w:firstRowFirstColumn="0" w:firstRowLastColumn="0" w:lastRowFirstColumn="0" w:lastRowLastColumn="0"/>
            </w:pPr>
            <w:r w:rsidRPr="006A7A65">
              <w:t>WAM</w:t>
            </w:r>
          </w:p>
        </w:tc>
      </w:tr>
      <w:tr w:rsidR="00B24AE3" w:rsidRPr="006A7A65" w14:paraId="42B4E963" w14:textId="77777777" w:rsidTr="00A52A39">
        <w:tc>
          <w:tcPr>
            <w:cnfStyle w:val="001000000000" w:firstRow="0" w:lastRow="0" w:firstColumn="1" w:lastColumn="0" w:oddVBand="0" w:evenVBand="0" w:oddHBand="0" w:evenHBand="0" w:firstRowFirstColumn="0" w:firstRowLastColumn="0" w:lastRowFirstColumn="0" w:lastRowLastColumn="0"/>
            <w:tcW w:w="3148" w:type="dxa"/>
          </w:tcPr>
          <w:p w14:paraId="243EE2C5" w14:textId="76776B89" w:rsidR="00F27BBA" w:rsidRPr="006A7A65" w:rsidRDefault="00F27BBA" w:rsidP="006A7861">
            <w:pPr>
              <w:spacing w:line="312" w:lineRule="auto"/>
              <w:jc w:val="both"/>
              <w:rPr>
                <w:b w:val="0"/>
                <w:bCs w:val="0"/>
              </w:rPr>
            </w:pPr>
            <w:r w:rsidRPr="006A7A65">
              <w:rPr>
                <w:b w:val="0"/>
                <w:bCs w:val="0"/>
              </w:rPr>
              <w:t>Wagens  &gt; 3500 kg</w:t>
            </w:r>
          </w:p>
        </w:tc>
        <w:tc>
          <w:tcPr>
            <w:tcW w:w="1355" w:type="dxa"/>
          </w:tcPr>
          <w:p w14:paraId="5DADF81B" w14:textId="355BE38B" w:rsidR="00F27BBA" w:rsidRPr="006A7A65" w:rsidRDefault="00551A1E"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3</w:t>
            </w:r>
            <w:r w:rsidR="00281A5E" w:rsidRPr="006A7A65">
              <w:t>0</w:t>
            </w:r>
          </w:p>
        </w:tc>
        <w:tc>
          <w:tcPr>
            <w:tcW w:w="4784" w:type="dxa"/>
          </w:tcPr>
          <w:p w14:paraId="1B8E71EA" w14:textId="44B40E10" w:rsidR="00F27BBA" w:rsidRPr="006A7A65" w:rsidRDefault="00F27BBA" w:rsidP="006A7861">
            <w:pPr>
              <w:spacing w:line="312" w:lineRule="auto"/>
              <w:jc w:val="both"/>
              <w:cnfStyle w:val="000000000000" w:firstRow="0" w:lastRow="0" w:firstColumn="0" w:lastColumn="0" w:oddVBand="0" w:evenVBand="0" w:oddHBand="0" w:evenHBand="0" w:firstRowFirstColumn="0" w:firstRowLastColumn="0" w:lastRowFirstColumn="0" w:lastRowLastColumn="0"/>
              <w:rPr>
                <w:lang w:val="en-GB"/>
              </w:rPr>
            </w:pPr>
            <w:r w:rsidRPr="006A7A65">
              <w:rPr>
                <w:lang w:val="en-GB"/>
              </w:rPr>
              <w:t>WAM + casco (</w:t>
            </w:r>
            <w:r w:rsidR="0012221E" w:rsidRPr="006A7A65">
              <w:rPr>
                <w:lang w:val="en-GB"/>
              </w:rPr>
              <w:t>a</w:t>
            </w:r>
            <w:r w:rsidRPr="006A7A65">
              <w:rPr>
                <w:lang w:val="en-GB"/>
              </w:rPr>
              <w:t>ll Risk)</w:t>
            </w:r>
          </w:p>
        </w:tc>
      </w:tr>
      <w:tr w:rsidR="00B24AE3" w:rsidRPr="006A7A65" w14:paraId="1C007FF5" w14:textId="77777777" w:rsidTr="00A52A39">
        <w:tc>
          <w:tcPr>
            <w:cnfStyle w:val="001000000000" w:firstRow="0" w:lastRow="0" w:firstColumn="1" w:lastColumn="0" w:oddVBand="0" w:evenVBand="0" w:oddHBand="0" w:evenHBand="0" w:firstRowFirstColumn="0" w:firstRowLastColumn="0" w:lastRowFirstColumn="0" w:lastRowLastColumn="0"/>
            <w:tcW w:w="3148" w:type="dxa"/>
          </w:tcPr>
          <w:p w14:paraId="0BC13329" w14:textId="5B1A713D" w:rsidR="00715C36" w:rsidRPr="006A7A65" w:rsidRDefault="00715C36" w:rsidP="00715C36">
            <w:pPr>
              <w:spacing w:line="312" w:lineRule="auto"/>
              <w:jc w:val="both"/>
              <w:rPr>
                <w:b w:val="0"/>
                <w:bCs w:val="0"/>
              </w:rPr>
            </w:pPr>
            <w:r w:rsidRPr="006A7A65">
              <w:rPr>
                <w:b w:val="0"/>
                <w:bCs w:val="0"/>
              </w:rPr>
              <w:t>Wagens  &gt; 3500 kg</w:t>
            </w:r>
          </w:p>
        </w:tc>
        <w:tc>
          <w:tcPr>
            <w:tcW w:w="1355" w:type="dxa"/>
          </w:tcPr>
          <w:p w14:paraId="0DD46F7C" w14:textId="0D0337C4" w:rsidR="003C6486" w:rsidRPr="006A7A65" w:rsidRDefault="00111CC2"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3</w:t>
            </w:r>
            <w:r w:rsidR="00281A5E" w:rsidRPr="006A7A65">
              <w:t>0</w:t>
            </w:r>
          </w:p>
        </w:tc>
        <w:tc>
          <w:tcPr>
            <w:tcW w:w="4784" w:type="dxa"/>
          </w:tcPr>
          <w:p w14:paraId="29C59561" w14:textId="672FAA65" w:rsidR="00715C36" w:rsidRPr="006A7A65" w:rsidRDefault="00715C36" w:rsidP="00715C36">
            <w:pPr>
              <w:spacing w:line="312" w:lineRule="auto"/>
              <w:jc w:val="both"/>
              <w:cnfStyle w:val="000000000000" w:firstRow="0" w:lastRow="0" w:firstColumn="0" w:lastColumn="0" w:oddVBand="0" w:evenVBand="0" w:oddHBand="0" w:evenHBand="0" w:firstRowFirstColumn="0" w:firstRowLastColumn="0" w:lastRowFirstColumn="0" w:lastRowLastColumn="0"/>
            </w:pPr>
            <w:r w:rsidRPr="006A7A65">
              <w:t>WAM + beperkt</w:t>
            </w:r>
            <w:r w:rsidR="00EB632A" w:rsidRPr="006A7A65">
              <w:t xml:space="preserve"> </w:t>
            </w:r>
            <w:r w:rsidRPr="006A7A65">
              <w:t xml:space="preserve">casco </w:t>
            </w:r>
          </w:p>
        </w:tc>
      </w:tr>
      <w:tr w:rsidR="00B24AE3" w:rsidRPr="006A7A65" w14:paraId="63EB5FA2" w14:textId="77777777" w:rsidTr="00A52A39">
        <w:tc>
          <w:tcPr>
            <w:cnfStyle w:val="001000000000" w:firstRow="0" w:lastRow="0" w:firstColumn="1" w:lastColumn="0" w:oddVBand="0" w:evenVBand="0" w:oddHBand="0" w:evenHBand="0" w:firstRowFirstColumn="0" w:firstRowLastColumn="0" w:lastRowFirstColumn="0" w:lastRowLastColumn="0"/>
            <w:tcW w:w="3148" w:type="dxa"/>
          </w:tcPr>
          <w:p w14:paraId="32D4FC64" w14:textId="532F6AD0" w:rsidR="003C6486" w:rsidRPr="006A7A65" w:rsidRDefault="003C6486" w:rsidP="00715C36">
            <w:pPr>
              <w:spacing w:line="312" w:lineRule="auto"/>
              <w:jc w:val="both"/>
            </w:pPr>
            <w:r w:rsidRPr="006A7A65">
              <w:rPr>
                <w:b w:val="0"/>
                <w:bCs w:val="0"/>
              </w:rPr>
              <w:t>Wagens  &gt; 3500 kg</w:t>
            </w:r>
          </w:p>
        </w:tc>
        <w:tc>
          <w:tcPr>
            <w:tcW w:w="1355" w:type="dxa"/>
          </w:tcPr>
          <w:p w14:paraId="2FE3622B" w14:textId="1E969F80" w:rsidR="0038513F" w:rsidRPr="006A7A65" w:rsidRDefault="00111CC2"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2</w:t>
            </w:r>
            <w:r w:rsidR="00683CD1" w:rsidRPr="006A7A65">
              <w:t>4</w:t>
            </w:r>
          </w:p>
        </w:tc>
        <w:tc>
          <w:tcPr>
            <w:tcW w:w="4784" w:type="dxa"/>
          </w:tcPr>
          <w:p w14:paraId="4139DD4B" w14:textId="3CD2C978" w:rsidR="003C6486" w:rsidRPr="006A7A65" w:rsidRDefault="003C6486" w:rsidP="00715C36">
            <w:pPr>
              <w:spacing w:line="312" w:lineRule="auto"/>
              <w:jc w:val="both"/>
              <w:cnfStyle w:val="000000000000" w:firstRow="0" w:lastRow="0" w:firstColumn="0" w:lastColumn="0" w:oddVBand="0" w:evenVBand="0" w:oddHBand="0" w:evenHBand="0" w:firstRowFirstColumn="0" w:firstRowLastColumn="0" w:lastRowFirstColumn="0" w:lastRowLastColumn="0"/>
            </w:pPr>
            <w:r w:rsidRPr="006A7A65">
              <w:t>WAM</w:t>
            </w:r>
          </w:p>
        </w:tc>
      </w:tr>
      <w:tr w:rsidR="00B24AE3" w:rsidRPr="006A7A65" w14:paraId="112ED9A5" w14:textId="77777777" w:rsidTr="00A52A39">
        <w:trPr>
          <w:trHeight w:val="70"/>
        </w:trPr>
        <w:tc>
          <w:tcPr>
            <w:cnfStyle w:val="001000000000" w:firstRow="0" w:lastRow="0" w:firstColumn="1" w:lastColumn="0" w:oddVBand="0" w:evenVBand="0" w:oddHBand="0" w:evenHBand="0" w:firstRowFirstColumn="0" w:firstRowLastColumn="0" w:lastRowFirstColumn="0" w:lastRowLastColumn="0"/>
            <w:tcW w:w="3148" w:type="dxa"/>
          </w:tcPr>
          <w:p w14:paraId="6A01B12B" w14:textId="4D760136" w:rsidR="00715C36" w:rsidRPr="006A7A65" w:rsidRDefault="00715C36" w:rsidP="00715C36">
            <w:pPr>
              <w:spacing w:line="312" w:lineRule="auto"/>
              <w:jc w:val="both"/>
              <w:rPr>
                <w:b w:val="0"/>
                <w:bCs w:val="0"/>
              </w:rPr>
            </w:pPr>
            <w:r w:rsidRPr="006A7A65">
              <w:rPr>
                <w:b w:val="0"/>
                <w:bCs w:val="0"/>
              </w:rPr>
              <w:t>Bromfietsen</w:t>
            </w:r>
          </w:p>
        </w:tc>
        <w:tc>
          <w:tcPr>
            <w:tcW w:w="1355" w:type="dxa"/>
          </w:tcPr>
          <w:p w14:paraId="5DF6AB91" w14:textId="43194CF5" w:rsidR="00715C36" w:rsidRPr="006A7A65" w:rsidRDefault="00715C36"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3</w:t>
            </w:r>
          </w:p>
        </w:tc>
        <w:tc>
          <w:tcPr>
            <w:tcW w:w="4784" w:type="dxa"/>
          </w:tcPr>
          <w:p w14:paraId="5B20B78F" w14:textId="45F72268" w:rsidR="00715C36" w:rsidRPr="006A7A65" w:rsidRDefault="00715C36" w:rsidP="00715C36">
            <w:pPr>
              <w:spacing w:line="312" w:lineRule="auto"/>
              <w:jc w:val="both"/>
              <w:cnfStyle w:val="000000000000" w:firstRow="0" w:lastRow="0" w:firstColumn="0" w:lastColumn="0" w:oddVBand="0" w:evenVBand="0" w:oddHBand="0" w:evenHBand="0" w:firstRowFirstColumn="0" w:firstRowLastColumn="0" w:lastRowFirstColumn="0" w:lastRowLastColumn="0"/>
            </w:pPr>
            <w:r w:rsidRPr="006A7A65">
              <w:t>WAM</w:t>
            </w:r>
          </w:p>
        </w:tc>
      </w:tr>
      <w:tr w:rsidR="00B24AE3" w:rsidRPr="006A7A65" w14:paraId="7CAA23B3" w14:textId="77777777" w:rsidTr="00A52A39">
        <w:tc>
          <w:tcPr>
            <w:cnfStyle w:val="001000000000" w:firstRow="0" w:lastRow="0" w:firstColumn="1" w:lastColumn="0" w:oddVBand="0" w:evenVBand="0" w:oddHBand="0" w:evenHBand="0" w:firstRowFirstColumn="0" w:firstRowLastColumn="0" w:lastRowFirstColumn="0" w:lastRowLastColumn="0"/>
            <w:tcW w:w="3148" w:type="dxa"/>
          </w:tcPr>
          <w:p w14:paraId="316A4A77" w14:textId="465D0760" w:rsidR="00715C36" w:rsidRPr="006A7A65" w:rsidRDefault="0088181E" w:rsidP="00715C36">
            <w:pPr>
              <w:spacing w:line="312" w:lineRule="auto"/>
              <w:jc w:val="both"/>
              <w:rPr>
                <w:b w:val="0"/>
                <w:bCs w:val="0"/>
              </w:rPr>
            </w:pPr>
            <w:r w:rsidRPr="006A7A65">
              <w:rPr>
                <w:b w:val="0"/>
                <w:bCs w:val="0"/>
              </w:rPr>
              <w:t>Aanhangwagens</w:t>
            </w:r>
          </w:p>
        </w:tc>
        <w:tc>
          <w:tcPr>
            <w:tcW w:w="1355" w:type="dxa"/>
          </w:tcPr>
          <w:p w14:paraId="32BB285C" w14:textId="4EB4706C" w:rsidR="00715C36" w:rsidRPr="006A7A65" w:rsidRDefault="00CC2BCC"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10</w:t>
            </w:r>
          </w:p>
        </w:tc>
        <w:tc>
          <w:tcPr>
            <w:tcW w:w="4784" w:type="dxa"/>
          </w:tcPr>
          <w:p w14:paraId="55B7865B" w14:textId="365BE0B3" w:rsidR="00715C36" w:rsidRPr="006A7A65" w:rsidRDefault="00621511" w:rsidP="00715C36">
            <w:pPr>
              <w:spacing w:line="312" w:lineRule="auto"/>
              <w:jc w:val="both"/>
              <w:cnfStyle w:val="000000000000" w:firstRow="0" w:lastRow="0" w:firstColumn="0" w:lastColumn="0" w:oddVBand="0" w:evenVBand="0" w:oddHBand="0" w:evenHBand="0" w:firstRowFirstColumn="0" w:firstRowLastColumn="0" w:lastRowFirstColumn="0" w:lastRowLastColumn="0"/>
            </w:pPr>
            <w:r w:rsidRPr="006A7A65">
              <w:t>Casco</w:t>
            </w:r>
          </w:p>
        </w:tc>
      </w:tr>
    </w:tbl>
    <w:p w14:paraId="362E8F2C" w14:textId="77777777" w:rsidR="006A7861" w:rsidRPr="006A7A65" w:rsidRDefault="006A7861" w:rsidP="006A7861">
      <w:pPr>
        <w:jc w:val="both"/>
      </w:pPr>
    </w:p>
    <w:tbl>
      <w:tblPr>
        <w:tblStyle w:val="Onopgemaaktetabel2"/>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6A0" w:firstRow="1" w:lastRow="0" w:firstColumn="1" w:lastColumn="0" w:noHBand="1" w:noVBand="1"/>
      </w:tblPr>
      <w:tblGrid>
        <w:gridCol w:w="3219"/>
        <w:gridCol w:w="1284"/>
        <w:gridCol w:w="4784"/>
      </w:tblGrid>
      <w:tr w:rsidR="00B24AE3" w:rsidRPr="006A7A65" w14:paraId="7B96D103" w14:textId="77777777" w:rsidTr="00A52A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9" w:type="dxa"/>
            <w:shd w:val="clear" w:color="auto" w:fill="FFFFFF" w:themeFill="background1"/>
          </w:tcPr>
          <w:p w14:paraId="6AF58B60" w14:textId="4062FF5D" w:rsidR="0012221E" w:rsidRPr="006A7A65" w:rsidRDefault="0012221E" w:rsidP="0012221E">
            <w:pPr>
              <w:spacing w:line="312" w:lineRule="auto"/>
              <w:jc w:val="both"/>
            </w:pPr>
            <w:r w:rsidRPr="006A7A65">
              <w:t>Soort</w:t>
            </w:r>
          </w:p>
        </w:tc>
        <w:tc>
          <w:tcPr>
            <w:tcW w:w="1284" w:type="dxa"/>
            <w:shd w:val="clear" w:color="auto" w:fill="FFFFFF" w:themeFill="background1"/>
          </w:tcPr>
          <w:p w14:paraId="2301493E" w14:textId="164A6B47" w:rsidR="0012221E" w:rsidRPr="006A7A65" w:rsidRDefault="0012221E" w:rsidP="00193FDC">
            <w:pPr>
              <w:spacing w:line="312" w:lineRule="auto"/>
              <w:jc w:val="center"/>
              <w:cnfStyle w:val="100000000000" w:firstRow="1" w:lastRow="0" w:firstColumn="0" w:lastColumn="0" w:oddVBand="0" w:evenVBand="0" w:oddHBand="0" w:evenHBand="0" w:firstRowFirstColumn="0" w:firstRowLastColumn="0" w:lastRowFirstColumn="0" w:lastRowLastColumn="0"/>
            </w:pPr>
            <w:r w:rsidRPr="006A7A65">
              <w:t>Aantal</w:t>
            </w:r>
          </w:p>
        </w:tc>
        <w:tc>
          <w:tcPr>
            <w:tcW w:w="4784" w:type="dxa"/>
            <w:shd w:val="clear" w:color="auto" w:fill="FFFFFF" w:themeFill="background1"/>
          </w:tcPr>
          <w:p w14:paraId="68F0DE8E" w14:textId="37FC4FD2" w:rsidR="0012221E" w:rsidRPr="006A7A65" w:rsidRDefault="0012221E" w:rsidP="0012221E">
            <w:pPr>
              <w:spacing w:line="312" w:lineRule="auto"/>
              <w:jc w:val="both"/>
              <w:cnfStyle w:val="100000000000" w:firstRow="1" w:lastRow="0" w:firstColumn="0" w:lastColumn="0" w:oddVBand="0" w:evenVBand="0" w:oddHBand="0" w:evenHBand="0" w:firstRowFirstColumn="0" w:firstRowLastColumn="0" w:lastRowFirstColumn="0" w:lastRowLastColumn="0"/>
            </w:pPr>
            <w:r w:rsidRPr="006A7A65">
              <w:t>Verzekering</w:t>
            </w:r>
          </w:p>
        </w:tc>
      </w:tr>
      <w:tr w:rsidR="00B24AE3" w:rsidRPr="006A7A65" w14:paraId="2CF1226D" w14:textId="77777777" w:rsidTr="00A52A39">
        <w:tc>
          <w:tcPr>
            <w:cnfStyle w:val="001000000000" w:firstRow="0" w:lastRow="0" w:firstColumn="1" w:lastColumn="0" w:oddVBand="0" w:evenVBand="0" w:oddHBand="0" w:evenHBand="0" w:firstRowFirstColumn="0" w:firstRowLastColumn="0" w:lastRowFirstColumn="0" w:lastRowLastColumn="0"/>
            <w:tcW w:w="3219" w:type="dxa"/>
            <w:shd w:val="clear" w:color="auto" w:fill="FFFFFF" w:themeFill="background1"/>
          </w:tcPr>
          <w:p w14:paraId="63DD61B7" w14:textId="4A012E52" w:rsidR="0012221E" w:rsidRPr="006A7A65" w:rsidRDefault="0012221E" w:rsidP="0012221E">
            <w:pPr>
              <w:spacing w:line="312" w:lineRule="auto"/>
              <w:jc w:val="both"/>
              <w:rPr>
                <w:b w:val="0"/>
                <w:bCs w:val="0"/>
              </w:rPr>
            </w:pPr>
            <w:r w:rsidRPr="006A7A65">
              <w:rPr>
                <w:b w:val="0"/>
                <w:bCs w:val="0"/>
              </w:rPr>
              <w:t>Oldtimer &gt; 3500 kg</w:t>
            </w:r>
          </w:p>
        </w:tc>
        <w:tc>
          <w:tcPr>
            <w:tcW w:w="1284" w:type="dxa"/>
            <w:shd w:val="clear" w:color="auto" w:fill="FFFFFF" w:themeFill="background1"/>
          </w:tcPr>
          <w:p w14:paraId="6DE8160C" w14:textId="5B2DB01C" w:rsidR="0012221E" w:rsidRPr="006A7A65" w:rsidRDefault="00097698"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4</w:t>
            </w:r>
          </w:p>
        </w:tc>
        <w:tc>
          <w:tcPr>
            <w:tcW w:w="4784" w:type="dxa"/>
            <w:shd w:val="clear" w:color="auto" w:fill="FFFFFF" w:themeFill="background1"/>
          </w:tcPr>
          <w:p w14:paraId="3EFA8C9C" w14:textId="2AA8D0F7" w:rsidR="0012221E" w:rsidRPr="006A7A65" w:rsidRDefault="0012221E" w:rsidP="0012221E">
            <w:pPr>
              <w:spacing w:line="312" w:lineRule="auto"/>
              <w:jc w:val="both"/>
              <w:cnfStyle w:val="000000000000" w:firstRow="0" w:lastRow="0" w:firstColumn="0" w:lastColumn="0" w:oddVBand="0" w:evenVBand="0" w:oddHBand="0" w:evenHBand="0" w:firstRowFirstColumn="0" w:firstRowLastColumn="0" w:lastRowFirstColumn="0" w:lastRowLastColumn="0"/>
              <w:rPr>
                <w:lang w:val="en-GB"/>
              </w:rPr>
            </w:pPr>
            <w:r w:rsidRPr="006A7A65">
              <w:rPr>
                <w:lang w:val="en-GB"/>
              </w:rPr>
              <w:t>WAM + casco (all risk)</w:t>
            </w:r>
          </w:p>
        </w:tc>
      </w:tr>
      <w:tr w:rsidR="00B24AE3" w:rsidRPr="009E52A5" w14:paraId="4ED7D466" w14:textId="77777777" w:rsidTr="00A52A39">
        <w:tc>
          <w:tcPr>
            <w:cnfStyle w:val="001000000000" w:firstRow="0" w:lastRow="0" w:firstColumn="1" w:lastColumn="0" w:oddVBand="0" w:evenVBand="0" w:oddHBand="0" w:evenHBand="0" w:firstRowFirstColumn="0" w:firstRowLastColumn="0" w:lastRowFirstColumn="0" w:lastRowLastColumn="0"/>
            <w:tcW w:w="3219" w:type="dxa"/>
            <w:shd w:val="clear" w:color="auto" w:fill="FFFFFF" w:themeFill="background1"/>
          </w:tcPr>
          <w:p w14:paraId="39C27CB3" w14:textId="4E79425A" w:rsidR="0012221E" w:rsidRPr="006A7A65" w:rsidRDefault="00DA0569" w:rsidP="0012221E">
            <w:pPr>
              <w:spacing w:line="312" w:lineRule="auto"/>
              <w:jc w:val="both"/>
              <w:rPr>
                <w:b w:val="0"/>
                <w:bCs w:val="0"/>
              </w:rPr>
            </w:pPr>
            <w:r w:rsidRPr="006A7A65">
              <w:rPr>
                <w:b w:val="0"/>
                <w:bCs w:val="0"/>
              </w:rPr>
              <w:t>Leswagens &gt; 3500 kg</w:t>
            </w:r>
          </w:p>
        </w:tc>
        <w:tc>
          <w:tcPr>
            <w:tcW w:w="1284" w:type="dxa"/>
            <w:shd w:val="clear" w:color="auto" w:fill="FFFFFF" w:themeFill="background1"/>
          </w:tcPr>
          <w:p w14:paraId="04BA2AB2" w14:textId="55464C2E" w:rsidR="0012221E" w:rsidRPr="006A7A65" w:rsidRDefault="00FE5CB5" w:rsidP="00193FDC">
            <w:pPr>
              <w:spacing w:line="312" w:lineRule="auto"/>
              <w:jc w:val="center"/>
              <w:cnfStyle w:val="000000000000" w:firstRow="0" w:lastRow="0" w:firstColumn="0" w:lastColumn="0" w:oddVBand="0" w:evenVBand="0" w:oddHBand="0" w:evenHBand="0" w:firstRowFirstColumn="0" w:firstRowLastColumn="0" w:lastRowFirstColumn="0" w:lastRowLastColumn="0"/>
            </w:pPr>
            <w:r w:rsidRPr="006A7A65">
              <w:t>2</w:t>
            </w:r>
          </w:p>
        </w:tc>
        <w:tc>
          <w:tcPr>
            <w:tcW w:w="4784" w:type="dxa"/>
            <w:shd w:val="clear" w:color="auto" w:fill="FFFFFF" w:themeFill="background1"/>
          </w:tcPr>
          <w:p w14:paraId="7536B558" w14:textId="29655944" w:rsidR="0012221E" w:rsidRPr="00F43CAF" w:rsidRDefault="00DA0569" w:rsidP="0012221E">
            <w:pPr>
              <w:spacing w:line="312" w:lineRule="auto"/>
              <w:jc w:val="both"/>
              <w:cnfStyle w:val="000000000000" w:firstRow="0" w:lastRow="0" w:firstColumn="0" w:lastColumn="0" w:oddVBand="0" w:evenVBand="0" w:oddHBand="0" w:evenHBand="0" w:firstRowFirstColumn="0" w:firstRowLastColumn="0" w:lastRowFirstColumn="0" w:lastRowLastColumn="0"/>
              <w:rPr>
                <w:lang w:val="en-US"/>
              </w:rPr>
            </w:pPr>
            <w:r w:rsidRPr="006A7A65">
              <w:rPr>
                <w:lang w:val="en-US"/>
              </w:rPr>
              <w:t>WAM</w:t>
            </w:r>
            <w:r w:rsidR="00FF4984" w:rsidRPr="006A7A65">
              <w:rPr>
                <w:lang w:val="en-US"/>
              </w:rPr>
              <w:t xml:space="preserve"> </w:t>
            </w:r>
            <w:r w:rsidRPr="006A7A65">
              <w:rPr>
                <w:lang w:val="en-US"/>
              </w:rPr>
              <w:t xml:space="preserve">+ casco </w:t>
            </w:r>
            <w:r w:rsidR="00F43CAF" w:rsidRPr="006A7A65">
              <w:rPr>
                <w:lang w:val="en-US"/>
              </w:rPr>
              <w:t>(all risk)</w:t>
            </w:r>
          </w:p>
        </w:tc>
      </w:tr>
    </w:tbl>
    <w:p w14:paraId="5116AD4A" w14:textId="5D96A21B" w:rsidR="0012221E" w:rsidRPr="00592CA4" w:rsidRDefault="006D4ECD" w:rsidP="00DA0569">
      <w:pPr>
        <w:spacing w:line="312" w:lineRule="auto"/>
        <w:jc w:val="both"/>
      </w:pPr>
      <w:r w:rsidRPr="00592CA4">
        <w:t xml:space="preserve">Bovenstaande </w:t>
      </w:r>
      <w:r w:rsidR="00592CA4" w:rsidRPr="00592CA4">
        <w:t>tabel</w:t>
      </w:r>
      <w:r w:rsidRPr="00592CA4">
        <w:t xml:space="preserve"> is </w:t>
      </w:r>
      <w:r w:rsidR="00592CA4" w:rsidRPr="00592CA4">
        <w:t xml:space="preserve">de nieuwe </w:t>
      </w:r>
      <w:r w:rsidR="004C18BB">
        <w:t xml:space="preserve">verwachte </w:t>
      </w:r>
      <w:r w:rsidR="00592CA4" w:rsidRPr="00592CA4">
        <w:t>situatie. Deze wijkt dus af van bijlage 12.</w:t>
      </w:r>
    </w:p>
    <w:p w14:paraId="3F19F39A" w14:textId="77777777" w:rsidR="001A1014" w:rsidRPr="001A1014" w:rsidRDefault="001A1014" w:rsidP="1C2F2C96">
      <w:pPr>
        <w:jc w:val="both"/>
        <w:rPr>
          <w:rFonts w:cs="Arial"/>
          <w:color w:val="00B050"/>
        </w:rPr>
      </w:pPr>
    </w:p>
    <w:p w14:paraId="0FB649E4" w14:textId="2918FFCC" w:rsidR="001A1014" w:rsidRPr="000328E5" w:rsidRDefault="00D713E9" w:rsidP="1C2F2C96">
      <w:pPr>
        <w:jc w:val="both"/>
        <w:rPr>
          <w:rFonts w:cs="Arial"/>
          <w:color w:val="00B050"/>
        </w:rPr>
      </w:pPr>
      <w:r w:rsidRPr="00193BF2">
        <w:rPr>
          <w:rFonts w:cs="Arial"/>
        </w:rPr>
        <w:t>Er</w:t>
      </w:r>
      <w:r w:rsidR="00F42613" w:rsidRPr="00193BF2">
        <w:rPr>
          <w:rFonts w:cs="Arial"/>
        </w:rPr>
        <w:t xml:space="preserve"> zal geen beperking van de dekking gelden </w:t>
      </w:r>
      <w:r w:rsidR="001020A8">
        <w:rPr>
          <w:rFonts w:cs="Arial"/>
        </w:rPr>
        <w:t>bij</w:t>
      </w:r>
      <w:r w:rsidR="00F42613" w:rsidRPr="00193BF2">
        <w:rPr>
          <w:rFonts w:cs="Arial"/>
        </w:rPr>
        <w:t xml:space="preserve"> vakinhoudelijke en </w:t>
      </w:r>
      <w:r w:rsidR="00823D94" w:rsidRPr="00193BF2">
        <w:rPr>
          <w:rFonts w:cs="Arial"/>
        </w:rPr>
        <w:t>organisatie</w:t>
      </w:r>
      <w:r w:rsidR="00F42613" w:rsidRPr="00193BF2">
        <w:rPr>
          <w:rFonts w:cs="Arial"/>
        </w:rPr>
        <w:t xml:space="preserve">gerichte activiteiten. </w:t>
      </w:r>
      <w:r w:rsidR="00823D94" w:rsidRPr="00193BF2">
        <w:rPr>
          <w:rFonts w:cs="Arial"/>
        </w:rPr>
        <w:t xml:space="preserve">Te </w:t>
      </w:r>
    </w:p>
    <w:p w14:paraId="6DADCDB5" w14:textId="070345AF" w:rsidR="00F3615C" w:rsidRPr="00462D5E" w:rsidRDefault="00823D94" w:rsidP="1C2F2C96">
      <w:pPr>
        <w:jc w:val="both"/>
        <w:rPr>
          <w:rFonts w:cs="Arial"/>
        </w:rPr>
      </w:pPr>
      <w:r w:rsidRPr="00193BF2">
        <w:rPr>
          <w:rFonts w:cs="Arial"/>
        </w:rPr>
        <w:t>denken valt hierbij aan</w:t>
      </w:r>
      <w:r w:rsidR="00F42613" w:rsidRPr="00193BF2">
        <w:rPr>
          <w:rFonts w:cs="Arial"/>
        </w:rPr>
        <w:t xml:space="preserve"> brandweerwedstrijden en representatie-, operationele-, oefen</w:t>
      </w:r>
      <w:r w:rsidR="007B0474" w:rsidRPr="00193BF2">
        <w:rPr>
          <w:rFonts w:cs="Arial"/>
        </w:rPr>
        <w:t xml:space="preserve">-, </w:t>
      </w:r>
      <w:r w:rsidR="00F42613" w:rsidRPr="00193BF2">
        <w:rPr>
          <w:rFonts w:cs="Arial"/>
        </w:rPr>
        <w:t xml:space="preserve"> opleidings-</w:t>
      </w:r>
      <w:r w:rsidR="00A03B9E" w:rsidRPr="00193BF2">
        <w:rPr>
          <w:rFonts w:cs="Arial"/>
        </w:rPr>
        <w:t xml:space="preserve"> en</w:t>
      </w:r>
      <w:r w:rsidR="008749FC" w:rsidRPr="00193BF2">
        <w:rPr>
          <w:rFonts w:cs="Arial"/>
        </w:rPr>
        <w:t xml:space="preserve"> </w:t>
      </w:r>
      <w:r w:rsidR="00A03B9E" w:rsidRPr="00462D5E">
        <w:rPr>
          <w:rFonts w:cs="Arial"/>
        </w:rPr>
        <w:t>tourritten</w:t>
      </w:r>
      <w:r w:rsidR="00F42613" w:rsidRPr="00462D5E">
        <w:rPr>
          <w:rFonts w:cs="Arial"/>
        </w:rPr>
        <w:t>.</w:t>
      </w:r>
      <w:r w:rsidR="0C0FFE42" w:rsidRPr="00462D5E">
        <w:t xml:space="preserve"> De </w:t>
      </w:r>
      <w:r w:rsidR="0062697E" w:rsidRPr="00462D5E">
        <w:t xml:space="preserve">vaste opbouw van de wagens </w:t>
      </w:r>
      <w:r w:rsidR="00557CD4" w:rsidRPr="00462D5E">
        <w:t>maken</w:t>
      </w:r>
      <w:r w:rsidR="0062697E" w:rsidRPr="00462D5E">
        <w:t xml:space="preserve"> onderdeel </w:t>
      </w:r>
      <w:r w:rsidR="00557CD4" w:rsidRPr="00462D5E">
        <w:t xml:space="preserve">uit </w:t>
      </w:r>
      <w:r w:rsidR="0062697E" w:rsidRPr="00462D5E">
        <w:t>van de wagen</w:t>
      </w:r>
      <w:r w:rsidR="0071025F" w:rsidRPr="00462D5E">
        <w:rPr>
          <w:rFonts w:cs="Arial"/>
        </w:rPr>
        <w:t>, zoals beschreven in eis 4</w:t>
      </w:r>
      <w:r w:rsidR="0087086D">
        <w:rPr>
          <w:rFonts w:cs="Arial"/>
        </w:rPr>
        <w:t>2</w:t>
      </w:r>
      <w:r w:rsidR="0071025F" w:rsidRPr="00462D5E">
        <w:rPr>
          <w:rFonts w:cs="Arial"/>
        </w:rPr>
        <w:t>.</w:t>
      </w:r>
    </w:p>
    <w:p w14:paraId="391BCA5F" w14:textId="77777777" w:rsidR="00795B2D" w:rsidRPr="00462D5E" w:rsidRDefault="00795B2D" w:rsidP="1C2F2C96">
      <w:pPr>
        <w:jc w:val="both"/>
      </w:pPr>
    </w:p>
    <w:p w14:paraId="70378162" w14:textId="175F83E6" w:rsidR="00795B2D" w:rsidRPr="00462D5E" w:rsidRDefault="00795B2D" w:rsidP="00795B2D">
      <w:pPr>
        <w:jc w:val="both"/>
        <w:rPr>
          <w:rFonts w:cs="Arial"/>
        </w:rPr>
      </w:pPr>
      <w:r w:rsidRPr="00462D5E">
        <w:rPr>
          <w:rFonts w:cs="Arial"/>
        </w:rPr>
        <w:t xml:space="preserve">De verzekering is ook van kracht wanneer een voertuig </w:t>
      </w:r>
      <w:r w:rsidR="00087AD0">
        <w:rPr>
          <w:rFonts w:cs="Arial"/>
        </w:rPr>
        <w:t>(</w:t>
      </w:r>
      <w:r w:rsidR="00087AD0" w:rsidRPr="00462D5E">
        <w:rPr>
          <w:rFonts w:cs="Arial"/>
        </w:rPr>
        <w:t>met akkoord van VRLN</w:t>
      </w:r>
      <w:r w:rsidR="00087AD0">
        <w:rPr>
          <w:rFonts w:cs="Arial"/>
        </w:rPr>
        <w:t xml:space="preserve">) </w:t>
      </w:r>
      <w:r w:rsidRPr="00462D5E">
        <w:rPr>
          <w:rFonts w:cs="Arial"/>
        </w:rPr>
        <w:t>wordt bestuurd door een derde met een geldig rijbewijs.</w:t>
      </w:r>
    </w:p>
    <w:p w14:paraId="32D1733B" w14:textId="77777777" w:rsidR="00BC7BBF" w:rsidRPr="00462D5E" w:rsidRDefault="00BC7BBF" w:rsidP="1C2F2C96">
      <w:pPr>
        <w:jc w:val="both"/>
      </w:pPr>
    </w:p>
    <w:p w14:paraId="0B9C1B9B" w14:textId="73F459CF" w:rsidR="00254B26" w:rsidRPr="00EE6282" w:rsidRDefault="00267734" w:rsidP="1C2F2C96">
      <w:pPr>
        <w:jc w:val="both"/>
      </w:pPr>
      <w:r w:rsidRPr="00EE6282">
        <w:t xml:space="preserve">Er zal geen beperking </w:t>
      </w:r>
      <w:r w:rsidR="00134CB6" w:rsidRPr="00EE6282">
        <w:t xml:space="preserve">van de dekking gelden voor schade, ontstaan door </w:t>
      </w:r>
      <w:r w:rsidR="003355FD" w:rsidRPr="00EE6282">
        <w:t>laad- en los-werk</w:t>
      </w:r>
      <w:r w:rsidR="00462D5E" w:rsidRPr="00EE6282">
        <w:softHyphen/>
      </w:r>
      <w:r w:rsidR="003355FD" w:rsidRPr="00EE6282">
        <w:t>zaamheden</w:t>
      </w:r>
      <w:r w:rsidR="00CF1C1D" w:rsidRPr="00EE6282">
        <w:t xml:space="preserve">. Personeel dat de handelingen uitvoert is </w:t>
      </w:r>
      <w:r w:rsidR="00B83347" w:rsidRPr="00EE6282">
        <w:t>ook verzekerd.</w:t>
      </w:r>
      <w:r w:rsidR="009815CB" w:rsidRPr="00EE6282">
        <w:t xml:space="preserve"> </w:t>
      </w:r>
      <w:r w:rsidR="00BE0AB2" w:rsidRPr="00EE6282">
        <w:t xml:space="preserve">Zie </w:t>
      </w:r>
      <w:r w:rsidR="009815CB" w:rsidRPr="00EE6282">
        <w:t xml:space="preserve">ook </w:t>
      </w:r>
      <w:r w:rsidR="00BE0AB2" w:rsidRPr="00EE6282">
        <w:t xml:space="preserve">eis </w:t>
      </w:r>
      <w:r w:rsidR="009815CB" w:rsidRPr="00EE6282">
        <w:t>49.</w:t>
      </w:r>
    </w:p>
    <w:p w14:paraId="4DB3E37B" w14:textId="77777777" w:rsidR="006D4B31" w:rsidRPr="00EE6282" w:rsidRDefault="006D4B31" w:rsidP="1C2F2C96">
      <w:pPr>
        <w:jc w:val="both"/>
      </w:pPr>
    </w:p>
    <w:p w14:paraId="2C55E4FC" w14:textId="4316CCFB" w:rsidR="009C7983" w:rsidRPr="00CE6BE1" w:rsidRDefault="7ED8C43C" w:rsidP="008B41BC">
      <w:pPr>
        <w:jc w:val="both"/>
        <w:rPr>
          <w:rFonts w:cs="Arial"/>
        </w:rPr>
      </w:pPr>
      <w:r w:rsidRPr="00EE6282">
        <w:rPr>
          <w:rFonts w:cs="Arial"/>
        </w:rPr>
        <w:t xml:space="preserve">Onderdeel van de verzekeringspolis is gratis pechhulp </w:t>
      </w:r>
      <w:r w:rsidR="00BE0AB2" w:rsidRPr="00EE6282">
        <w:rPr>
          <w:rFonts w:cs="Arial"/>
        </w:rPr>
        <w:t xml:space="preserve">door de alarmcentrale </w:t>
      </w:r>
      <w:r w:rsidRPr="00EE6282">
        <w:rPr>
          <w:rFonts w:cs="Arial"/>
        </w:rPr>
        <w:t>in binnen- en buitenland</w:t>
      </w:r>
      <w:r w:rsidR="6239A710" w:rsidRPr="00EE6282">
        <w:rPr>
          <w:rFonts w:cs="Arial"/>
        </w:rPr>
        <w:t xml:space="preserve"> conform de ‘groene kaart’</w:t>
      </w:r>
      <w:r w:rsidR="004A3E86" w:rsidRPr="00EE6282">
        <w:rPr>
          <w:rFonts w:cs="Arial"/>
        </w:rPr>
        <w:t>.</w:t>
      </w:r>
      <w:r w:rsidR="00C91755" w:rsidRPr="00EE6282">
        <w:rPr>
          <w:rFonts w:cs="Arial"/>
        </w:rPr>
        <w:t xml:space="preserve"> </w:t>
      </w:r>
      <w:r w:rsidR="00BD201D" w:rsidRPr="00EE6282">
        <w:rPr>
          <w:rFonts w:cs="Arial"/>
        </w:rPr>
        <w:t>Opdrachtgever heeft voor zijn bedrijfsvoering</w:t>
      </w:r>
      <w:r w:rsidR="00CA72A5" w:rsidRPr="00EE6282">
        <w:rPr>
          <w:rFonts w:cs="Arial"/>
        </w:rPr>
        <w:t xml:space="preserve"> papieren groene kaarten en Europese schadeformulieren </w:t>
      </w:r>
      <w:r w:rsidR="00BD201D" w:rsidRPr="00EE6282">
        <w:rPr>
          <w:rFonts w:cs="Arial"/>
        </w:rPr>
        <w:t xml:space="preserve">nodig, omdat deze </w:t>
      </w:r>
      <w:r w:rsidR="00CA72A5" w:rsidRPr="00EE6282">
        <w:rPr>
          <w:rFonts w:cs="Arial"/>
        </w:rPr>
        <w:t xml:space="preserve">een vast een onderdeel </w:t>
      </w:r>
      <w:r w:rsidR="00BE0AB2" w:rsidRPr="00EE6282">
        <w:rPr>
          <w:rFonts w:cs="Arial"/>
        </w:rPr>
        <w:t>op</w:t>
      </w:r>
      <w:r w:rsidR="00CA72A5" w:rsidRPr="00EE6282">
        <w:rPr>
          <w:rFonts w:cs="Arial"/>
        </w:rPr>
        <w:t xml:space="preserve"> </w:t>
      </w:r>
      <w:r w:rsidR="00BD201D" w:rsidRPr="00EE6282">
        <w:rPr>
          <w:rFonts w:cs="Arial"/>
        </w:rPr>
        <w:t>elke</w:t>
      </w:r>
      <w:r w:rsidR="00CA72A5" w:rsidRPr="00EE6282">
        <w:rPr>
          <w:rFonts w:cs="Arial"/>
        </w:rPr>
        <w:t xml:space="preserve"> wagen</w:t>
      </w:r>
      <w:r w:rsidR="00BD201D" w:rsidRPr="00EE6282">
        <w:rPr>
          <w:rFonts w:cs="Arial"/>
        </w:rPr>
        <w:t xml:space="preserve"> zijn</w:t>
      </w:r>
      <w:r w:rsidR="00CA72A5" w:rsidRPr="00EE6282">
        <w:rPr>
          <w:rFonts w:cs="Arial"/>
        </w:rPr>
        <w:t xml:space="preserve">. </w:t>
      </w:r>
      <w:r w:rsidR="005476F2" w:rsidRPr="00EE6282">
        <w:rPr>
          <w:rFonts w:cs="Arial"/>
        </w:rPr>
        <w:t>Na opdrachtverstrekking (en daarna ‘indien noodzakelijk’) worden</w:t>
      </w:r>
      <w:r w:rsidR="004B4724" w:rsidRPr="00EE6282">
        <w:rPr>
          <w:rFonts w:cs="Arial"/>
        </w:rPr>
        <w:t xml:space="preserve"> de</w:t>
      </w:r>
      <w:r w:rsidR="00E61E38" w:rsidRPr="00EE6282">
        <w:rPr>
          <w:rFonts w:cs="Arial"/>
        </w:rPr>
        <w:t xml:space="preserve"> </w:t>
      </w:r>
      <w:r w:rsidR="00CA72A5" w:rsidRPr="00EE6282">
        <w:rPr>
          <w:rFonts w:cs="Arial"/>
        </w:rPr>
        <w:t>groene kaarten</w:t>
      </w:r>
      <w:r w:rsidR="00E61E38" w:rsidRPr="00EE6282">
        <w:rPr>
          <w:rFonts w:cs="Arial"/>
        </w:rPr>
        <w:t xml:space="preserve"> en een 80 tal Europese schadeformulieren </w:t>
      </w:r>
      <w:r w:rsidR="004B4724" w:rsidRPr="00EE6282">
        <w:rPr>
          <w:rFonts w:cs="Arial"/>
        </w:rPr>
        <w:t>aangeleverd aan de Opdrachtgever</w:t>
      </w:r>
      <w:r w:rsidR="00E61E38" w:rsidRPr="00EE6282">
        <w:rPr>
          <w:rFonts w:cs="Arial"/>
        </w:rPr>
        <w:t xml:space="preserve">. </w:t>
      </w:r>
      <w:r w:rsidR="00316FDA" w:rsidRPr="00EE6282">
        <w:rPr>
          <w:rFonts w:cs="Arial"/>
        </w:rPr>
        <w:t xml:space="preserve">Groene kaarten zijn ook </w:t>
      </w:r>
      <w:r w:rsidR="0061229C" w:rsidRPr="00EE6282">
        <w:rPr>
          <w:rFonts w:cs="Arial"/>
        </w:rPr>
        <w:t xml:space="preserve">digitaal </w:t>
      </w:r>
      <w:r w:rsidR="001E2B12" w:rsidRPr="00EE6282">
        <w:rPr>
          <w:rFonts w:cs="Arial"/>
        </w:rPr>
        <w:t>beschikbaar.</w:t>
      </w:r>
    </w:p>
    <w:p w14:paraId="2F7B9032" w14:textId="5CC03D0B" w:rsidR="002741FD" w:rsidRPr="005C7E26" w:rsidRDefault="0040621E" w:rsidP="00791845">
      <w:pPr>
        <w:pStyle w:val="Kop2"/>
        <w:suppressAutoHyphens/>
        <w:ind w:left="0" w:firstLine="0"/>
        <w:jc w:val="both"/>
        <w:rPr>
          <w:color w:val="auto"/>
        </w:rPr>
      </w:pPr>
      <w:bookmarkStart w:id="56" w:name="_Toc527637398"/>
      <w:bookmarkStart w:id="57" w:name="_Toc171331245"/>
      <w:r>
        <w:rPr>
          <w:color w:val="auto"/>
        </w:rPr>
        <w:t xml:space="preserve">Aan te bieden </w:t>
      </w:r>
      <w:r w:rsidR="002741FD" w:rsidRPr="005C7E26">
        <w:rPr>
          <w:color w:val="auto"/>
        </w:rPr>
        <w:t>scenario’s</w:t>
      </w:r>
      <w:bookmarkEnd w:id="56"/>
      <w:bookmarkEnd w:id="57"/>
    </w:p>
    <w:p w14:paraId="712802EE" w14:textId="75F7A16E" w:rsidR="00767C6B" w:rsidRPr="001773AC" w:rsidRDefault="0040621E" w:rsidP="005F53C5">
      <w:pPr>
        <w:suppressAutoHyphens/>
        <w:jc w:val="both"/>
        <w:rPr>
          <w:rFonts w:cs="Arial"/>
          <w:iCs/>
        </w:rPr>
      </w:pPr>
      <w:r w:rsidRPr="001773AC">
        <w:rPr>
          <w:rFonts w:cs="Arial"/>
          <w:iCs/>
        </w:rPr>
        <w:t xml:space="preserve">Er worden </w:t>
      </w:r>
      <w:r w:rsidR="00E76EE7" w:rsidRPr="001773AC">
        <w:rPr>
          <w:rFonts w:cs="Arial"/>
          <w:iCs/>
        </w:rPr>
        <w:t>t</w:t>
      </w:r>
      <w:r w:rsidR="007B5919" w:rsidRPr="001773AC">
        <w:rPr>
          <w:rFonts w:cs="Arial"/>
          <w:iCs/>
        </w:rPr>
        <w:t xml:space="preserve">wee </w:t>
      </w:r>
      <w:r w:rsidRPr="001773AC">
        <w:rPr>
          <w:rFonts w:cs="Arial"/>
          <w:iCs/>
        </w:rPr>
        <w:t>scenario</w:t>
      </w:r>
      <w:r w:rsidR="00E76EE7" w:rsidRPr="001773AC">
        <w:rPr>
          <w:rFonts w:cs="Arial"/>
          <w:iCs/>
        </w:rPr>
        <w:t>’</w:t>
      </w:r>
      <w:r w:rsidRPr="001773AC">
        <w:rPr>
          <w:rFonts w:cs="Arial"/>
          <w:iCs/>
        </w:rPr>
        <w:t>s</w:t>
      </w:r>
      <w:r w:rsidR="007B5919" w:rsidRPr="001773AC">
        <w:rPr>
          <w:rFonts w:cs="Arial"/>
          <w:iCs/>
        </w:rPr>
        <w:t xml:space="preserve"> </w:t>
      </w:r>
      <w:r w:rsidR="00E76EE7" w:rsidRPr="001773AC">
        <w:rPr>
          <w:rFonts w:cs="Arial"/>
          <w:iCs/>
        </w:rPr>
        <w:t xml:space="preserve">uitgevraagd </w:t>
      </w:r>
      <w:r w:rsidR="004C0338">
        <w:rPr>
          <w:rFonts w:cs="Arial"/>
          <w:iCs/>
        </w:rPr>
        <w:t>in deze aanbesteding:</w:t>
      </w:r>
      <w:r w:rsidR="00767C6B" w:rsidRPr="001773AC">
        <w:rPr>
          <w:rFonts w:cs="Arial"/>
          <w:iCs/>
        </w:rPr>
        <w:t xml:space="preserve"> </w:t>
      </w:r>
    </w:p>
    <w:p w14:paraId="2D02A754" w14:textId="6EAC2BCE" w:rsidR="00CF5407" w:rsidRPr="00B45D84" w:rsidRDefault="00CF5407" w:rsidP="005F53C5">
      <w:pPr>
        <w:suppressAutoHyphens/>
        <w:jc w:val="both"/>
        <w:rPr>
          <w:rFonts w:cs="Arial"/>
          <w:iCs/>
        </w:rPr>
      </w:pPr>
    </w:p>
    <w:tbl>
      <w:tblPr>
        <w:tblStyle w:val="Rastertabel1licht"/>
        <w:tblW w:w="0" w:type="auto"/>
        <w:tblInd w:w="250" w:type="dxa"/>
        <w:tblLook w:val="04A0" w:firstRow="1" w:lastRow="0" w:firstColumn="1" w:lastColumn="0" w:noHBand="0" w:noVBand="1"/>
      </w:tblPr>
      <w:tblGrid>
        <w:gridCol w:w="2302"/>
        <w:gridCol w:w="1525"/>
        <w:gridCol w:w="1542"/>
        <w:gridCol w:w="18"/>
      </w:tblGrid>
      <w:tr w:rsidR="00820E47" w:rsidRPr="00BB3ADA" w14:paraId="09ACDCB4" w14:textId="77777777" w:rsidTr="000B2FE5">
        <w:trPr>
          <w:gridAfter w:val="1"/>
          <w:cnfStyle w:val="100000000000" w:firstRow="1" w:lastRow="0" w:firstColumn="0" w:lastColumn="0" w:oddVBand="0" w:evenVBand="0" w:oddHBand="0"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302" w:type="dxa"/>
            <w:tcBorders>
              <w:top w:val="nil"/>
              <w:left w:val="nil"/>
              <w:bottom w:val="single" w:sz="4" w:space="0" w:color="auto"/>
              <w:right w:val="single" w:sz="4" w:space="0" w:color="auto"/>
            </w:tcBorders>
          </w:tcPr>
          <w:p w14:paraId="3A7E27C9" w14:textId="283C0435" w:rsidR="00820E47" w:rsidRPr="00BB3ADA" w:rsidRDefault="00820E47" w:rsidP="00820E47">
            <w:pPr>
              <w:suppressAutoHyphens/>
              <w:jc w:val="center"/>
              <w:rPr>
                <w:rFonts w:cs="Arial"/>
                <w:b w:val="0"/>
                <w:bCs w:val="0"/>
                <w:iCs/>
                <w:u w:val="single"/>
              </w:rPr>
            </w:pPr>
          </w:p>
        </w:tc>
        <w:tc>
          <w:tcPr>
            <w:tcW w:w="1525" w:type="dxa"/>
            <w:tcBorders>
              <w:left w:val="single" w:sz="4" w:space="0" w:color="auto"/>
            </w:tcBorders>
          </w:tcPr>
          <w:p w14:paraId="7C3579A8" w14:textId="15C9CFCC" w:rsidR="00820E47" w:rsidRPr="00BB3ADA" w:rsidRDefault="00820E47" w:rsidP="00820E47">
            <w:pPr>
              <w:suppressAutoHyphens/>
              <w:jc w:val="center"/>
              <w:cnfStyle w:val="100000000000" w:firstRow="1" w:lastRow="0" w:firstColumn="0" w:lastColumn="0" w:oddVBand="0" w:evenVBand="0" w:oddHBand="0" w:evenHBand="0" w:firstRowFirstColumn="0" w:firstRowLastColumn="0" w:lastRowFirstColumn="0" w:lastRowLastColumn="0"/>
              <w:rPr>
                <w:rFonts w:cs="Arial"/>
                <w:iCs/>
                <w:u w:val="single"/>
              </w:rPr>
            </w:pPr>
            <w:r w:rsidRPr="00BB3ADA">
              <w:rPr>
                <w:rFonts w:cs="Arial"/>
                <w:iCs/>
                <w:u w:val="single"/>
              </w:rPr>
              <w:t>Scenario 1</w:t>
            </w:r>
          </w:p>
        </w:tc>
        <w:tc>
          <w:tcPr>
            <w:tcW w:w="1542" w:type="dxa"/>
          </w:tcPr>
          <w:p w14:paraId="7CB7421A" w14:textId="77777777" w:rsidR="00820E47" w:rsidRPr="00BB3ADA" w:rsidRDefault="00820E47" w:rsidP="00820E47">
            <w:pPr>
              <w:suppressAutoHyphens/>
              <w:jc w:val="center"/>
              <w:cnfStyle w:val="100000000000" w:firstRow="1" w:lastRow="0" w:firstColumn="0" w:lastColumn="0" w:oddVBand="0" w:evenVBand="0" w:oddHBand="0" w:evenHBand="0" w:firstRowFirstColumn="0" w:firstRowLastColumn="0" w:lastRowFirstColumn="0" w:lastRowLastColumn="0"/>
              <w:rPr>
                <w:rFonts w:cs="Arial"/>
                <w:b w:val="0"/>
                <w:bCs w:val="0"/>
                <w:iCs/>
                <w:u w:val="single"/>
              </w:rPr>
            </w:pPr>
            <w:r w:rsidRPr="00BB3ADA">
              <w:rPr>
                <w:rFonts w:cs="Arial"/>
                <w:iCs/>
                <w:u w:val="single"/>
              </w:rPr>
              <w:t>Scenario 2</w:t>
            </w:r>
          </w:p>
        </w:tc>
      </w:tr>
      <w:tr w:rsidR="00820E47" w:rsidRPr="00461F9F" w14:paraId="25B00004" w14:textId="77777777" w:rsidTr="000B2FE5">
        <w:trPr>
          <w:gridAfter w:val="1"/>
          <w:wAfter w:w="18" w:type="dxa"/>
        </w:trPr>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tcBorders>
          </w:tcPr>
          <w:p w14:paraId="479B94D2" w14:textId="3B28A4F2" w:rsidR="00820E47" w:rsidRPr="00BB3ADA" w:rsidRDefault="00820E47" w:rsidP="00820E47">
            <w:pPr>
              <w:suppressAutoHyphens/>
              <w:jc w:val="both"/>
              <w:rPr>
                <w:rFonts w:cs="Arial"/>
                <w:b w:val="0"/>
                <w:bCs w:val="0"/>
                <w:iCs/>
                <w:u w:val="single"/>
              </w:rPr>
            </w:pPr>
            <w:r w:rsidRPr="00BB3ADA">
              <w:rPr>
                <w:b w:val="0"/>
                <w:bCs w:val="0"/>
              </w:rPr>
              <w:t>WA</w:t>
            </w:r>
          </w:p>
        </w:tc>
        <w:tc>
          <w:tcPr>
            <w:tcW w:w="1525" w:type="dxa"/>
          </w:tcPr>
          <w:p w14:paraId="36A9154E" w14:textId="62345AE9"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€ 1.000,-</w:t>
            </w:r>
          </w:p>
        </w:tc>
        <w:tc>
          <w:tcPr>
            <w:tcW w:w="1542" w:type="dxa"/>
          </w:tcPr>
          <w:p w14:paraId="0FA32316" w14:textId="1256B0FE"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€ 2.000,-</w:t>
            </w:r>
          </w:p>
        </w:tc>
      </w:tr>
      <w:tr w:rsidR="00820E47" w:rsidRPr="00461F9F" w14:paraId="7D373D3B" w14:textId="77777777" w:rsidTr="00820E47">
        <w:trPr>
          <w:gridAfter w:val="1"/>
          <w:wAfter w:w="18" w:type="dxa"/>
        </w:trPr>
        <w:tc>
          <w:tcPr>
            <w:cnfStyle w:val="001000000000" w:firstRow="0" w:lastRow="0" w:firstColumn="1" w:lastColumn="0" w:oddVBand="0" w:evenVBand="0" w:oddHBand="0" w:evenHBand="0" w:firstRowFirstColumn="0" w:firstRowLastColumn="0" w:lastRowFirstColumn="0" w:lastRowLastColumn="0"/>
            <w:tcW w:w="2302" w:type="dxa"/>
          </w:tcPr>
          <w:p w14:paraId="6BFD6594" w14:textId="499FA914" w:rsidR="00820E47" w:rsidRPr="00BB3ADA" w:rsidRDefault="00820E47" w:rsidP="00820E47">
            <w:pPr>
              <w:suppressAutoHyphens/>
              <w:jc w:val="both"/>
              <w:rPr>
                <w:rFonts w:cs="Arial"/>
                <w:b w:val="0"/>
                <w:bCs w:val="0"/>
                <w:iCs/>
                <w:u w:val="single"/>
              </w:rPr>
            </w:pPr>
            <w:r w:rsidRPr="00BB3ADA">
              <w:rPr>
                <w:b w:val="0"/>
                <w:bCs w:val="0"/>
              </w:rPr>
              <w:t>Casco beperkt</w:t>
            </w:r>
          </w:p>
        </w:tc>
        <w:tc>
          <w:tcPr>
            <w:tcW w:w="1525" w:type="dxa"/>
          </w:tcPr>
          <w:p w14:paraId="732ED915" w14:textId="0D907B82"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€ 1.000,-</w:t>
            </w:r>
          </w:p>
        </w:tc>
        <w:tc>
          <w:tcPr>
            <w:tcW w:w="1542" w:type="dxa"/>
          </w:tcPr>
          <w:p w14:paraId="674AFC07" w14:textId="22D0BE8A"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€ 2.000,-</w:t>
            </w:r>
          </w:p>
        </w:tc>
      </w:tr>
      <w:tr w:rsidR="00820E47" w:rsidRPr="00461F9F" w14:paraId="2D5A5B02" w14:textId="77777777" w:rsidTr="00820E47">
        <w:trPr>
          <w:gridAfter w:val="1"/>
          <w:wAfter w:w="18" w:type="dxa"/>
        </w:trPr>
        <w:tc>
          <w:tcPr>
            <w:cnfStyle w:val="001000000000" w:firstRow="0" w:lastRow="0" w:firstColumn="1" w:lastColumn="0" w:oddVBand="0" w:evenVBand="0" w:oddHBand="0" w:evenHBand="0" w:firstRowFirstColumn="0" w:firstRowLastColumn="0" w:lastRowFirstColumn="0" w:lastRowLastColumn="0"/>
            <w:tcW w:w="2302" w:type="dxa"/>
          </w:tcPr>
          <w:p w14:paraId="4B34F6E5" w14:textId="2F56E749" w:rsidR="00820E47" w:rsidRPr="00BB3ADA" w:rsidRDefault="00820E47" w:rsidP="00820E47">
            <w:pPr>
              <w:suppressAutoHyphens/>
              <w:jc w:val="both"/>
              <w:rPr>
                <w:rFonts w:cs="Arial"/>
                <w:b w:val="0"/>
                <w:bCs w:val="0"/>
                <w:iCs/>
                <w:u w:val="single"/>
              </w:rPr>
            </w:pPr>
            <w:r w:rsidRPr="00BB3ADA">
              <w:rPr>
                <w:b w:val="0"/>
                <w:bCs w:val="0"/>
              </w:rPr>
              <w:t>Casco All Ris</w:t>
            </w:r>
            <w:r w:rsidR="00CF14AE">
              <w:rPr>
                <w:b w:val="0"/>
                <w:bCs w:val="0"/>
              </w:rPr>
              <w:t>k</w:t>
            </w:r>
          </w:p>
        </w:tc>
        <w:tc>
          <w:tcPr>
            <w:tcW w:w="1525" w:type="dxa"/>
          </w:tcPr>
          <w:p w14:paraId="49F08FC6" w14:textId="7ADEDC0D"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€ 1.000,-</w:t>
            </w:r>
          </w:p>
        </w:tc>
        <w:tc>
          <w:tcPr>
            <w:tcW w:w="1542" w:type="dxa"/>
          </w:tcPr>
          <w:p w14:paraId="2CC87DF1" w14:textId="3D2A8BCD"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€ 2.000,-</w:t>
            </w:r>
          </w:p>
        </w:tc>
      </w:tr>
      <w:tr w:rsidR="00820E47" w:rsidRPr="00BB3ADA" w14:paraId="39E7010F" w14:textId="793CAA5C" w:rsidTr="00820E47">
        <w:tc>
          <w:tcPr>
            <w:cnfStyle w:val="001000000000" w:firstRow="0" w:lastRow="0" w:firstColumn="1" w:lastColumn="0" w:oddVBand="0" w:evenVBand="0" w:oddHBand="0" w:evenHBand="0" w:firstRowFirstColumn="0" w:firstRowLastColumn="0" w:lastRowFirstColumn="0" w:lastRowLastColumn="0"/>
            <w:tcW w:w="2302" w:type="dxa"/>
          </w:tcPr>
          <w:p w14:paraId="0EF7571F" w14:textId="4296ACA9" w:rsidR="00820E47" w:rsidRPr="00BB3ADA" w:rsidRDefault="00820E47" w:rsidP="00820E47">
            <w:pPr>
              <w:suppressAutoHyphens/>
              <w:jc w:val="both"/>
              <w:rPr>
                <w:rFonts w:cs="Arial"/>
                <w:b w:val="0"/>
                <w:bCs w:val="0"/>
                <w:iCs/>
                <w:u w:val="single"/>
              </w:rPr>
            </w:pPr>
            <w:r w:rsidRPr="00BB3ADA">
              <w:rPr>
                <w:b w:val="0"/>
                <w:bCs w:val="0"/>
              </w:rPr>
              <w:t xml:space="preserve">Bromfietsen </w:t>
            </w:r>
          </w:p>
        </w:tc>
        <w:tc>
          <w:tcPr>
            <w:tcW w:w="1525" w:type="dxa"/>
          </w:tcPr>
          <w:p w14:paraId="41D5FDA1" w14:textId="21E3575E"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€ 500,-</w:t>
            </w:r>
          </w:p>
        </w:tc>
        <w:tc>
          <w:tcPr>
            <w:tcW w:w="1560" w:type="dxa"/>
            <w:gridSpan w:val="2"/>
          </w:tcPr>
          <w:p w14:paraId="2760797E" w14:textId="494C41AD"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€ 500,-</w:t>
            </w:r>
          </w:p>
        </w:tc>
      </w:tr>
      <w:tr w:rsidR="00820E47" w:rsidRPr="00BB3ADA" w14:paraId="676BB740" w14:textId="6D278E8B" w:rsidTr="00820E47">
        <w:tc>
          <w:tcPr>
            <w:cnfStyle w:val="001000000000" w:firstRow="0" w:lastRow="0" w:firstColumn="1" w:lastColumn="0" w:oddVBand="0" w:evenVBand="0" w:oddHBand="0" w:evenHBand="0" w:firstRowFirstColumn="0" w:firstRowLastColumn="0" w:lastRowFirstColumn="0" w:lastRowLastColumn="0"/>
            <w:tcW w:w="2302" w:type="dxa"/>
          </w:tcPr>
          <w:p w14:paraId="6E2063B4" w14:textId="5E634562" w:rsidR="00820E47" w:rsidRPr="00BB3ADA" w:rsidRDefault="00820E47" w:rsidP="00820E47">
            <w:pPr>
              <w:suppressAutoHyphens/>
              <w:jc w:val="both"/>
              <w:rPr>
                <w:rFonts w:cs="Arial"/>
                <w:b w:val="0"/>
                <w:bCs w:val="0"/>
                <w:iCs/>
                <w:u w:val="single"/>
              </w:rPr>
            </w:pPr>
            <w:r w:rsidRPr="00BB3ADA">
              <w:rPr>
                <w:rFonts w:cs="Arial"/>
                <w:b w:val="0"/>
                <w:bCs w:val="0"/>
                <w:iCs/>
                <w:u w:val="single"/>
              </w:rPr>
              <w:t xml:space="preserve">Aanhangers </w:t>
            </w:r>
          </w:p>
        </w:tc>
        <w:tc>
          <w:tcPr>
            <w:tcW w:w="1525" w:type="dxa"/>
          </w:tcPr>
          <w:p w14:paraId="6B9DE6A0" w14:textId="766458E6"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€ 500,-</w:t>
            </w:r>
          </w:p>
        </w:tc>
        <w:tc>
          <w:tcPr>
            <w:tcW w:w="1560" w:type="dxa"/>
            <w:gridSpan w:val="2"/>
          </w:tcPr>
          <w:p w14:paraId="2194653B" w14:textId="0D80650A" w:rsidR="00820E47" w:rsidRPr="00461F9F" w:rsidRDefault="00820E47" w:rsidP="00C84959">
            <w:pPr>
              <w:suppressAutoHyphens/>
              <w:jc w:val="right"/>
              <w:cnfStyle w:val="000000000000" w:firstRow="0" w:lastRow="0" w:firstColumn="0" w:lastColumn="0" w:oddVBand="0" w:evenVBand="0" w:oddHBand="0" w:evenHBand="0" w:firstRowFirstColumn="0" w:firstRowLastColumn="0" w:lastRowFirstColumn="0" w:lastRowLastColumn="0"/>
              <w:rPr>
                <w:rFonts w:cs="Arial"/>
                <w:iCs/>
              </w:rPr>
            </w:pPr>
            <w:r w:rsidRPr="00461F9F">
              <w:rPr>
                <w:rFonts w:cs="Arial"/>
                <w:iCs/>
              </w:rPr>
              <w:t>€ 500,-</w:t>
            </w:r>
          </w:p>
        </w:tc>
      </w:tr>
    </w:tbl>
    <w:p w14:paraId="639652DB" w14:textId="77777777" w:rsidR="0002138B" w:rsidRPr="00791845" w:rsidRDefault="0002138B" w:rsidP="00791845">
      <w:pPr>
        <w:pStyle w:val="Kop2"/>
        <w:suppressAutoHyphens/>
        <w:ind w:left="0" w:firstLine="0"/>
        <w:jc w:val="both"/>
        <w:rPr>
          <w:color w:val="auto"/>
        </w:rPr>
      </w:pPr>
      <w:bookmarkStart w:id="58" w:name="_Toc524008117"/>
      <w:bookmarkStart w:id="59" w:name="_Toc171331246"/>
      <w:r w:rsidRPr="00791845">
        <w:rPr>
          <w:color w:val="auto"/>
        </w:rPr>
        <w:lastRenderedPageBreak/>
        <w:t>Plafondbedrag</w:t>
      </w:r>
      <w:bookmarkEnd w:id="58"/>
      <w:bookmarkEnd w:id="59"/>
    </w:p>
    <w:p w14:paraId="1FBE8600" w14:textId="56402CB9" w:rsidR="1C2F2C96" w:rsidRDefault="307CED08" w:rsidP="1C2F2C96">
      <w:pPr>
        <w:spacing w:line="312" w:lineRule="auto"/>
        <w:jc w:val="both"/>
        <w:rPr>
          <w:rFonts w:cs="Arial"/>
        </w:rPr>
      </w:pPr>
      <w:r w:rsidRPr="1C2F2C96">
        <w:rPr>
          <w:rFonts w:cs="Arial"/>
        </w:rPr>
        <w:t>Niet van toepassin</w:t>
      </w:r>
      <w:r w:rsidR="6FCC4F47" w:rsidRPr="1C2F2C96">
        <w:rPr>
          <w:rFonts w:cs="Arial"/>
        </w:rPr>
        <w:t>g.</w:t>
      </w:r>
    </w:p>
    <w:p w14:paraId="13603314" w14:textId="77777777" w:rsidR="000F7B65" w:rsidRPr="00624E02" w:rsidRDefault="000F7B65" w:rsidP="00791845">
      <w:pPr>
        <w:pStyle w:val="Kop2"/>
        <w:suppressAutoHyphens/>
        <w:ind w:left="0" w:firstLine="0"/>
        <w:jc w:val="both"/>
        <w:rPr>
          <w:color w:val="auto"/>
        </w:rPr>
      </w:pPr>
      <w:bookmarkStart w:id="60" w:name="_Toc527637396"/>
      <w:bookmarkStart w:id="61" w:name="_Toc171331247"/>
      <w:r w:rsidRPr="00624E02">
        <w:rPr>
          <w:color w:val="auto"/>
        </w:rPr>
        <w:t>Samenvoegen onderdelen Opdracht</w:t>
      </w:r>
      <w:bookmarkEnd w:id="60"/>
      <w:bookmarkEnd w:id="61"/>
    </w:p>
    <w:p w14:paraId="2BCAB1EB" w14:textId="104BEA23" w:rsidR="000F7B65" w:rsidRPr="006F2CF3" w:rsidRDefault="00DF1850" w:rsidP="000F7B6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w:t>
      </w:r>
      <w:r w:rsidR="000F7B65" w:rsidRPr="005F6117">
        <w:t xml:space="preserve">onderdelen van de overheidsopdracht als zodanig </w:t>
      </w:r>
      <w:r w:rsidR="000F7B65" w:rsidRPr="005F6117">
        <w:rPr>
          <w:rFonts w:cs="Arial"/>
        </w:rPr>
        <w:t>één</w:t>
      </w:r>
      <w:r w:rsidR="000F7B65" w:rsidRPr="005F6117">
        <w:t xml:space="preserve"> economische en één technische functie</w:t>
      </w:r>
      <w:r w:rsidR="000F7B65" w:rsidRPr="006F2CF3">
        <w:t xml:space="preserve"> vervullen. Er is daarom geen sprake van samenvoeging van meerdere overheids</w:t>
      </w:r>
      <w:r w:rsidR="000F7B65">
        <w:t>opdracht</w:t>
      </w:r>
      <w:r w:rsidR="000F7B65" w:rsidRPr="006F2CF3">
        <w:t>en in de zin van artikel 1.5 lid 1 Aanbestedingswet.</w:t>
      </w:r>
    </w:p>
    <w:p w14:paraId="488ACF85" w14:textId="5A6039F1" w:rsidR="000F7B65" w:rsidRPr="00327A00" w:rsidRDefault="000F7B65" w:rsidP="00785212">
      <w:pPr>
        <w:pStyle w:val="Lijstalinea"/>
        <w:numPr>
          <w:ilvl w:val="0"/>
          <w:numId w:val="15"/>
        </w:numPr>
        <w:tabs>
          <w:tab w:val="clear" w:pos="397"/>
        </w:tabs>
        <w:suppressAutoHyphens/>
        <w:ind w:left="426" w:hanging="426"/>
        <w:jc w:val="both"/>
      </w:pPr>
      <w:r w:rsidRPr="00D427C5">
        <w:t>De samenstelling van de relevante markt en de invloed van de samenvoeging</w:t>
      </w:r>
      <w:r w:rsidR="00C77C30">
        <w:t>.</w:t>
      </w:r>
      <w:r w:rsidRPr="00D427C5">
        <w:t xml:space="preserve"> </w:t>
      </w:r>
      <w:r w:rsidR="00DF1850">
        <w:t>VRLN</w:t>
      </w:r>
      <w:r w:rsidRPr="00D427C5">
        <w:t xml:space="preserve"> heeft, alvorens </w:t>
      </w:r>
      <w:r>
        <w:t>h</w:t>
      </w:r>
      <w:r w:rsidRPr="00D427C5">
        <w:t xml:space="preserve">ij de </w:t>
      </w:r>
      <w:r w:rsidRPr="00327A00">
        <w:t xml:space="preserve">Opdracht heeft aangekondigd, een </w:t>
      </w:r>
      <w:r w:rsidR="003C30E2" w:rsidRPr="00327A00">
        <w:t xml:space="preserve">marktverkenning </w:t>
      </w:r>
      <w:r w:rsidRPr="00327A00">
        <w:t xml:space="preserve">uitgevoerd. Na de </w:t>
      </w:r>
      <w:r w:rsidR="003C30E2" w:rsidRPr="00327A00">
        <w:t>markt</w:t>
      </w:r>
      <w:r w:rsidR="00624E02">
        <w:softHyphen/>
      </w:r>
      <w:r w:rsidR="003C30E2" w:rsidRPr="00327A00">
        <w:t>verkenning</w:t>
      </w:r>
      <w:r w:rsidRPr="00327A00">
        <w:t xml:space="preserve"> is gebleken dat het aantal ondernemingen dat in staat is om zelfstandig de (samen</w:t>
      </w:r>
      <w:r w:rsidR="00624E02">
        <w:softHyphen/>
      </w:r>
      <w:r w:rsidRPr="00327A00">
        <w:t xml:space="preserve">gevoegde) Opdracht uit te voeren voldoende groot is om daadwerkelijke mededinging voor de Opdracht te waarborgen. </w:t>
      </w:r>
    </w:p>
    <w:p w14:paraId="3607AD5B" w14:textId="13FC6E0D" w:rsidR="000F7B65" w:rsidRPr="00D427C5" w:rsidRDefault="000F7B65" w:rsidP="00785212">
      <w:pPr>
        <w:pStyle w:val="Lijstalinea"/>
        <w:numPr>
          <w:ilvl w:val="0"/>
          <w:numId w:val="15"/>
        </w:numPr>
        <w:tabs>
          <w:tab w:val="clear" w:pos="397"/>
        </w:tabs>
        <w:suppressAutoHyphens/>
        <w:ind w:left="426" w:hanging="426"/>
        <w:jc w:val="both"/>
      </w:pPr>
      <w:r w:rsidRPr="00D427C5">
        <w:t xml:space="preserve">De organisatorische gevolgen en risico’s van de samenvoeging van de verschillende </w:t>
      </w:r>
      <w:r>
        <w:t>opdracht</w:t>
      </w:r>
      <w:r w:rsidRPr="006F2CF3">
        <w:t>en</w:t>
      </w:r>
      <w:r w:rsidRPr="00D427C5">
        <w:t xml:space="preserve"> voor </w:t>
      </w:r>
      <w:r w:rsidR="00DF1850">
        <w:t>VRLN</w:t>
      </w:r>
      <w:r w:rsidRPr="00D427C5">
        <w:t xml:space="preserve"> en de ondernemer. Bij </w:t>
      </w:r>
      <w:r>
        <w:t>zijn</w:t>
      </w:r>
      <w:r w:rsidRPr="00D427C5">
        <w:t xml:space="preserve"> besluit om de </w:t>
      </w:r>
      <w:r>
        <w:t>overheidso</w:t>
      </w:r>
      <w:r w:rsidRPr="00D427C5">
        <w:t xml:space="preserve">pdrachten samen te voegen heeft </w:t>
      </w:r>
      <w:r w:rsidR="00DF1850">
        <w:t>VRLN</w:t>
      </w:r>
      <w:r w:rsidRPr="00D427C5">
        <w:t xml:space="preserve"> zich onder andere laten leiden door </w:t>
      </w:r>
      <w:r>
        <w:t>zijn</w:t>
      </w:r>
      <w:r w:rsidRPr="00D427C5">
        <w:t xml:space="preserve"> behoefte om vanuit efficiencyoverwegingen te wor</w:t>
      </w:r>
      <w:r w:rsidR="00143EA6">
        <w:softHyphen/>
      </w:r>
      <w:r w:rsidRPr="00D427C5">
        <w:t xml:space="preserve">den ontzorgd. Door het samenvoegen van de </w:t>
      </w:r>
      <w:r>
        <w:t>overheidso</w:t>
      </w:r>
      <w:r w:rsidRPr="00D427C5">
        <w:t xml:space="preserve">pdrachten heeft </w:t>
      </w:r>
      <w:r w:rsidR="00DF1850">
        <w:t>VRLN</w:t>
      </w:r>
      <w:r w:rsidRPr="00D427C5">
        <w:t xml:space="preserve"> getracht te be</w:t>
      </w:r>
      <w:r w:rsidR="00143EA6">
        <w:softHyphen/>
      </w:r>
      <w:r w:rsidRPr="00D427C5">
        <w:t xml:space="preserve">werkstelligen dat de organisatorische verantwoordelijkheid van de </w:t>
      </w:r>
      <w:r>
        <w:t>overheidso</w:t>
      </w:r>
      <w:r w:rsidRPr="00D427C5">
        <w:t xml:space="preserve">pdrachten in </w:t>
      </w:r>
      <w:r>
        <w:t>éé</w:t>
      </w:r>
      <w:r w:rsidRPr="00D427C5">
        <w:t xml:space="preserve">n hand komen te liggen. Ook is de samenvoeging van de </w:t>
      </w:r>
      <w:r>
        <w:t>overheidso</w:t>
      </w:r>
      <w:r w:rsidRPr="00D427C5">
        <w:t xml:space="preserve">pdrachten doelmatig gedurende de uitvoering ervan. De samenvoeging van de </w:t>
      </w:r>
      <w:r>
        <w:t>overheidso</w:t>
      </w:r>
      <w:r w:rsidRPr="00D427C5">
        <w:t>pdracht</w:t>
      </w:r>
      <w:r>
        <w:t xml:space="preserve">en leidt ertoe dat </w:t>
      </w:r>
      <w:r w:rsidR="00DF1850">
        <w:t>VRLN</w:t>
      </w:r>
      <w:r>
        <w:t xml:space="preserve"> </w:t>
      </w:r>
      <w:r w:rsidRPr="00D427C5">
        <w:t xml:space="preserve">inkoopvoordelen kan realiseren. Bovendien leidt het samenvoegen van de </w:t>
      </w:r>
      <w:r>
        <w:t>overheids</w:t>
      </w:r>
      <w:r w:rsidR="00C326CE">
        <w:softHyphen/>
      </w:r>
      <w:r>
        <w:t>o</w:t>
      </w:r>
      <w:r w:rsidRPr="00D427C5">
        <w:t xml:space="preserve">pdrachten in een aanbesteding er voor </w:t>
      </w:r>
      <w:r w:rsidR="00DF1850">
        <w:t>VRLN</w:t>
      </w:r>
      <w:r w:rsidRPr="00D427C5">
        <w:t xml:space="preserve"> toe</w:t>
      </w:r>
      <w:r>
        <w:t>,</w:t>
      </w:r>
      <w:r w:rsidRPr="00D427C5">
        <w:t xml:space="preserve"> dat de totale kosten die </w:t>
      </w:r>
      <w:r>
        <w:t>h</w:t>
      </w:r>
      <w:r w:rsidRPr="00D427C5">
        <w:t xml:space="preserve">ij moet maken voor het organiseren van aanbestedingsprocedures aanzienlijk worden beperkt. </w:t>
      </w:r>
    </w:p>
    <w:p w14:paraId="5F925C31" w14:textId="09DF21C9" w:rsidR="000F7B65" w:rsidRPr="006F2CF3" w:rsidRDefault="000F7B65" w:rsidP="00785212">
      <w:pPr>
        <w:pStyle w:val="Lijstalinea"/>
        <w:numPr>
          <w:ilvl w:val="0"/>
          <w:numId w:val="15"/>
        </w:numPr>
        <w:tabs>
          <w:tab w:val="clear" w:pos="397"/>
        </w:tabs>
        <w:suppressAutoHyphens/>
        <w:ind w:left="426" w:hanging="426"/>
        <w:jc w:val="both"/>
        <w:rPr>
          <w:rFonts w:cs="Arial"/>
        </w:rPr>
      </w:pPr>
      <w:r w:rsidRPr="00D427C5">
        <w:t xml:space="preserve">De mate van samenhang van de </w:t>
      </w:r>
      <w:r>
        <w:t>o</w:t>
      </w:r>
      <w:r w:rsidRPr="00D427C5">
        <w:t xml:space="preserve">pdrachten. Tussen de verschillende </w:t>
      </w:r>
      <w:r>
        <w:t>o</w:t>
      </w:r>
      <w:r w:rsidRPr="00D427C5">
        <w:t>pdrachten</w:t>
      </w:r>
      <w:r w:rsidRPr="006F2CF3">
        <w:rPr>
          <w:rFonts w:cs="Arial"/>
        </w:rPr>
        <w:t xml:space="preserve"> bestaat een zekere mate van samenhang</w:t>
      </w:r>
      <w:r w:rsidR="00671A1B">
        <w:rPr>
          <w:rFonts w:cs="Arial"/>
        </w:rPr>
        <w:t>, omdat er voldoende marktpartijen zijn die zich bezighouden met alle onderdelen van deze opdracht</w:t>
      </w:r>
      <w:r w:rsidRPr="006F2CF3">
        <w:rPr>
          <w:rFonts w:cs="Arial"/>
        </w:rPr>
        <w:t xml:space="preserve">. Objectief gezien is de samenvoeging van de </w:t>
      </w:r>
      <w:r>
        <w:rPr>
          <w:rFonts w:cs="Arial"/>
        </w:rPr>
        <w:t>overheids</w:t>
      </w:r>
      <w:r w:rsidR="00C326CE">
        <w:rPr>
          <w:rFonts w:cs="Arial"/>
        </w:rPr>
        <w:softHyphen/>
      </w:r>
      <w:r>
        <w:rPr>
          <w:rFonts w:cs="Arial"/>
        </w:rPr>
        <w:t>opdracht</w:t>
      </w:r>
      <w:r w:rsidRPr="006F2CF3">
        <w:rPr>
          <w:rFonts w:cs="Arial"/>
        </w:rPr>
        <w:t xml:space="preserve">en niet strikt noodzakelijk. Voor </w:t>
      </w:r>
      <w:r w:rsidR="00DF1850">
        <w:rPr>
          <w:rFonts w:cs="Arial"/>
        </w:rPr>
        <w:t>VRLN</w:t>
      </w:r>
      <w:r w:rsidRPr="006F2CF3">
        <w:rPr>
          <w:rFonts w:cs="Arial"/>
        </w:rPr>
        <w:t xml:space="preserve"> is het echter in essentie van belang om vanuit efficiencyoverwegingen zoveel mogelijk te worden ontzorgd voor wat betreft de organisatorische verantwoordelijkheid voor de uitvoering van de geïntegreerde </w:t>
      </w:r>
      <w:r>
        <w:rPr>
          <w:rFonts w:cs="Arial"/>
        </w:rPr>
        <w:t>Opdracht</w:t>
      </w:r>
      <w:r w:rsidRPr="006F2CF3">
        <w:rPr>
          <w:rFonts w:cs="Arial"/>
        </w:rPr>
        <w:t>.</w:t>
      </w:r>
    </w:p>
    <w:p w14:paraId="0CE79F5E" w14:textId="77777777" w:rsidR="000F7B65" w:rsidRPr="00937F83" w:rsidRDefault="000F7B65" w:rsidP="00937F83">
      <w:pPr>
        <w:pStyle w:val="Kop2"/>
        <w:suppressAutoHyphens/>
        <w:ind w:left="0" w:firstLine="0"/>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527637397"/>
      <w:bookmarkStart w:id="71" w:name="_Toc171331248"/>
      <w:bookmarkEnd w:id="62"/>
      <w:bookmarkEnd w:id="63"/>
      <w:bookmarkEnd w:id="64"/>
      <w:bookmarkEnd w:id="65"/>
      <w:bookmarkEnd w:id="66"/>
      <w:bookmarkEnd w:id="67"/>
      <w:bookmarkEnd w:id="68"/>
      <w:bookmarkEnd w:id="69"/>
      <w:r w:rsidRPr="00937F83">
        <w:rPr>
          <w:color w:val="auto"/>
        </w:rPr>
        <w:t>Percelen</w:t>
      </w:r>
      <w:bookmarkEnd w:id="70"/>
      <w:bookmarkEnd w:id="71"/>
    </w:p>
    <w:p w14:paraId="3004CA1F" w14:textId="5FBD9659" w:rsidR="000F7B65" w:rsidRPr="00937F83" w:rsidRDefault="000F7B65" w:rsidP="000F7B65">
      <w:pPr>
        <w:spacing w:line="312" w:lineRule="auto"/>
        <w:jc w:val="both"/>
        <w:rPr>
          <w:rFonts w:cs="Arial"/>
          <w:iCs/>
        </w:rPr>
      </w:pPr>
      <w:r w:rsidRPr="00937F83">
        <w:rPr>
          <w:rFonts w:cs="Arial"/>
          <w:iCs/>
        </w:rPr>
        <w:t>Niet van toepassing.</w:t>
      </w:r>
    </w:p>
    <w:p w14:paraId="3DA47C06" w14:textId="743EC303" w:rsidR="00284CC1" w:rsidRDefault="00284CC1" w:rsidP="005F53C5">
      <w:pPr>
        <w:pStyle w:val="Kop2"/>
        <w:suppressAutoHyphens/>
        <w:ind w:left="0" w:firstLine="0"/>
        <w:jc w:val="both"/>
        <w:rPr>
          <w:color w:val="auto"/>
        </w:rPr>
      </w:pPr>
      <w:bookmarkStart w:id="72" w:name="_Toc474314140"/>
      <w:bookmarkStart w:id="73" w:name="_Toc474316830"/>
      <w:bookmarkStart w:id="74" w:name="_Toc518393280"/>
      <w:bookmarkStart w:id="75" w:name="_Toc527637399"/>
      <w:bookmarkStart w:id="76" w:name="_Toc171331249"/>
      <w:r w:rsidRPr="005C7E26">
        <w:rPr>
          <w:color w:val="auto"/>
        </w:rPr>
        <w:t>Vertrouwelijkheid gegevens en informatiebeveiliging</w:t>
      </w:r>
      <w:bookmarkEnd w:id="72"/>
      <w:bookmarkEnd w:id="73"/>
      <w:bookmarkEnd w:id="74"/>
      <w:bookmarkEnd w:id="75"/>
      <w:bookmarkEnd w:id="76"/>
    </w:p>
    <w:p w14:paraId="7BFC11DA" w14:textId="35EB1D6D" w:rsidR="00340DD3" w:rsidRDefault="00971B28" w:rsidP="00340DD3">
      <w:pPr>
        <w:jc w:val="both"/>
        <w:rPr>
          <w:rFonts w:cs="Arial"/>
          <w:color w:val="000000"/>
        </w:rPr>
      </w:pPr>
      <w:r w:rsidRPr="00C93AC8">
        <w:t xml:space="preserve">De Inschrijver met wie </w:t>
      </w:r>
      <w:r w:rsidR="00DF1850" w:rsidRPr="00C93AC8">
        <w:t>VRLN</w:t>
      </w:r>
      <w:r w:rsidRPr="00C93AC8">
        <w:t xml:space="preserve"> een Overeenkomst wenst af te sluiten, </w:t>
      </w:r>
      <w:r w:rsidR="00CE2188" w:rsidRPr="00C93AC8">
        <w:t xml:space="preserve">gaat er van uit dat </w:t>
      </w:r>
      <w:r w:rsidR="00403BBA" w:rsidRPr="00C93AC8">
        <w:t xml:space="preserve">de Opdrachtnemer </w:t>
      </w:r>
      <w:r w:rsidR="00340DD3" w:rsidRPr="00C93AC8">
        <w:rPr>
          <w:rFonts w:cs="Arial"/>
          <w:color w:val="000000"/>
        </w:rPr>
        <w:t xml:space="preserve">doelen en de middelen van de gegevensverwerking met betrekking tot de verzekerings- en claimadministratie zelf heeft bepaald. Op grond van de AVG </w:t>
      </w:r>
      <w:r w:rsidR="001E2EB3" w:rsidRPr="00C93AC8">
        <w:rPr>
          <w:rFonts w:cs="Arial"/>
          <w:color w:val="000000"/>
        </w:rPr>
        <w:t xml:space="preserve">is een </w:t>
      </w:r>
      <w:r w:rsidR="00340DD3" w:rsidRPr="00C93AC8">
        <w:rPr>
          <w:rFonts w:cs="Arial"/>
          <w:color w:val="000000"/>
        </w:rPr>
        <w:t>verzekeraar zelfstandig verwerkings-verantwoordelijk en geen gegevensverwerker</w:t>
      </w:r>
      <w:r w:rsidR="00B6341E" w:rsidRPr="00C93AC8">
        <w:rPr>
          <w:rFonts w:cs="Arial"/>
          <w:color w:val="000000"/>
        </w:rPr>
        <w:t xml:space="preserve">, met daarbij de </w:t>
      </w:r>
      <w:r w:rsidR="00340DD3" w:rsidRPr="00C93AC8">
        <w:rPr>
          <w:rFonts w:cs="Arial"/>
          <w:color w:val="000000"/>
        </w:rPr>
        <w:t>verantwoordelijk</w:t>
      </w:r>
      <w:r w:rsidR="00B6341E" w:rsidRPr="00C93AC8">
        <w:rPr>
          <w:rFonts w:cs="Arial"/>
          <w:color w:val="000000"/>
        </w:rPr>
        <w:t>heid</w:t>
      </w:r>
      <w:r w:rsidR="00340DD3" w:rsidRPr="00C93AC8">
        <w:rPr>
          <w:rFonts w:cs="Arial"/>
          <w:color w:val="000000"/>
        </w:rPr>
        <w:t xml:space="preserve"> om aan alle rechten en plichten te voldoen die voortvloeien uit de AVG.</w:t>
      </w:r>
      <w:r w:rsidR="00340DD3" w:rsidRPr="001A4988">
        <w:rPr>
          <w:rFonts w:cs="Arial"/>
          <w:color w:val="000000"/>
        </w:rPr>
        <w:t xml:space="preserve"> </w:t>
      </w:r>
    </w:p>
    <w:p w14:paraId="62ADD7EE" w14:textId="1045C718" w:rsidR="00C25754" w:rsidRDefault="00C25754" w:rsidP="00E259D5">
      <w:pPr>
        <w:spacing w:line="312" w:lineRule="auto"/>
        <w:jc w:val="both"/>
      </w:pPr>
    </w:p>
    <w:p w14:paraId="3E9D1265" w14:textId="317FF034" w:rsidR="00C25754" w:rsidRPr="00AF4568" w:rsidRDefault="00C25754" w:rsidP="00C25754">
      <w:pPr>
        <w:jc w:val="both"/>
        <w:rPr>
          <w:rFonts w:cstheme="minorHAnsi"/>
          <w:color w:val="000000"/>
          <w:u w:val="single"/>
        </w:rPr>
      </w:pPr>
      <w:r w:rsidRPr="00AF4568">
        <w:rPr>
          <w:rFonts w:cstheme="minorHAnsi"/>
          <w:color w:val="000000"/>
          <w:u w:val="single"/>
        </w:rPr>
        <w:lastRenderedPageBreak/>
        <w:t>Eigendom van data</w:t>
      </w:r>
    </w:p>
    <w:p w14:paraId="2AD78CD3" w14:textId="6A2A0B6F" w:rsidR="00C25754" w:rsidRPr="00AF4568" w:rsidRDefault="00C25754" w:rsidP="00C25754">
      <w:pPr>
        <w:jc w:val="both"/>
        <w:rPr>
          <w:rFonts w:cstheme="minorHAnsi"/>
          <w:color w:val="000000"/>
        </w:rPr>
      </w:pPr>
      <w:r w:rsidRPr="00AF4568">
        <w:rPr>
          <w:rFonts w:cstheme="minorHAnsi"/>
          <w:color w:val="000000"/>
        </w:rPr>
        <w:t xml:space="preserve">Het eigendom van de data ligt te allen tijde bij de aanleverende partij.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werkersovereenkomst (bijvoorbeeld wanneer het gaat om privacy gevoelige informatie). De gegevens van onze organisatie zijn ook onze gegevens wanneer ze door uw dienst worden verwerkt. U mag de gegevens alleen gebruiken met onze toestemming. Wij willen altijd toegang tot onze gegevens. Dit betreft niet alleen de opgeslagen gegevens, maar ook de zogenaamde “current state of transactions”.</w:t>
      </w:r>
    </w:p>
    <w:p w14:paraId="51F7053A" w14:textId="6A059995" w:rsidR="00C25754" w:rsidRDefault="00C25754" w:rsidP="00E259D5">
      <w:pPr>
        <w:spacing w:line="312" w:lineRule="auto"/>
        <w:jc w:val="both"/>
      </w:pPr>
    </w:p>
    <w:p w14:paraId="36EFDEA9" w14:textId="3A123276" w:rsidR="00284CC1" w:rsidRPr="000E4D09" w:rsidRDefault="00284CC1" w:rsidP="00E259D5">
      <w:pPr>
        <w:spacing w:line="276" w:lineRule="auto"/>
        <w:jc w:val="both"/>
        <w:rPr>
          <w:bCs/>
          <w:iCs/>
          <w:u w:val="single"/>
        </w:rPr>
      </w:pPr>
      <w:r w:rsidRPr="000E4D09">
        <w:rPr>
          <w:bCs/>
          <w:iCs/>
          <w:u w:val="single"/>
        </w:rPr>
        <w:t>Continuïteit Dienstverlening</w:t>
      </w:r>
    </w:p>
    <w:p w14:paraId="2B3DC6F2" w14:textId="177FE157" w:rsidR="00393D59" w:rsidRDefault="00284CC1" w:rsidP="00E259D5">
      <w:pPr>
        <w:spacing w:line="312" w:lineRule="auto"/>
        <w:jc w:val="both"/>
      </w:pPr>
      <w:r>
        <w:t xml:space="preserve">Het is belangrijk dat de gegevens van </w:t>
      </w:r>
      <w:r w:rsidR="00DF1850">
        <w:t>VRLN</w:t>
      </w:r>
      <w:r>
        <w:t xml:space="preserve"> bewaard blijven en snel weer ter beschikking komen bij een incident/calamiteit. De leverancier dient in de aanbieding aan te geven hoe zij hier invulling aan </w:t>
      </w:r>
      <w:r w:rsidRPr="00C93AC8">
        <w:t xml:space="preserve">geeft. </w:t>
      </w:r>
      <w:r w:rsidR="0081167C" w:rsidRPr="00C93AC8">
        <w:t>Het is belangrijk om de bewaartermijnen voor letselschade in acht te nemen die gelden voor mogelijke aansprakelijkheden/ claims en dat deze ter beschikking worden gesteld (minimaal 30 jaar).</w:t>
      </w:r>
    </w:p>
    <w:p w14:paraId="011A7C9C" w14:textId="4D5BEAC7" w:rsidR="00393D59" w:rsidRDefault="00393D59"/>
    <w:p w14:paraId="7C060BAD" w14:textId="77777777" w:rsidR="00284CC1" w:rsidRPr="000E4D09" w:rsidRDefault="00284CC1" w:rsidP="00E259D5">
      <w:pPr>
        <w:spacing w:line="276" w:lineRule="auto"/>
        <w:jc w:val="both"/>
        <w:rPr>
          <w:bCs/>
          <w:iCs/>
          <w:u w:val="single"/>
        </w:rPr>
      </w:pPr>
      <w:r w:rsidRPr="000E4D09">
        <w:rPr>
          <w:bCs/>
          <w:iCs/>
          <w:u w:val="single"/>
        </w:rPr>
        <w:t>Verantwoording en Monitoring</w:t>
      </w:r>
    </w:p>
    <w:p w14:paraId="2930A0CB" w14:textId="5D176939" w:rsidR="00E259D5" w:rsidRDefault="00C25754" w:rsidP="00E259D5">
      <w:pPr>
        <w:spacing w:line="312" w:lineRule="auto"/>
        <w:jc w:val="both"/>
      </w:pPr>
      <w:r w:rsidRPr="00C25754">
        <w:t xml:space="preserve">Beveiligingsincidenten die betrekking hebben op </w:t>
      </w:r>
      <w:r w:rsidR="00640F0E" w:rsidRPr="003A5BC4">
        <w:t>de opdrachtgever</w:t>
      </w:r>
      <w:r w:rsidRPr="00C25754">
        <w:t xml:space="preserve"> worden direct gemeld aan de CISO van de opdrachtgever</w:t>
      </w:r>
      <w:r w:rsidR="001E3821">
        <w:t>.</w:t>
      </w:r>
    </w:p>
    <w:p w14:paraId="02CE2392" w14:textId="340AD113" w:rsidR="00284CC1" w:rsidRPr="00D87C6D" w:rsidRDefault="00C50890" w:rsidP="005F53C5">
      <w:pPr>
        <w:pStyle w:val="Kop2"/>
        <w:ind w:left="709"/>
        <w:jc w:val="both"/>
        <w:rPr>
          <w:color w:val="61B020" w:themeColor="accent5"/>
        </w:rPr>
      </w:pPr>
      <w:bookmarkStart w:id="77" w:name="_Toc497384406"/>
      <w:bookmarkStart w:id="78" w:name="_Toc497386092"/>
      <w:bookmarkStart w:id="79" w:name="_Toc498344721"/>
      <w:bookmarkStart w:id="80" w:name="_Toc504568713"/>
      <w:bookmarkStart w:id="81" w:name="_Toc518393281"/>
      <w:bookmarkStart w:id="82" w:name="_Toc527637400"/>
      <w:bookmarkStart w:id="83" w:name="_Toc171331250"/>
      <w:r w:rsidRPr="00D87C6D">
        <w:rPr>
          <w:color w:val="auto"/>
        </w:rPr>
        <w:t>S</w:t>
      </w:r>
      <w:r w:rsidR="00284CC1" w:rsidRPr="00D87C6D">
        <w:rPr>
          <w:color w:val="auto"/>
        </w:rPr>
        <w:t>ocial return</w:t>
      </w:r>
      <w:bookmarkEnd w:id="77"/>
      <w:bookmarkEnd w:id="78"/>
      <w:bookmarkEnd w:id="79"/>
      <w:bookmarkEnd w:id="80"/>
      <w:bookmarkEnd w:id="81"/>
      <w:bookmarkEnd w:id="82"/>
      <w:bookmarkEnd w:id="83"/>
    </w:p>
    <w:p w14:paraId="479638F6" w14:textId="77777777" w:rsidR="00C765EE" w:rsidRPr="00D87C6D" w:rsidRDefault="00C765EE" w:rsidP="005F53C5">
      <w:pPr>
        <w:spacing w:line="312" w:lineRule="auto"/>
        <w:jc w:val="both"/>
        <w:rPr>
          <w:rFonts w:cs="Arial"/>
          <w:iCs/>
        </w:rPr>
      </w:pPr>
      <w:r w:rsidRPr="00D87C6D">
        <w:rPr>
          <w:rFonts w:cs="Arial"/>
          <w:iCs/>
        </w:rPr>
        <w:t>Niet van toepassing.</w:t>
      </w:r>
    </w:p>
    <w:p w14:paraId="1278DEA8" w14:textId="2505F3A1" w:rsidR="00C765EE" w:rsidRPr="00BC2256" w:rsidRDefault="00BC2256" w:rsidP="005F53C5">
      <w:pPr>
        <w:pStyle w:val="Kop2"/>
        <w:suppressAutoHyphens/>
        <w:ind w:left="0" w:firstLine="0"/>
        <w:jc w:val="both"/>
        <w:rPr>
          <w:color w:val="auto"/>
        </w:rPr>
      </w:pPr>
      <w:bookmarkStart w:id="84" w:name="_Toc524008115"/>
      <w:bookmarkStart w:id="85" w:name="_Toc527637401"/>
      <w:bookmarkStart w:id="86" w:name="_Toc171331251"/>
      <w:r>
        <w:rPr>
          <w:color w:val="auto"/>
        </w:rPr>
        <w:t>C</w:t>
      </w:r>
      <w:r w:rsidR="00C765EE" w:rsidRPr="00BC2256">
        <w:rPr>
          <w:color w:val="auto"/>
        </w:rPr>
        <w:t>ontractmanagement en overleg</w:t>
      </w:r>
      <w:bookmarkEnd w:id="84"/>
      <w:bookmarkEnd w:id="85"/>
      <w:bookmarkEnd w:id="86"/>
    </w:p>
    <w:p w14:paraId="13AF4080" w14:textId="29273D06" w:rsidR="00FA146F" w:rsidRPr="00616B5C" w:rsidRDefault="00FA146F" w:rsidP="00EB371F">
      <w:pPr>
        <w:jc w:val="both"/>
      </w:pPr>
      <w:r w:rsidRPr="00616B5C">
        <w:t>Tijdens de looptijd van de Overeenkomst wordt door de Opdrachtgever contractmanagement uitgevoerd op de Overeenkomst, waarbij beide partijen streven naar een langjarige relatie.</w:t>
      </w:r>
    </w:p>
    <w:p w14:paraId="01C45F6C" w14:textId="77777777" w:rsidR="00C84354" w:rsidRDefault="00C84354" w:rsidP="00EB371F">
      <w:pPr>
        <w:jc w:val="both"/>
      </w:pPr>
    </w:p>
    <w:p w14:paraId="73C26253" w14:textId="594AC723" w:rsidR="00167A63" w:rsidRPr="00616B5C" w:rsidRDefault="00167A63" w:rsidP="00EB371F">
      <w:pPr>
        <w:jc w:val="both"/>
      </w:pPr>
      <w:r w:rsidRPr="00B46AA5">
        <w:t xml:space="preserve">De Opdrachtnemer dient </w:t>
      </w:r>
      <w:r w:rsidR="007F66D1" w:rsidRPr="00B46AA5">
        <w:t>half jaarlijks</w:t>
      </w:r>
      <w:r w:rsidRPr="00B46AA5">
        <w:t xml:space="preserve"> overzichtelijke managementrapportages aan te leveren, waaruit het opvolgen van de gemaakte afspraken door de leverancier en de door hem aangeboden kwaliteit, </w:t>
      </w:r>
      <w:r w:rsidR="008B5F87" w:rsidRPr="00B46AA5">
        <w:t>eenduidig</w:t>
      </w:r>
      <w:r w:rsidRPr="00B46AA5">
        <w:t xml:space="preserve"> af te lezen zijn. </w:t>
      </w:r>
      <w:r w:rsidR="00C07192" w:rsidRPr="00B46AA5">
        <w:t>Het digitale managementsysteem</w:t>
      </w:r>
      <w:r w:rsidR="009C228E" w:rsidRPr="00B46AA5">
        <w:t>/ webapplicatie</w:t>
      </w:r>
      <w:r w:rsidR="00C07192" w:rsidRPr="00B46AA5">
        <w:t xml:space="preserve"> is toegankelijk voor de Opdrachtnemer. </w:t>
      </w:r>
      <w:r w:rsidRPr="00B46AA5">
        <w:t xml:space="preserve">Zie hiervoor de eisen zoals deze gesteld zijn in Bijlage </w:t>
      </w:r>
      <w:r w:rsidR="00616B5C" w:rsidRPr="00B46AA5">
        <w:t>10</w:t>
      </w:r>
      <w:r w:rsidRPr="00B46AA5">
        <w:t>.</w:t>
      </w:r>
      <w:r w:rsidRPr="00616B5C">
        <w:t xml:space="preserve"> </w:t>
      </w:r>
    </w:p>
    <w:p w14:paraId="19138B03" w14:textId="413467A1" w:rsidR="00671A1B" w:rsidRPr="001F7C22" w:rsidRDefault="00671A1B" w:rsidP="00285A86">
      <w:pPr>
        <w:pStyle w:val="Kop2"/>
        <w:suppressAutoHyphens/>
        <w:ind w:left="0" w:firstLine="0"/>
        <w:jc w:val="both"/>
        <w:rPr>
          <w:color w:val="auto"/>
        </w:rPr>
      </w:pPr>
      <w:bookmarkStart w:id="87" w:name="_Toc33192845"/>
      <w:bookmarkStart w:id="88" w:name="_Toc171331252"/>
      <w:r w:rsidRPr="001F7C22">
        <w:rPr>
          <w:color w:val="auto"/>
        </w:rPr>
        <w:t>Bewa</w:t>
      </w:r>
      <w:bookmarkEnd w:id="87"/>
      <w:r w:rsidR="006D5ABF" w:rsidRPr="001F7C22">
        <w:rPr>
          <w:color w:val="auto"/>
        </w:rPr>
        <w:t>artermijnen</w:t>
      </w:r>
      <w:bookmarkEnd w:id="88"/>
    </w:p>
    <w:p w14:paraId="1DC8B993" w14:textId="463D2740"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5A187BE" w14:textId="77777777" w:rsidR="00A410F9" w:rsidRDefault="00A410F9">
      <w:pPr>
        <w:rPr>
          <w:rFonts w:eastAsia="MS Mincho" w:cs="Arial"/>
          <w:iCs/>
          <w:sz w:val="30"/>
          <w:szCs w:val="28"/>
        </w:rPr>
      </w:pPr>
      <w:r>
        <w:br w:type="page"/>
      </w:r>
    </w:p>
    <w:p w14:paraId="20550053" w14:textId="4EF20473" w:rsidR="007E11D0" w:rsidRPr="00285A86" w:rsidRDefault="009B7AA9" w:rsidP="00285A86">
      <w:pPr>
        <w:pStyle w:val="Kop2"/>
        <w:suppressAutoHyphens/>
        <w:ind w:left="0" w:firstLine="0"/>
        <w:jc w:val="both"/>
        <w:rPr>
          <w:color w:val="auto"/>
        </w:rPr>
      </w:pPr>
      <w:bookmarkStart w:id="89" w:name="_Toc171331253"/>
      <w:r w:rsidRPr="00285A86">
        <w:rPr>
          <w:color w:val="auto"/>
        </w:rPr>
        <w:lastRenderedPageBreak/>
        <w:t>Betrokkenheid Rusland</w:t>
      </w:r>
      <w:bookmarkEnd w:id="89"/>
    </w:p>
    <w:p w14:paraId="2DA3C100" w14:textId="77777777" w:rsidR="006D7A19" w:rsidRPr="00C97CB0" w:rsidRDefault="00AE2A0D" w:rsidP="00CF70B5">
      <w:pPr>
        <w:jc w:val="both"/>
      </w:pPr>
      <w:r w:rsidRPr="00C97CB0">
        <w:t xml:space="preserve">Op basis van </w:t>
      </w:r>
      <w:r w:rsidR="00AA7CD7" w:rsidRPr="00C97CB0">
        <w:t>het</w:t>
      </w:r>
      <w:r w:rsidR="00B14CE9" w:rsidRPr="00C97CB0">
        <w:t xml:space="preserve"> vijfde</w:t>
      </w:r>
      <w:r w:rsidR="00AA7CD7" w:rsidRPr="00C97CB0">
        <w:t xml:space="preserve"> sanctiepakket van de Europese Unie (EU) </w:t>
      </w:r>
      <w:r w:rsidR="00F13F9C" w:rsidRPr="00C97CB0">
        <w:t xml:space="preserve">is het </w:t>
      </w:r>
      <w:r w:rsidR="00126151" w:rsidRPr="00C97CB0">
        <w:t>de Aanbestedende Dienst niet toegestaan opdrachten te gunnen aan Russische partijen</w:t>
      </w:r>
      <w:r w:rsidR="006D7A19" w:rsidRPr="00C97CB0">
        <w:t>.</w:t>
      </w:r>
    </w:p>
    <w:p w14:paraId="6CF8E248" w14:textId="77777777" w:rsidR="00AB717A" w:rsidRPr="00C97CB0" w:rsidRDefault="00AB717A" w:rsidP="00CF70B5">
      <w:pPr>
        <w:jc w:val="both"/>
      </w:pPr>
    </w:p>
    <w:p w14:paraId="0F45FCFD" w14:textId="2598AB85" w:rsidR="006D7A19" w:rsidRPr="00C97CB0" w:rsidRDefault="006D7A19" w:rsidP="00CF70B5">
      <w:pPr>
        <w:jc w:val="both"/>
      </w:pPr>
      <w:r w:rsidRPr="00C97CB0">
        <w:t xml:space="preserve">De aanbestedende dienst </w:t>
      </w:r>
      <w:r w:rsidR="00FE50F1" w:rsidRPr="00C97CB0">
        <w:t>sluit een inschrijver uit indien er sprake is van:</w:t>
      </w:r>
    </w:p>
    <w:p w14:paraId="739583E1" w14:textId="42119826" w:rsidR="00FE50F1" w:rsidRPr="00C97CB0" w:rsidRDefault="00FE50F1" w:rsidP="00785212">
      <w:pPr>
        <w:pStyle w:val="Lijstalinea"/>
        <w:numPr>
          <w:ilvl w:val="0"/>
          <w:numId w:val="28"/>
        </w:numPr>
        <w:tabs>
          <w:tab w:val="clear" w:pos="397"/>
        </w:tabs>
        <w:ind w:left="426"/>
        <w:jc w:val="both"/>
      </w:pPr>
      <w:r w:rsidRPr="00C97CB0">
        <w:t xml:space="preserve">Personen met een Russische nationaliteit </w:t>
      </w:r>
      <w:r w:rsidR="00D43A37" w:rsidRPr="00C97CB0">
        <w:t>of rechtspersonen (bedrijven, entiteiten of organen</w:t>
      </w:r>
      <w:r w:rsidR="00C76D3A" w:rsidRPr="00C97CB0">
        <w:t>) die gevestigd zijn in Rusland;</w:t>
      </w:r>
    </w:p>
    <w:p w14:paraId="09DF63D4" w14:textId="1A39B5A4" w:rsidR="00C76D3A" w:rsidRPr="00C97CB0" w:rsidRDefault="00020BA7" w:rsidP="00785212">
      <w:pPr>
        <w:pStyle w:val="Lijstalinea"/>
        <w:numPr>
          <w:ilvl w:val="0"/>
          <w:numId w:val="28"/>
        </w:numPr>
        <w:tabs>
          <w:tab w:val="clear" w:pos="397"/>
        </w:tabs>
        <w:ind w:left="426"/>
        <w:jc w:val="both"/>
      </w:pPr>
      <w:r w:rsidRPr="00C97CB0">
        <w:t>Rechtspersonen die voor meer dan 50% eigendom zijn van een Russische partij zoa</w:t>
      </w:r>
      <w:r w:rsidR="00424F96" w:rsidRPr="00C97CB0">
        <w:t>ls genoemd hierboven; en</w:t>
      </w:r>
    </w:p>
    <w:p w14:paraId="4146E264" w14:textId="79D94B70" w:rsidR="00424F96" w:rsidRPr="00C97CB0" w:rsidRDefault="00424F96" w:rsidP="00785212">
      <w:pPr>
        <w:pStyle w:val="Lijstalinea"/>
        <w:numPr>
          <w:ilvl w:val="0"/>
          <w:numId w:val="28"/>
        </w:numPr>
        <w:tabs>
          <w:tab w:val="clear" w:pos="397"/>
        </w:tabs>
        <w:ind w:left="426"/>
        <w:jc w:val="both"/>
      </w:pPr>
      <w:r w:rsidRPr="00C97CB0">
        <w:t xml:space="preserve">Personen of rechtspersonen die handelen in belang van </w:t>
      </w:r>
      <w:r w:rsidR="00054867" w:rsidRPr="00C97CB0">
        <w:t>of op aanwijzing van een bovengenoemde Russische partij.</w:t>
      </w:r>
    </w:p>
    <w:p w14:paraId="0AF64A9A" w14:textId="77777777" w:rsidR="00AB717A" w:rsidRPr="00C97CB0" w:rsidRDefault="00AB717A" w:rsidP="00CF70B5">
      <w:pPr>
        <w:jc w:val="both"/>
      </w:pPr>
    </w:p>
    <w:p w14:paraId="5E04A330" w14:textId="55226635" w:rsidR="004004FD" w:rsidRPr="00C97CB0" w:rsidRDefault="00511C73" w:rsidP="00CF70B5">
      <w:pPr>
        <w:jc w:val="both"/>
      </w:pPr>
      <w:r w:rsidRPr="00C97CB0">
        <w:t>De rechtspersonen zoals bedoeld bij de tweede of derde bullit omvatten ook rechtspersonen</w:t>
      </w:r>
      <w:r w:rsidR="00B63052" w:rsidRPr="00C97CB0">
        <w:t xml:space="preserve"> gevestigd in de EU/EER of in een ander land dan Rusland.</w:t>
      </w:r>
      <w:r w:rsidR="00DF211A" w:rsidRPr="00C97CB0">
        <w:t xml:space="preserve"> </w:t>
      </w:r>
      <w:r w:rsidR="00B63052" w:rsidRPr="00C97CB0">
        <w:t xml:space="preserve">Dit geldt ook </w:t>
      </w:r>
      <w:r w:rsidR="00303EF4" w:rsidRPr="00C97CB0">
        <w:t xml:space="preserve">voor overheidsaanbestedingen waar een Russische </w:t>
      </w:r>
      <w:r w:rsidR="00642D3F" w:rsidRPr="00C97CB0">
        <w:t>partij voor meer dan 10% deelneemt in het contract</w:t>
      </w:r>
      <w:r w:rsidR="004004FD" w:rsidRPr="00C97CB0">
        <w:t xml:space="preserve"> als onderaannemer of leverancier.</w:t>
      </w:r>
      <w:r w:rsidR="00DF211A" w:rsidRPr="00C97CB0">
        <w:t xml:space="preserve"> </w:t>
      </w:r>
      <w:r w:rsidR="004004FD" w:rsidRPr="00C97CB0">
        <w:t>De aanbestedende dienst sluit een inschrijver niet uit als sprake is van één van de uitzonderingen als aangegeven in het vijfde sanctiepakket</w:t>
      </w:r>
      <w:r w:rsidR="00AB717A" w:rsidRPr="00C97CB0">
        <w:t>.</w:t>
      </w:r>
    </w:p>
    <w:p w14:paraId="62940260" w14:textId="77777777" w:rsidR="00DF211A" w:rsidRPr="00C97CB0" w:rsidRDefault="00DF211A" w:rsidP="009B7AA9"/>
    <w:p w14:paraId="34B4B5E7" w14:textId="23B7F08C" w:rsidR="009B7AA9" w:rsidRPr="00C97CB0" w:rsidRDefault="007400BF" w:rsidP="009B7AA9">
      <w:r w:rsidRPr="00C97CB0">
        <w:t xml:space="preserve">Mocht gedurende de opdracht blijken dat dit wel </w:t>
      </w:r>
      <w:r w:rsidR="00D0508A" w:rsidRPr="00C97CB0">
        <w:t>h</w:t>
      </w:r>
      <w:r w:rsidRPr="00C97CB0">
        <w:t>et geval is</w:t>
      </w:r>
      <w:r w:rsidR="00D0508A" w:rsidRPr="00C97CB0">
        <w:t>, dan</w:t>
      </w:r>
      <w:r w:rsidR="00562CC9" w:rsidRPr="00C97CB0">
        <w:t xml:space="preserve"> zal de opdracht ontbonden worden.</w:t>
      </w:r>
      <w:r w:rsidR="00237DBC" w:rsidRPr="00C97CB0">
        <w:t xml:space="preserve"> </w:t>
      </w:r>
    </w:p>
    <w:p w14:paraId="7C2DCA82" w14:textId="77777777" w:rsidR="00237DBC" w:rsidRPr="00C97CB0" w:rsidRDefault="00237DBC" w:rsidP="009B7AA9"/>
    <w:p w14:paraId="628331B6" w14:textId="0BA1F81D" w:rsidR="00C66272" w:rsidRPr="00C97CB0" w:rsidRDefault="00237DBC" w:rsidP="00F00180">
      <w:r w:rsidRPr="00C97CB0">
        <w:t xml:space="preserve">Ter bevestiging dient Bijlage </w:t>
      </w:r>
      <w:r w:rsidR="00EE1B80">
        <w:t>2C</w:t>
      </w:r>
      <w:r w:rsidRPr="00C97CB0">
        <w:t xml:space="preserve"> ingediend te worden bij de inschrijving.</w:t>
      </w:r>
    </w:p>
    <w:p w14:paraId="1A8DB252" w14:textId="77777777" w:rsidR="00E91DF0" w:rsidRPr="00BC2256" w:rsidRDefault="00E91DF0" w:rsidP="005F53C5">
      <w:pPr>
        <w:pStyle w:val="Kop1"/>
        <w:suppressAutoHyphens/>
        <w:jc w:val="both"/>
        <w:rPr>
          <w:sz w:val="40"/>
        </w:rPr>
      </w:pPr>
      <w:bookmarkStart w:id="90" w:name="_Toc419285366"/>
      <w:bookmarkStart w:id="91" w:name="_Toc421086862"/>
      <w:bookmarkStart w:id="92" w:name="_Toc421100593"/>
      <w:bookmarkStart w:id="93" w:name="_Toc527637402"/>
      <w:bookmarkStart w:id="94" w:name="_Toc171331254"/>
      <w:r w:rsidRPr="00BC2256">
        <w:rPr>
          <w:sz w:val="40"/>
        </w:rPr>
        <w:lastRenderedPageBreak/>
        <w:t>Aanbestedingsprocedure</w:t>
      </w:r>
      <w:bookmarkEnd w:id="90"/>
      <w:bookmarkEnd w:id="91"/>
      <w:bookmarkEnd w:id="92"/>
      <w:bookmarkEnd w:id="93"/>
      <w:bookmarkEnd w:id="94"/>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95" w:name="_Toc419285367"/>
      <w:bookmarkStart w:id="96" w:name="_Toc421086863"/>
      <w:bookmarkStart w:id="97" w:name="_Toc421100594"/>
      <w:bookmarkStart w:id="98" w:name="_Toc527637403"/>
      <w:bookmarkStart w:id="99" w:name="_Toc171331255"/>
      <w:r w:rsidRPr="005C7E26">
        <w:rPr>
          <w:color w:val="auto"/>
        </w:rPr>
        <w:t>Europese openbare aanbestedingsprocedure</w:t>
      </w:r>
      <w:bookmarkEnd w:id="95"/>
      <w:bookmarkEnd w:id="96"/>
      <w:bookmarkEnd w:id="97"/>
      <w:bookmarkEnd w:id="98"/>
      <w:bookmarkEnd w:id="99"/>
    </w:p>
    <w:p w14:paraId="6F6BCA74" w14:textId="28837ED0"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364873">
        <w:softHyphen/>
      </w:r>
      <w:r w:rsidRPr="00234D28">
        <w:t>procedure. Op deze aanbestedingsprocedure is de Aanbestedingswet van toepassing.</w:t>
      </w:r>
    </w:p>
    <w:p w14:paraId="1542C3BF" w14:textId="77777777" w:rsidR="00CB37A1" w:rsidRDefault="00CB37A1" w:rsidP="005F53C5">
      <w:pPr>
        <w:suppressAutoHyphens/>
        <w:jc w:val="both"/>
      </w:pPr>
    </w:p>
    <w:p w14:paraId="15AD3EB7" w14:textId="0949E75B"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 uitgevoerd. Uit deze</w:t>
      </w:r>
      <w:r w:rsidR="00CB37A1" w:rsidRPr="00A74974">
        <w:rPr>
          <w:rFonts w:cs="Arial"/>
        </w:rPr>
        <w:t xml:space="preserve"> markt</w:t>
      </w:r>
      <w:r w:rsidR="00ED71D7">
        <w:rPr>
          <w:rFonts w:cs="Arial"/>
        </w:rPr>
        <w:softHyphen/>
      </w:r>
      <w:r w:rsidR="00CB37A1" w:rsidRPr="00A74974">
        <w:rPr>
          <w:rFonts w:cs="Arial"/>
        </w:rPr>
        <w:t>verkenning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100" w:name="_Toc419285368"/>
      <w:bookmarkStart w:id="101" w:name="_Toc421086864"/>
      <w:bookmarkStart w:id="102" w:name="_Toc421100595"/>
      <w:bookmarkStart w:id="103" w:name="_Ref517960525"/>
      <w:bookmarkStart w:id="104" w:name="_Ref522259404"/>
      <w:bookmarkStart w:id="105" w:name="_Toc527637404"/>
      <w:bookmarkStart w:id="106" w:name="_Toc171331256"/>
      <w:r w:rsidRPr="005C7E26">
        <w:rPr>
          <w:color w:val="auto"/>
        </w:rPr>
        <w:t xml:space="preserve">Contactpersoon </w:t>
      </w:r>
      <w:bookmarkEnd w:id="100"/>
      <w:bookmarkEnd w:id="101"/>
      <w:bookmarkEnd w:id="102"/>
      <w:bookmarkEnd w:id="103"/>
      <w:bookmarkEnd w:id="104"/>
      <w:r w:rsidR="00BC2256" w:rsidRPr="005C7E26">
        <w:rPr>
          <w:color w:val="auto"/>
        </w:rPr>
        <w:t>VRLN</w:t>
      </w:r>
      <w:bookmarkEnd w:id="105"/>
      <w:bookmarkEnd w:id="106"/>
    </w:p>
    <w:p w14:paraId="1E1B97CB" w14:textId="319DC24B"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532CEC" w:rsidRPr="001326BF" w14:paraId="33394499" w14:textId="77777777" w:rsidTr="00664C7F">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2535A7C6" w14:textId="77777777" w:rsidR="00532CEC" w:rsidRPr="001326BF" w:rsidRDefault="00532CEC" w:rsidP="00664C7F">
            <w:pPr>
              <w:pStyle w:val="Geenafstand"/>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16721FC3" w14:textId="77777777" w:rsidR="00532CEC" w:rsidRPr="001326BF" w:rsidRDefault="00532CEC" w:rsidP="00664C7F">
            <w:pPr>
              <w:pStyle w:val="Geenafstand"/>
              <w:rPr>
                <w:rFonts w:ascii="Arial" w:hAnsi="Arial" w:cs="Arial"/>
                <w:b/>
                <w:color w:val="auto"/>
                <w:sz w:val="20"/>
                <w:szCs w:val="20"/>
              </w:rPr>
            </w:pPr>
          </w:p>
        </w:tc>
      </w:tr>
      <w:tr w:rsidR="00532CEC" w:rsidRPr="00E827CE" w14:paraId="538C787F" w14:textId="77777777" w:rsidTr="00664C7F">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3709635F" w14:textId="77777777" w:rsidR="00532CEC" w:rsidRPr="00E827CE" w:rsidRDefault="00532CEC" w:rsidP="00664C7F">
            <w:pPr>
              <w:pStyle w:val="Geenafstand"/>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E35F96B" w14:textId="77777777" w:rsidR="00532CEC" w:rsidRPr="00E827CE" w:rsidRDefault="00532CEC" w:rsidP="00664C7F">
            <w:pPr>
              <w:pStyle w:val="Geenafstand"/>
              <w:rPr>
                <w:rFonts w:ascii="Arial" w:hAnsi="Arial" w:cs="Arial"/>
                <w:sz w:val="20"/>
                <w:szCs w:val="20"/>
              </w:rPr>
            </w:pPr>
            <w:r>
              <w:rPr>
                <w:rFonts w:ascii="Arial" w:hAnsi="Arial" w:cs="Arial"/>
                <w:sz w:val="20"/>
                <w:szCs w:val="20"/>
              </w:rPr>
              <w:t>Mevr. M. Hunnekens</w:t>
            </w:r>
          </w:p>
        </w:tc>
        <w:tc>
          <w:tcPr>
            <w:tcW w:w="1520" w:type="dxa"/>
            <w:shd w:val="clear" w:color="auto" w:fill="D9D9D9" w:themeFill="background1" w:themeFillShade="D9"/>
            <w:vAlign w:val="center"/>
          </w:tcPr>
          <w:p w14:paraId="77AE69C4" w14:textId="77777777" w:rsidR="00532CEC" w:rsidRPr="00E827CE" w:rsidRDefault="00532CEC" w:rsidP="00664C7F">
            <w:pPr>
              <w:pStyle w:val="Geenafstand"/>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791C739E" w14:textId="77777777" w:rsidR="00532CEC" w:rsidRPr="00E827CE" w:rsidRDefault="00532CEC" w:rsidP="00664C7F">
            <w:pPr>
              <w:pStyle w:val="Geenafstand"/>
              <w:rPr>
                <w:rFonts w:ascii="Arial" w:hAnsi="Arial" w:cs="Arial"/>
                <w:sz w:val="20"/>
                <w:szCs w:val="20"/>
              </w:rPr>
            </w:pPr>
            <w:r>
              <w:rPr>
                <w:rFonts w:ascii="Arial" w:hAnsi="Arial" w:cs="Arial"/>
                <w:sz w:val="20"/>
                <w:szCs w:val="20"/>
              </w:rPr>
              <w:t>Inkoopadviseur</w:t>
            </w:r>
          </w:p>
        </w:tc>
      </w:tr>
      <w:tr w:rsidR="00532CEC" w:rsidRPr="00E827CE" w14:paraId="72176E13" w14:textId="77777777" w:rsidTr="00664C7F">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4EF782F7" w14:textId="77777777" w:rsidR="00532CEC" w:rsidRPr="00E827CE" w:rsidRDefault="00532CEC" w:rsidP="00664C7F">
            <w:pPr>
              <w:pStyle w:val="Geenafstand"/>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08682DFA" w14:textId="77777777" w:rsidR="00532CEC" w:rsidRPr="00E827CE" w:rsidRDefault="00532CEC" w:rsidP="00664C7F">
            <w:pPr>
              <w:pStyle w:val="Geenafstand"/>
              <w:rPr>
                <w:rFonts w:ascii="Arial" w:hAnsi="Arial" w:cs="Arial"/>
                <w:sz w:val="20"/>
                <w:szCs w:val="20"/>
              </w:rPr>
            </w:pPr>
            <w:r>
              <w:rPr>
                <w:rFonts w:ascii="Arial" w:hAnsi="Arial" w:cs="Arial"/>
                <w:sz w:val="20"/>
                <w:szCs w:val="20"/>
              </w:rPr>
              <w:t>088-1190561</w:t>
            </w:r>
          </w:p>
        </w:tc>
        <w:tc>
          <w:tcPr>
            <w:tcW w:w="1520" w:type="dxa"/>
            <w:shd w:val="clear" w:color="auto" w:fill="D9D9D9" w:themeFill="background1" w:themeFillShade="D9"/>
            <w:vAlign w:val="center"/>
          </w:tcPr>
          <w:p w14:paraId="1FB8870B" w14:textId="77777777" w:rsidR="00532CEC" w:rsidRPr="00E827CE" w:rsidRDefault="00532CEC" w:rsidP="00664C7F">
            <w:pPr>
              <w:pStyle w:val="Geenafstand"/>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052185D2" w14:textId="77777777" w:rsidR="00532CEC" w:rsidRPr="00E827CE" w:rsidRDefault="00000000" w:rsidP="00664C7F">
            <w:pPr>
              <w:pStyle w:val="Geenafstand"/>
              <w:rPr>
                <w:rFonts w:ascii="Arial" w:hAnsi="Arial" w:cs="Arial"/>
                <w:sz w:val="20"/>
                <w:szCs w:val="20"/>
              </w:rPr>
            </w:pPr>
            <w:hyperlink r:id="rId15" w:history="1">
              <w:r w:rsidR="00532CEC" w:rsidRPr="00393672">
                <w:rPr>
                  <w:rStyle w:val="Hyperlink"/>
                  <w:rFonts w:ascii="Arial" w:hAnsi="Arial" w:cs="Arial"/>
                  <w:sz w:val="20"/>
                  <w:szCs w:val="20"/>
                </w:rPr>
                <w:t>m.hunnekens@vrln.nl</w:t>
              </w:r>
            </w:hyperlink>
            <w:r w:rsidR="00532CEC">
              <w:rPr>
                <w:rFonts w:ascii="Arial" w:hAnsi="Arial" w:cs="Arial"/>
                <w:sz w:val="20"/>
                <w:szCs w:val="20"/>
              </w:rPr>
              <w:t xml:space="preserve"> </w:t>
            </w:r>
          </w:p>
        </w:tc>
      </w:tr>
      <w:tr w:rsidR="00532CEC" w:rsidRPr="00E827CE" w14:paraId="6940236D" w14:textId="77777777" w:rsidTr="00664C7F">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7E6D63A" w14:textId="77777777" w:rsidR="00532CEC" w:rsidRPr="00E827CE" w:rsidRDefault="00532CEC" w:rsidP="00664C7F">
            <w:pPr>
              <w:pStyle w:val="Geenafstand"/>
              <w:rPr>
                <w:rFonts w:ascii="Arial" w:hAnsi="Arial" w:cs="Arial"/>
                <w:i/>
                <w:sz w:val="20"/>
                <w:szCs w:val="20"/>
              </w:rPr>
            </w:pPr>
            <w:r w:rsidRPr="00E827CE">
              <w:rPr>
                <w:rFonts w:ascii="Arial" w:hAnsi="Arial" w:cs="Arial"/>
                <w:i/>
                <w:sz w:val="20"/>
                <w:szCs w:val="20"/>
              </w:rPr>
              <w:t>Bezoekadres postadres</w:t>
            </w:r>
          </w:p>
        </w:tc>
        <w:tc>
          <w:tcPr>
            <w:tcW w:w="6502" w:type="dxa"/>
            <w:gridSpan w:val="3"/>
            <w:shd w:val="clear" w:color="auto" w:fill="auto"/>
            <w:vAlign w:val="center"/>
          </w:tcPr>
          <w:p w14:paraId="3DB52458" w14:textId="77777777" w:rsidR="00532CEC" w:rsidRPr="00E827CE" w:rsidRDefault="00532CEC" w:rsidP="00664C7F">
            <w:pPr>
              <w:pStyle w:val="Geenafstand"/>
              <w:rPr>
                <w:rFonts w:ascii="Arial" w:hAnsi="Arial" w:cs="Arial"/>
                <w:sz w:val="20"/>
                <w:szCs w:val="20"/>
              </w:rPr>
            </w:pPr>
            <w:r w:rsidRPr="00E827CE">
              <w:rPr>
                <w:rFonts w:ascii="Arial" w:hAnsi="Arial" w:cs="Arial"/>
                <w:sz w:val="20"/>
                <w:szCs w:val="20"/>
              </w:rPr>
              <w:t>Nijmeegseweg 42; 5916 PT  Venlo</w:t>
            </w:r>
          </w:p>
        </w:tc>
      </w:tr>
      <w:tr w:rsidR="00532CEC" w:rsidRPr="00E827CE" w14:paraId="6B432B9F" w14:textId="77777777" w:rsidTr="00664C7F">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C9BF62C" w14:textId="77777777" w:rsidR="00532CEC" w:rsidRPr="00E827CE" w:rsidRDefault="00532CEC" w:rsidP="00664C7F">
            <w:pPr>
              <w:pStyle w:val="Geenafstand"/>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663FCD33" w14:textId="7F34DBAD" w:rsidR="00532CEC" w:rsidRPr="00E827CE" w:rsidRDefault="00532CEC" w:rsidP="00664C7F">
            <w:pPr>
              <w:pStyle w:val="Geenafstand"/>
              <w:rPr>
                <w:rFonts w:ascii="Arial" w:hAnsi="Arial" w:cs="Arial"/>
                <w:sz w:val="20"/>
                <w:szCs w:val="20"/>
              </w:rPr>
            </w:pPr>
            <w:r>
              <w:rPr>
                <w:rFonts w:ascii="Arial" w:hAnsi="Arial" w:cs="Arial"/>
                <w:sz w:val="20"/>
                <w:szCs w:val="20"/>
              </w:rPr>
              <w:t>Mevr. K. J</w:t>
            </w:r>
            <w:r w:rsidR="00AE704C">
              <w:rPr>
                <w:rFonts w:ascii="Arial" w:hAnsi="Arial" w:cs="Arial"/>
                <w:sz w:val="20"/>
                <w:szCs w:val="20"/>
              </w:rPr>
              <w:t>ongen</w:t>
            </w:r>
          </w:p>
        </w:tc>
        <w:tc>
          <w:tcPr>
            <w:tcW w:w="1520" w:type="dxa"/>
            <w:shd w:val="clear" w:color="auto" w:fill="D9D9D9" w:themeFill="background1" w:themeFillShade="D9"/>
            <w:vAlign w:val="center"/>
          </w:tcPr>
          <w:p w14:paraId="38B007DA" w14:textId="77777777" w:rsidR="00532CEC" w:rsidRPr="00E827CE" w:rsidRDefault="00532CEC" w:rsidP="00664C7F">
            <w:pPr>
              <w:pStyle w:val="Geenafstand"/>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542A065E" w14:textId="77777777" w:rsidR="00532CEC" w:rsidRPr="00E827CE" w:rsidRDefault="00532CEC" w:rsidP="00664C7F">
            <w:pPr>
              <w:pStyle w:val="Geenafstand"/>
              <w:rPr>
                <w:rFonts w:ascii="Arial" w:hAnsi="Arial" w:cs="Arial"/>
                <w:sz w:val="20"/>
                <w:szCs w:val="20"/>
              </w:rPr>
            </w:pPr>
            <w:r>
              <w:rPr>
                <w:rFonts w:ascii="Arial" w:hAnsi="Arial" w:cs="Arial"/>
                <w:sz w:val="20"/>
                <w:szCs w:val="20"/>
              </w:rPr>
              <w:t>Inkoopadviseur</w:t>
            </w:r>
          </w:p>
        </w:tc>
      </w:tr>
      <w:tr w:rsidR="00532CEC" w:rsidRPr="00E827CE" w14:paraId="0C2E1534" w14:textId="77777777" w:rsidTr="00664C7F">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ED6D0C" w14:textId="77777777" w:rsidR="00532CEC" w:rsidRPr="00E827CE" w:rsidRDefault="00532CEC" w:rsidP="00664C7F">
            <w:pPr>
              <w:pStyle w:val="Geenafstand"/>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517D299E" w14:textId="77777777" w:rsidR="00532CEC" w:rsidRPr="00E827CE" w:rsidRDefault="00532CEC" w:rsidP="00664C7F">
            <w:pPr>
              <w:pStyle w:val="Geenafstand"/>
              <w:rPr>
                <w:rFonts w:ascii="Arial" w:hAnsi="Arial" w:cs="Arial"/>
                <w:sz w:val="20"/>
                <w:szCs w:val="20"/>
              </w:rPr>
            </w:pPr>
            <w:r>
              <w:rPr>
                <w:rFonts w:ascii="Arial" w:hAnsi="Arial" w:cs="Arial"/>
                <w:sz w:val="20"/>
                <w:szCs w:val="20"/>
              </w:rPr>
              <w:t>088-1190340</w:t>
            </w:r>
          </w:p>
        </w:tc>
        <w:tc>
          <w:tcPr>
            <w:tcW w:w="1520" w:type="dxa"/>
            <w:shd w:val="clear" w:color="auto" w:fill="D9D9D9" w:themeFill="background1" w:themeFillShade="D9"/>
            <w:vAlign w:val="center"/>
          </w:tcPr>
          <w:p w14:paraId="49B27E72" w14:textId="77777777" w:rsidR="00532CEC" w:rsidRPr="00E827CE" w:rsidRDefault="00532CEC" w:rsidP="00664C7F">
            <w:pPr>
              <w:pStyle w:val="Geenafstand"/>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5FA9B267" w14:textId="77777777" w:rsidR="00532CEC" w:rsidRPr="00E827CE" w:rsidRDefault="00000000" w:rsidP="00664C7F">
            <w:pPr>
              <w:pStyle w:val="Geenafstand"/>
              <w:rPr>
                <w:rFonts w:ascii="Arial" w:hAnsi="Arial" w:cs="Arial"/>
                <w:sz w:val="20"/>
                <w:szCs w:val="20"/>
                <w:u w:val="single"/>
              </w:rPr>
            </w:pPr>
            <w:hyperlink r:id="rId16" w:history="1">
              <w:r w:rsidR="00532CEC" w:rsidRPr="00393672">
                <w:rPr>
                  <w:rStyle w:val="Hyperlink"/>
                  <w:rFonts w:ascii="Arial" w:hAnsi="Arial" w:cs="Arial"/>
                  <w:sz w:val="20"/>
                  <w:szCs w:val="20"/>
                </w:rPr>
                <w:t>k.janssens@vrln.nl</w:t>
              </w:r>
            </w:hyperlink>
            <w:r w:rsidR="00532CEC">
              <w:rPr>
                <w:rFonts w:ascii="Arial" w:hAnsi="Arial" w:cs="Arial"/>
                <w:sz w:val="20"/>
                <w:szCs w:val="20"/>
                <w:u w:val="single"/>
              </w:rPr>
              <w:t xml:space="preserve"> </w:t>
            </w:r>
          </w:p>
        </w:tc>
      </w:tr>
    </w:tbl>
    <w:p w14:paraId="5C32BDDF" w14:textId="1302FF54" w:rsidR="00E91DF0" w:rsidRPr="005C7E26" w:rsidRDefault="00E91DF0" w:rsidP="005F53C5">
      <w:pPr>
        <w:pStyle w:val="Kop2"/>
        <w:suppressAutoHyphens/>
        <w:ind w:left="0" w:firstLine="0"/>
        <w:jc w:val="both"/>
        <w:rPr>
          <w:color w:val="auto"/>
        </w:rPr>
      </w:pPr>
      <w:bookmarkStart w:id="107" w:name="_Ref401057395"/>
      <w:bookmarkStart w:id="108" w:name="_Ref401060337"/>
      <w:bookmarkStart w:id="109" w:name="_Toc419285369"/>
      <w:bookmarkStart w:id="110" w:name="_Toc421086865"/>
      <w:bookmarkStart w:id="111" w:name="_Toc421100596"/>
      <w:bookmarkStart w:id="112" w:name="_Toc527637405"/>
      <w:bookmarkStart w:id="113" w:name="_Toc171331257"/>
      <w:r w:rsidRPr="005C7E26">
        <w:rPr>
          <w:color w:val="auto"/>
        </w:rPr>
        <w:t>Beoogde planning</w:t>
      </w:r>
      <w:bookmarkEnd w:id="107"/>
      <w:bookmarkEnd w:id="108"/>
      <w:bookmarkEnd w:id="109"/>
      <w:bookmarkEnd w:id="110"/>
      <w:bookmarkEnd w:id="111"/>
      <w:bookmarkEnd w:id="112"/>
      <w:bookmarkEnd w:id="113"/>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2"/>
        <w:gridCol w:w="1559"/>
      </w:tblGrid>
      <w:tr w:rsidR="00EA1DF2" w:rsidRPr="00443AF0" w14:paraId="0526F0E6" w14:textId="77777777" w:rsidTr="0010230C">
        <w:trPr>
          <w:cnfStyle w:val="100000000000" w:firstRow="1" w:lastRow="0" w:firstColumn="0" w:lastColumn="0" w:oddVBand="0" w:evenVBand="0" w:oddHBand="0" w:evenHBand="0" w:firstRowFirstColumn="0" w:firstRowLastColumn="0" w:lastRowFirstColumn="0" w:lastRowLastColumn="0"/>
          <w:trHeight w:val="263"/>
        </w:trPr>
        <w:tc>
          <w:tcPr>
            <w:tcW w:w="7592"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1559" w:type="dxa"/>
            <w:shd w:val="clear" w:color="auto" w:fill="D9D9D9" w:themeFill="background1" w:themeFillShade="D9"/>
          </w:tcPr>
          <w:p w14:paraId="74809D7E" w14:textId="6F6012D8" w:rsidR="00EA1DF2" w:rsidRPr="00443AF0" w:rsidRDefault="00EA1DF2" w:rsidP="00DF3032">
            <w:pPr>
              <w:jc w:val="center"/>
              <w:rPr>
                <w:color w:val="auto"/>
                <w:sz w:val="20"/>
              </w:rPr>
            </w:pPr>
            <w:r w:rsidRPr="00443AF0">
              <w:rPr>
                <w:color w:val="auto"/>
                <w:sz w:val="20"/>
              </w:rPr>
              <w:t>Datum</w:t>
            </w:r>
          </w:p>
        </w:tc>
      </w:tr>
      <w:tr w:rsidR="00EA1DF2" w:rsidRPr="00443AF0" w14:paraId="1CAAB649" w14:textId="77777777" w:rsidTr="00FE5111">
        <w:trPr>
          <w:cnfStyle w:val="000000100000" w:firstRow="0" w:lastRow="0" w:firstColumn="0" w:lastColumn="0" w:oddVBand="0" w:evenVBand="0" w:oddHBand="1" w:evenHBand="0" w:firstRowFirstColumn="0" w:firstRowLastColumn="0" w:lastRowFirstColumn="0" w:lastRowLastColumn="0"/>
        </w:trPr>
        <w:tc>
          <w:tcPr>
            <w:tcW w:w="7592" w:type="dxa"/>
            <w:shd w:val="clear" w:color="auto" w:fill="auto"/>
          </w:tcPr>
          <w:p w14:paraId="34147618" w14:textId="77777777" w:rsidR="00293E6D" w:rsidRPr="00293E6D" w:rsidRDefault="00EA1DF2" w:rsidP="00293E6D">
            <w:pPr>
              <w:jc w:val="both"/>
              <w:rPr>
                <w:rFonts w:cs="Arial"/>
                <w:sz w:val="20"/>
              </w:rPr>
            </w:pPr>
            <w:r w:rsidRPr="00293E6D">
              <w:rPr>
                <w:rFonts w:cs="Arial"/>
                <w:sz w:val="20"/>
              </w:rPr>
              <w:t>Ve</w:t>
            </w:r>
            <w:r w:rsidR="00A429B0" w:rsidRPr="00293E6D">
              <w:rPr>
                <w:rFonts w:cs="Arial"/>
                <w:sz w:val="20"/>
              </w:rPr>
              <w:t>rzending aankondiging TenderNed</w:t>
            </w:r>
            <w:r w:rsidR="00775966" w:rsidRPr="00293E6D">
              <w:rPr>
                <w:rFonts w:cs="Arial"/>
                <w:sz w:val="20"/>
              </w:rPr>
              <w:t>.</w:t>
            </w:r>
            <w:r w:rsidRPr="00293E6D">
              <w:rPr>
                <w:rFonts w:cs="Arial"/>
                <w:sz w:val="20"/>
              </w:rPr>
              <w:t xml:space="preserve"> </w:t>
            </w:r>
          </w:p>
          <w:p w14:paraId="41F4606D" w14:textId="6376EB3D" w:rsidR="00EA1DF2" w:rsidRPr="00443AF0" w:rsidRDefault="00293E6D" w:rsidP="00293E6D">
            <w:pPr>
              <w:jc w:val="both"/>
              <w:rPr>
                <w:sz w:val="20"/>
              </w:rPr>
            </w:pPr>
            <w:r w:rsidRPr="00293E6D">
              <w:rPr>
                <w:rFonts w:cs="Arial"/>
                <w:sz w:val="20"/>
              </w:rPr>
              <w:t>B</w:t>
            </w:r>
            <w:r w:rsidR="00EA1DF2" w:rsidRPr="00293E6D">
              <w:rPr>
                <w:rFonts w:cs="Arial"/>
                <w:sz w:val="20"/>
              </w:rPr>
              <w:t>eschikbaar op TenderNed</w:t>
            </w:r>
            <w:r w:rsidR="00775966" w:rsidRPr="00293E6D">
              <w:rPr>
                <w:rFonts w:cs="Arial"/>
                <w:sz w:val="20"/>
              </w:rPr>
              <w:t xml:space="preserve"> (48 uur later)</w:t>
            </w:r>
          </w:p>
        </w:tc>
        <w:tc>
          <w:tcPr>
            <w:tcW w:w="1559" w:type="dxa"/>
            <w:shd w:val="clear" w:color="auto" w:fill="auto"/>
          </w:tcPr>
          <w:p w14:paraId="6C2D1E57" w14:textId="792E9885" w:rsidR="00EA1DF2" w:rsidRPr="003B1B2F" w:rsidRDefault="00E432AD" w:rsidP="00DF3032">
            <w:pPr>
              <w:jc w:val="center"/>
              <w:rPr>
                <w:sz w:val="20"/>
              </w:rPr>
            </w:pPr>
            <w:r w:rsidRPr="003B1B2F">
              <w:rPr>
                <w:sz w:val="20"/>
              </w:rPr>
              <w:t>11-7-2024</w:t>
            </w:r>
          </w:p>
          <w:p w14:paraId="57240A44" w14:textId="019E2BDD" w:rsidR="00293E6D" w:rsidRPr="003B1B2F" w:rsidRDefault="00E451D3" w:rsidP="00DF3032">
            <w:pPr>
              <w:jc w:val="center"/>
              <w:rPr>
                <w:sz w:val="20"/>
              </w:rPr>
            </w:pPr>
            <w:r w:rsidRPr="003B1B2F">
              <w:rPr>
                <w:sz w:val="20"/>
              </w:rPr>
              <w:t>13-7-2024</w:t>
            </w:r>
          </w:p>
        </w:tc>
      </w:tr>
      <w:tr w:rsidR="00EA1DF2" w:rsidRPr="00E77614" w14:paraId="0D6F65E7" w14:textId="77777777" w:rsidTr="00FE5111">
        <w:trPr>
          <w:cnfStyle w:val="000000010000" w:firstRow="0" w:lastRow="0" w:firstColumn="0" w:lastColumn="0" w:oddVBand="0" w:evenVBand="0" w:oddHBand="0" w:evenHBand="1" w:firstRowFirstColumn="0" w:firstRowLastColumn="0" w:lastRowFirstColumn="0" w:lastRowLastColumn="0"/>
        </w:trPr>
        <w:tc>
          <w:tcPr>
            <w:tcW w:w="7592" w:type="dxa"/>
            <w:shd w:val="clear" w:color="auto" w:fill="auto"/>
          </w:tcPr>
          <w:p w14:paraId="6FA47725" w14:textId="4C3247CC" w:rsidR="00EA1DF2" w:rsidRPr="00E77614" w:rsidRDefault="00EA1DF2" w:rsidP="005F53C5">
            <w:pPr>
              <w:jc w:val="both"/>
              <w:rPr>
                <w:b/>
                <w:sz w:val="20"/>
              </w:rPr>
            </w:pPr>
            <w:r w:rsidRPr="00E77614">
              <w:rPr>
                <w:b/>
                <w:sz w:val="20"/>
              </w:rPr>
              <w:t xml:space="preserve">Uiterste </w:t>
            </w:r>
            <w:r w:rsidR="00A94A49">
              <w:rPr>
                <w:b/>
                <w:sz w:val="20"/>
              </w:rPr>
              <w:t>termijn</w:t>
            </w:r>
            <w:r w:rsidR="00A94A49" w:rsidRPr="00E77614">
              <w:rPr>
                <w:b/>
                <w:sz w:val="20"/>
              </w:rPr>
              <w:t xml:space="preserve"> </w:t>
            </w:r>
            <w:r w:rsidRPr="00E77614">
              <w:rPr>
                <w:b/>
                <w:sz w:val="20"/>
              </w:rPr>
              <w:t>indienen schriftelijke vragen t.b.v. nota van inlichtingen 1</w:t>
            </w:r>
          </w:p>
        </w:tc>
        <w:tc>
          <w:tcPr>
            <w:tcW w:w="1559" w:type="dxa"/>
            <w:shd w:val="clear" w:color="auto" w:fill="auto"/>
          </w:tcPr>
          <w:p w14:paraId="2A8D30C4" w14:textId="2E0FA2D7" w:rsidR="00E451D3" w:rsidRPr="003B1B2F" w:rsidRDefault="00E451D3" w:rsidP="00DF3032">
            <w:pPr>
              <w:jc w:val="center"/>
              <w:rPr>
                <w:b/>
                <w:sz w:val="20"/>
              </w:rPr>
            </w:pPr>
            <w:r w:rsidRPr="003B1B2F">
              <w:rPr>
                <w:b/>
                <w:sz w:val="20"/>
              </w:rPr>
              <w:t>2</w:t>
            </w:r>
            <w:r w:rsidR="007054CF" w:rsidRPr="003B1B2F">
              <w:rPr>
                <w:b/>
                <w:sz w:val="20"/>
              </w:rPr>
              <w:t>6</w:t>
            </w:r>
            <w:r w:rsidRPr="003B1B2F">
              <w:rPr>
                <w:b/>
                <w:sz w:val="20"/>
              </w:rPr>
              <w:t>-7-2024</w:t>
            </w:r>
          </w:p>
          <w:p w14:paraId="137BBF87" w14:textId="423EAB60" w:rsidR="00EA1DF2" w:rsidRPr="003B1B2F" w:rsidRDefault="00EA1DF2" w:rsidP="00DF3032">
            <w:pPr>
              <w:jc w:val="center"/>
              <w:rPr>
                <w:b/>
                <w:sz w:val="20"/>
              </w:rPr>
            </w:pPr>
            <w:r w:rsidRPr="003B1B2F">
              <w:rPr>
                <w:b/>
                <w:sz w:val="20"/>
              </w:rPr>
              <w:t xml:space="preserve">vóór </w:t>
            </w:r>
            <w:r w:rsidR="00E451D3" w:rsidRPr="003B1B2F">
              <w:rPr>
                <w:b/>
                <w:sz w:val="20"/>
              </w:rPr>
              <w:t>10.00</w:t>
            </w:r>
            <w:r w:rsidRPr="003B1B2F">
              <w:rPr>
                <w:b/>
                <w:sz w:val="20"/>
              </w:rPr>
              <w:t xml:space="preserve"> uur</w:t>
            </w:r>
          </w:p>
        </w:tc>
      </w:tr>
      <w:tr w:rsidR="00EA1DF2" w:rsidRPr="00443AF0" w14:paraId="7EBDF259" w14:textId="77777777" w:rsidTr="00FE5111">
        <w:trPr>
          <w:cnfStyle w:val="000000100000" w:firstRow="0" w:lastRow="0" w:firstColumn="0" w:lastColumn="0" w:oddVBand="0" w:evenVBand="0" w:oddHBand="1" w:evenHBand="0" w:firstRowFirstColumn="0" w:firstRowLastColumn="0" w:lastRowFirstColumn="0" w:lastRowLastColumn="0"/>
          <w:trHeight w:val="295"/>
        </w:trPr>
        <w:tc>
          <w:tcPr>
            <w:tcW w:w="7592" w:type="dxa"/>
            <w:shd w:val="clear" w:color="auto" w:fill="auto"/>
          </w:tcPr>
          <w:p w14:paraId="05A509D1" w14:textId="0E5F977C" w:rsidR="00EA1DF2" w:rsidRPr="00443AF0" w:rsidRDefault="00EA1DF2" w:rsidP="005F53C5">
            <w:pPr>
              <w:jc w:val="both"/>
              <w:rPr>
                <w:sz w:val="20"/>
              </w:rPr>
            </w:pPr>
            <w:r w:rsidRPr="00865563">
              <w:rPr>
                <w:rFonts w:cs="Arial"/>
                <w:sz w:val="20"/>
              </w:rPr>
              <w:t xml:space="preserve">Verwachte datum beschikbaarstelling </w:t>
            </w:r>
            <w:r w:rsidRPr="00443AF0">
              <w:rPr>
                <w:sz w:val="20"/>
              </w:rPr>
              <w:t>nota van inlichtingen 1</w:t>
            </w:r>
          </w:p>
        </w:tc>
        <w:tc>
          <w:tcPr>
            <w:tcW w:w="1559" w:type="dxa"/>
            <w:shd w:val="clear" w:color="auto" w:fill="auto"/>
          </w:tcPr>
          <w:p w14:paraId="27764190" w14:textId="1A4B7CA0" w:rsidR="00EA1DF2" w:rsidRPr="003B1B2F" w:rsidRDefault="005E1434" w:rsidP="00DF3032">
            <w:pPr>
              <w:jc w:val="center"/>
              <w:rPr>
                <w:sz w:val="20"/>
              </w:rPr>
            </w:pPr>
            <w:r w:rsidRPr="003B1B2F">
              <w:rPr>
                <w:sz w:val="20"/>
              </w:rPr>
              <w:t>2-8-2024</w:t>
            </w:r>
          </w:p>
        </w:tc>
      </w:tr>
      <w:tr w:rsidR="00EA1DF2" w:rsidRPr="00E77614" w14:paraId="0A16181F" w14:textId="77777777" w:rsidTr="00FE5111">
        <w:trPr>
          <w:cnfStyle w:val="000000010000" w:firstRow="0" w:lastRow="0" w:firstColumn="0" w:lastColumn="0" w:oddVBand="0" w:evenVBand="0" w:oddHBand="0" w:evenHBand="1" w:firstRowFirstColumn="0" w:firstRowLastColumn="0" w:lastRowFirstColumn="0" w:lastRowLastColumn="0"/>
        </w:trPr>
        <w:tc>
          <w:tcPr>
            <w:tcW w:w="7592" w:type="dxa"/>
            <w:shd w:val="clear" w:color="auto" w:fill="auto"/>
          </w:tcPr>
          <w:p w14:paraId="580733A5" w14:textId="17953AF3" w:rsidR="00EA1DF2" w:rsidRPr="00E77614" w:rsidRDefault="00EA1DF2" w:rsidP="005F53C5">
            <w:pPr>
              <w:jc w:val="both"/>
              <w:rPr>
                <w:b/>
                <w:sz w:val="20"/>
              </w:rPr>
            </w:pPr>
            <w:r w:rsidRPr="00E77614">
              <w:rPr>
                <w:b/>
                <w:sz w:val="20"/>
              </w:rPr>
              <w:t xml:space="preserve">Uiterste </w:t>
            </w:r>
            <w:r w:rsidR="00A94A49">
              <w:rPr>
                <w:b/>
                <w:sz w:val="20"/>
              </w:rPr>
              <w:t>termijn</w:t>
            </w:r>
            <w:r w:rsidRPr="00E77614">
              <w:rPr>
                <w:b/>
                <w:sz w:val="20"/>
              </w:rPr>
              <w:t xml:space="preserve"> indienen schriftelijke vragen t.b.v. nota van inlichtingen 2</w:t>
            </w:r>
          </w:p>
        </w:tc>
        <w:tc>
          <w:tcPr>
            <w:tcW w:w="1559" w:type="dxa"/>
            <w:shd w:val="clear" w:color="auto" w:fill="auto"/>
          </w:tcPr>
          <w:p w14:paraId="7856E8BB" w14:textId="6ADF5DBE" w:rsidR="00FA0B02" w:rsidRPr="003B1B2F" w:rsidRDefault="00B12CF1" w:rsidP="00DF3032">
            <w:pPr>
              <w:jc w:val="center"/>
              <w:rPr>
                <w:b/>
                <w:sz w:val="20"/>
              </w:rPr>
            </w:pPr>
            <w:r w:rsidRPr="003B1B2F">
              <w:rPr>
                <w:b/>
                <w:sz w:val="20"/>
              </w:rPr>
              <w:t>6-9</w:t>
            </w:r>
            <w:r w:rsidR="00FA0B02" w:rsidRPr="003B1B2F">
              <w:rPr>
                <w:b/>
                <w:sz w:val="20"/>
              </w:rPr>
              <w:t>-2024</w:t>
            </w:r>
          </w:p>
          <w:p w14:paraId="27552FC3" w14:textId="0B740C51" w:rsidR="00EA1DF2" w:rsidRPr="003B1B2F" w:rsidRDefault="00EA1DF2" w:rsidP="00DF3032">
            <w:pPr>
              <w:jc w:val="center"/>
              <w:rPr>
                <w:b/>
                <w:sz w:val="20"/>
              </w:rPr>
            </w:pPr>
            <w:r w:rsidRPr="003B1B2F">
              <w:rPr>
                <w:b/>
                <w:sz w:val="20"/>
              </w:rPr>
              <w:t xml:space="preserve">vóór </w:t>
            </w:r>
            <w:r w:rsidR="00FA0B02" w:rsidRPr="003B1B2F">
              <w:rPr>
                <w:b/>
                <w:sz w:val="20"/>
              </w:rPr>
              <w:t>10.00</w:t>
            </w:r>
            <w:r w:rsidRPr="003B1B2F">
              <w:rPr>
                <w:b/>
                <w:sz w:val="20"/>
              </w:rPr>
              <w:t xml:space="preserve"> uur</w:t>
            </w:r>
          </w:p>
        </w:tc>
      </w:tr>
      <w:tr w:rsidR="00EA1DF2" w:rsidRPr="00443AF0" w14:paraId="3781334C" w14:textId="77777777" w:rsidTr="00FE5111">
        <w:trPr>
          <w:cnfStyle w:val="000000100000" w:firstRow="0" w:lastRow="0" w:firstColumn="0" w:lastColumn="0" w:oddVBand="0" w:evenVBand="0" w:oddHBand="1" w:evenHBand="0" w:firstRowFirstColumn="0" w:firstRowLastColumn="0" w:lastRowFirstColumn="0" w:lastRowLastColumn="0"/>
        </w:trPr>
        <w:tc>
          <w:tcPr>
            <w:tcW w:w="7592" w:type="dxa"/>
            <w:shd w:val="clear" w:color="auto" w:fill="auto"/>
          </w:tcPr>
          <w:p w14:paraId="0CA80D4B" w14:textId="1DE7A6AA" w:rsidR="00EA1DF2" w:rsidRPr="00443AF0" w:rsidRDefault="00EA1DF2" w:rsidP="00A429B0">
            <w:pPr>
              <w:jc w:val="both"/>
              <w:rPr>
                <w:sz w:val="20"/>
              </w:rPr>
            </w:pPr>
            <w:r w:rsidRPr="00865563">
              <w:rPr>
                <w:rFonts w:cs="Arial"/>
                <w:sz w:val="20"/>
              </w:rPr>
              <w:t xml:space="preserve">Verwachte datum beschikbaarstelling </w:t>
            </w:r>
            <w:r w:rsidRPr="00443AF0">
              <w:rPr>
                <w:sz w:val="20"/>
              </w:rPr>
              <w:t>nota van inlichtingen 2</w:t>
            </w:r>
          </w:p>
        </w:tc>
        <w:tc>
          <w:tcPr>
            <w:tcW w:w="1559" w:type="dxa"/>
            <w:shd w:val="clear" w:color="auto" w:fill="auto"/>
          </w:tcPr>
          <w:p w14:paraId="2612BA48" w14:textId="512D6D32" w:rsidR="00EA1DF2" w:rsidRPr="003B1B2F" w:rsidRDefault="00AC47E5" w:rsidP="00F73816">
            <w:pPr>
              <w:jc w:val="center"/>
              <w:rPr>
                <w:sz w:val="20"/>
              </w:rPr>
            </w:pPr>
            <w:r w:rsidRPr="003B1B2F">
              <w:rPr>
                <w:sz w:val="20"/>
              </w:rPr>
              <w:t>2</w:t>
            </w:r>
            <w:r w:rsidR="00F73816" w:rsidRPr="003B1B2F">
              <w:rPr>
                <w:sz w:val="20"/>
              </w:rPr>
              <w:t>0</w:t>
            </w:r>
            <w:r w:rsidR="00B52031" w:rsidRPr="003B1B2F">
              <w:rPr>
                <w:sz w:val="20"/>
              </w:rPr>
              <w:t>-9</w:t>
            </w:r>
            <w:r w:rsidRPr="003B1B2F">
              <w:rPr>
                <w:sz w:val="20"/>
              </w:rPr>
              <w:t>-2024</w:t>
            </w:r>
          </w:p>
        </w:tc>
      </w:tr>
      <w:tr w:rsidR="00EA1DF2" w:rsidRPr="00443AF0" w14:paraId="5C543A5B" w14:textId="77777777" w:rsidTr="00FE5111">
        <w:trPr>
          <w:cnfStyle w:val="000000010000" w:firstRow="0" w:lastRow="0" w:firstColumn="0" w:lastColumn="0" w:oddVBand="0" w:evenVBand="0" w:oddHBand="0" w:evenHBand="1" w:firstRowFirstColumn="0" w:firstRowLastColumn="0" w:lastRowFirstColumn="0" w:lastRowLastColumn="0"/>
        </w:trPr>
        <w:tc>
          <w:tcPr>
            <w:tcW w:w="7592"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1559" w:type="dxa"/>
            <w:shd w:val="clear" w:color="auto" w:fill="auto"/>
          </w:tcPr>
          <w:p w14:paraId="665E0E24" w14:textId="7C050702" w:rsidR="000152CA" w:rsidRPr="003B1B2F" w:rsidRDefault="003314CF" w:rsidP="00DF3032">
            <w:pPr>
              <w:jc w:val="center"/>
              <w:rPr>
                <w:b/>
                <w:sz w:val="20"/>
              </w:rPr>
            </w:pPr>
            <w:r w:rsidRPr="003B1B2F">
              <w:rPr>
                <w:b/>
                <w:sz w:val="20"/>
              </w:rPr>
              <w:t>11-10</w:t>
            </w:r>
            <w:r w:rsidR="000152CA" w:rsidRPr="003B1B2F">
              <w:rPr>
                <w:b/>
                <w:sz w:val="20"/>
              </w:rPr>
              <w:t>-2024</w:t>
            </w:r>
          </w:p>
          <w:p w14:paraId="117F5107" w14:textId="42E61184" w:rsidR="00EA1DF2" w:rsidRPr="003B1B2F" w:rsidRDefault="00EA1DF2" w:rsidP="00DF3032">
            <w:pPr>
              <w:jc w:val="center"/>
              <w:rPr>
                <w:b/>
                <w:sz w:val="20"/>
              </w:rPr>
            </w:pPr>
            <w:r w:rsidRPr="003B1B2F">
              <w:rPr>
                <w:b/>
                <w:sz w:val="20"/>
              </w:rPr>
              <w:t xml:space="preserve">vóór </w:t>
            </w:r>
            <w:r w:rsidR="009414B6" w:rsidRPr="003B1B2F">
              <w:rPr>
                <w:b/>
                <w:sz w:val="20"/>
              </w:rPr>
              <w:t>9</w:t>
            </w:r>
            <w:r w:rsidR="000152CA" w:rsidRPr="003B1B2F">
              <w:rPr>
                <w:b/>
                <w:sz w:val="20"/>
              </w:rPr>
              <w:t>.00</w:t>
            </w:r>
            <w:r w:rsidRPr="003B1B2F">
              <w:rPr>
                <w:b/>
                <w:sz w:val="20"/>
              </w:rPr>
              <w:t xml:space="preserve"> uur</w:t>
            </w:r>
          </w:p>
        </w:tc>
      </w:tr>
      <w:tr w:rsidR="00EA1DF2" w:rsidRPr="00443AF0" w14:paraId="161FD277" w14:textId="77777777" w:rsidTr="00FE5111">
        <w:trPr>
          <w:cnfStyle w:val="000000100000" w:firstRow="0" w:lastRow="0" w:firstColumn="0" w:lastColumn="0" w:oddVBand="0" w:evenVBand="0" w:oddHBand="1" w:evenHBand="0" w:firstRowFirstColumn="0" w:firstRowLastColumn="0" w:lastRowFirstColumn="0" w:lastRowLastColumn="0"/>
        </w:trPr>
        <w:tc>
          <w:tcPr>
            <w:tcW w:w="7592" w:type="dxa"/>
            <w:shd w:val="clear" w:color="auto" w:fill="auto"/>
          </w:tcPr>
          <w:p w14:paraId="55D93756" w14:textId="465354E0" w:rsidR="00EA1DF2" w:rsidRPr="00865563" w:rsidRDefault="00EA1DF2" w:rsidP="00BB6763">
            <w:pPr>
              <w:pStyle w:val="Geenafstand"/>
              <w:jc w:val="both"/>
              <w:rPr>
                <w:rFonts w:ascii="Arial" w:hAnsi="Arial" w:cs="Arial"/>
                <w:i/>
                <w:sz w:val="20"/>
                <w:szCs w:val="20"/>
              </w:rPr>
            </w:pPr>
            <w:r w:rsidRPr="00865563">
              <w:rPr>
                <w:rFonts w:ascii="Arial" w:hAnsi="Arial" w:cs="Arial"/>
                <w:sz w:val="20"/>
                <w:szCs w:val="20"/>
              </w:rPr>
              <w:t>Verwachte datum van verzending van de mededeling van de gunningsbeslissing onder opschortende voorwaarden.</w:t>
            </w:r>
            <w:r w:rsidR="00BB6763">
              <w:rPr>
                <w:rFonts w:ascii="Arial" w:hAnsi="Arial" w:cs="Arial"/>
                <w:sz w:val="20"/>
                <w:szCs w:val="20"/>
              </w:rPr>
              <w:t xml:space="preserve"> </w:t>
            </w: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1559" w:type="dxa"/>
            <w:shd w:val="clear" w:color="auto" w:fill="auto"/>
          </w:tcPr>
          <w:p w14:paraId="092CC8CB" w14:textId="54099FDF" w:rsidR="00EA1DF2" w:rsidRPr="003B1B2F" w:rsidRDefault="002670FF" w:rsidP="00DF3032">
            <w:pPr>
              <w:jc w:val="center"/>
              <w:rPr>
                <w:sz w:val="20"/>
              </w:rPr>
            </w:pPr>
            <w:r w:rsidRPr="003B1B2F">
              <w:rPr>
                <w:sz w:val="20"/>
              </w:rPr>
              <w:t>22-10-2024</w:t>
            </w:r>
          </w:p>
        </w:tc>
      </w:tr>
      <w:tr w:rsidR="00EA1DF2" w:rsidRPr="00443AF0" w14:paraId="319163FB" w14:textId="77777777" w:rsidTr="00FE5111">
        <w:trPr>
          <w:cnfStyle w:val="000000010000" w:firstRow="0" w:lastRow="0" w:firstColumn="0" w:lastColumn="0" w:oddVBand="0" w:evenVBand="0" w:oddHBand="0" w:evenHBand="1" w:firstRowFirstColumn="0" w:firstRowLastColumn="0" w:lastRowFirstColumn="0" w:lastRowLastColumn="0"/>
        </w:trPr>
        <w:tc>
          <w:tcPr>
            <w:tcW w:w="7592" w:type="dxa"/>
            <w:shd w:val="clear" w:color="auto" w:fill="auto"/>
          </w:tcPr>
          <w:p w14:paraId="374C1495" w14:textId="08638DD1" w:rsidR="00EA1DF2" w:rsidRPr="00443AF0" w:rsidRDefault="00A429B0" w:rsidP="005F53C5">
            <w:pPr>
              <w:jc w:val="both"/>
              <w:rPr>
                <w:sz w:val="20"/>
              </w:rPr>
            </w:pPr>
            <w:r w:rsidRPr="00207A2D">
              <w:rPr>
                <w:sz w:val="20"/>
              </w:rPr>
              <w:t>Verificatiegesprek</w:t>
            </w:r>
            <w:r>
              <w:rPr>
                <w:sz w:val="20"/>
              </w:rPr>
              <w:t xml:space="preserve"> </w:t>
            </w:r>
          </w:p>
        </w:tc>
        <w:tc>
          <w:tcPr>
            <w:tcW w:w="1559" w:type="dxa"/>
            <w:shd w:val="clear" w:color="auto" w:fill="auto"/>
          </w:tcPr>
          <w:p w14:paraId="3C2CAAA9" w14:textId="77777777" w:rsidR="005C20E3" w:rsidRPr="003B1B2F" w:rsidRDefault="00C73C37" w:rsidP="00DF3032">
            <w:pPr>
              <w:jc w:val="center"/>
              <w:rPr>
                <w:sz w:val="20"/>
              </w:rPr>
            </w:pPr>
            <w:r w:rsidRPr="003B1B2F">
              <w:rPr>
                <w:sz w:val="20"/>
              </w:rPr>
              <w:t>24-1</w:t>
            </w:r>
            <w:r w:rsidR="006B4802" w:rsidRPr="003B1B2F">
              <w:rPr>
                <w:sz w:val="20"/>
              </w:rPr>
              <w:t>0-2024</w:t>
            </w:r>
            <w:r w:rsidR="005C20E3" w:rsidRPr="003B1B2F">
              <w:rPr>
                <w:sz w:val="20"/>
              </w:rPr>
              <w:t xml:space="preserve">; </w:t>
            </w:r>
          </w:p>
          <w:p w14:paraId="7CBE74BD" w14:textId="1EE46CBF" w:rsidR="00EA1DF2" w:rsidRPr="003B1B2F" w:rsidRDefault="005C20E3" w:rsidP="00DF3032">
            <w:pPr>
              <w:jc w:val="center"/>
              <w:rPr>
                <w:sz w:val="20"/>
              </w:rPr>
            </w:pPr>
            <w:r w:rsidRPr="003B1B2F">
              <w:rPr>
                <w:sz w:val="20"/>
              </w:rPr>
              <w:t>10 uur</w:t>
            </w:r>
          </w:p>
        </w:tc>
      </w:tr>
      <w:tr w:rsidR="00EA1DF2" w:rsidRPr="00443AF0" w14:paraId="30654FD0" w14:textId="77777777" w:rsidTr="00FE5111">
        <w:trPr>
          <w:cnfStyle w:val="000000100000" w:firstRow="0" w:lastRow="0" w:firstColumn="0" w:lastColumn="0" w:oddVBand="0" w:evenVBand="0" w:oddHBand="1" w:evenHBand="0" w:firstRowFirstColumn="0" w:firstRowLastColumn="0" w:lastRowFirstColumn="0" w:lastRowLastColumn="0"/>
        </w:trPr>
        <w:tc>
          <w:tcPr>
            <w:tcW w:w="7592" w:type="dxa"/>
            <w:shd w:val="clear" w:color="auto" w:fill="auto"/>
          </w:tcPr>
          <w:p w14:paraId="1E019358" w14:textId="1654F0CE" w:rsidR="00EA1DF2" w:rsidRPr="00443AF0" w:rsidRDefault="00EA1DF2" w:rsidP="005F53C5">
            <w:pPr>
              <w:jc w:val="both"/>
              <w:rPr>
                <w:sz w:val="20"/>
              </w:rPr>
            </w:pPr>
            <w:r w:rsidRPr="00443AF0">
              <w:rPr>
                <w:sz w:val="20"/>
              </w:rPr>
              <w:t>Ingangsdatum overeenkomst</w:t>
            </w:r>
          </w:p>
        </w:tc>
        <w:tc>
          <w:tcPr>
            <w:tcW w:w="1559" w:type="dxa"/>
            <w:shd w:val="clear" w:color="auto" w:fill="auto"/>
          </w:tcPr>
          <w:p w14:paraId="3D7E468C" w14:textId="4BC0E3BA" w:rsidR="00EA1DF2" w:rsidRPr="003B1B2F" w:rsidRDefault="00C97CB0" w:rsidP="00DF3032">
            <w:pPr>
              <w:jc w:val="center"/>
              <w:rPr>
                <w:sz w:val="20"/>
              </w:rPr>
            </w:pPr>
            <w:r w:rsidRPr="003B1B2F">
              <w:rPr>
                <w:sz w:val="20"/>
              </w:rPr>
              <w:t>31-12-2024</w:t>
            </w:r>
          </w:p>
        </w:tc>
      </w:tr>
    </w:tbl>
    <w:p w14:paraId="51E73794" w14:textId="77777777" w:rsidR="00E91DF0" w:rsidRPr="005C7E26" w:rsidRDefault="001C13ED" w:rsidP="005F53C5">
      <w:pPr>
        <w:pStyle w:val="Kop2"/>
        <w:suppressAutoHyphens/>
        <w:ind w:left="0" w:firstLine="0"/>
        <w:jc w:val="both"/>
        <w:rPr>
          <w:color w:val="auto"/>
        </w:rPr>
      </w:pPr>
      <w:bookmarkStart w:id="114" w:name="_Ref416246167"/>
      <w:bookmarkStart w:id="115" w:name="_Toc419285370"/>
      <w:bookmarkStart w:id="116" w:name="_Toc421086866"/>
      <w:bookmarkStart w:id="117" w:name="_Toc421100597"/>
      <w:bookmarkStart w:id="118" w:name="_Toc527637406"/>
      <w:bookmarkStart w:id="119" w:name="_Toc171331258"/>
      <w:r w:rsidRPr="005C7E26">
        <w:rPr>
          <w:color w:val="auto"/>
        </w:rPr>
        <w:lastRenderedPageBreak/>
        <w:t>T</w:t>
      </w:r>
      <w:r w:rsidR="00E91DF0" w:rsidRPr="005C7E26">
        <w:rPr>
          <w:color w:val="auto"/>
        </w:rPr>
        <w:t>enderNed</w:t>
      </w:r>
      <w:bookmarkEnd w:id="114"/>
      <w:bookmarkEnd w:id="115"/>
      <w:bookmarkEnd w:id="116"/>
      <w:bookmarkEnd w:id="117"/>
      <w:bookmarkEnd w:id="118"/>
      <w:bookmarkEnd w:id="119"/>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7"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785212">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785212">
      <w:pPr>
        <w:pStyle w:val="Lijstalinea"/>
        <w:numPr>
          <w:ilvl w:val="0"/>
          <w:numId w:val="8"/>
        </w:numPr>
        <w:suppressAutoHyphens/>
        <w:ind w:left="567" w:hanging="567"/>
        <w:jc w:val="both"/>
        <w:rPr>
          <w:lang w:val="de-DE"/>
        </w:rPr>
      </w:pPr>
      <w:r>
        <w:rPr>
          <w:lang w:val="de-DE"/>
        </w:rPr>
        <w:t>e-mail</w:t>
      </w:r>
      <w:r w:rsidR="00353B07" w:rsidRPr="00472DFA">
        <w:rPr>
          <w:lang w:val="de-DE"/>
        </w:rPr>
        <w:t xml:space="preserve"> </w:t>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5F53C5">
      <w:pPr>
        <w:pStyle w:val="Kop2"/>
        <w:suppressAutoHyphens/>
        <w:ind w:left="0" w:firstLine="0"/>
        <w:jc w:val="both"/>
        <w:rPr>
          <w:color w:val="auto"/>
        </w:rPr>
      </w:pPr>
      <w:bookmarkStart w:id="120" w:name="_Toc419285371"/>
      <w:r w:rsidRPr="005C7E26">
        <w:rPr>
          <w:color w:val="auto"/>
        </w:rPr>
        <w:t xml:space="preserve"> </w:t>
      </w:r>
      <w:bookmarkStart w:id="121" w:name="_Toc421086867"/>
      <w:bookmarkStart w:id="122" w:name="_Toc421100598"/>
      <w:bookmarkStart w:id="123" w:name="_Toc527637407"/>
      <w:bookmarkStart w:id="124" w:name="_Toc171331259"/>
      <w:r w:rsidRPr="005C7E26">
        <w:rPr>
          <w:color w:val="auto"/>
        </w:rPr>
        <w:t>Schouw</w:t>
      </w:r>
      <w:bookmarkEnd w:id="120"/>
      <w:bookmarkEnd w:id="121"/>
      <w:bookmarkEnd w:id="122"/>
      <w:bookmarkEnd w:id="123"/>
      <w:bookmarkEnd w:id="124"/>
    </w:p>
    <w:p w14:paraId="11480910" w14:textId="18BCEC92" w:rsidR="009E0E20" w:rsidRPr="00532CEC" w:rsidRDefault="00EA1DF2" w:rsidP="005F53C5">
      <w:pPr>
        <w:spacing w:line="312" w:lineRule="auto"/>
        <w:jc w:val="both"/>
        <w:rPr>
          <w:iCs/>
        </w:rPr>
      </w:pPr>
      <w:bookmarkStart w:id="125" w:name="_Ref416170614"/>
      <w:bookmarkStart w:id="126" w:name="_Ref416176076"/>
      <w:bookmarkStart w:id="127" w:name="_Toc419285372"/>
      <w:bookmarkStart w:id="128" w:name="_Toc421086868"/>
      <w:bookmarkStart w:id="129" w:name="_Toc421100599"/>
      <w:r w:rsidRPr="00532CEC">
        <w:rPr>
          <w:rFonts w:cs="Arial"/>
          <w:iCs/>
        </w:rPr>
        <w:t>Niet van toepassing.</w:t>
      </w:r>
    </w:p>
    <w:p w14:paraId="13906E40" w14:textId="77777777" w:rsidR="00E91DF0" w:rsidRPr="005C7E26" w:rsidRDefault="00203D7E" w:rsidP="005F53C5">
      <w:pPr>
        <w:pStyle w:val="Kop2"/>
        <w:suppressAutoHyphens/>
        <w:ind w:left="0" w:firstLine="0"/>
        <w:jc w:val="both"/>
        <w:rPr>
          <w:color w:val="auto"/>
        </w:rPr>
      </w:pPr>
      <w:bookmarkStart w:id="130" w:name="_Ref517960344"/>
      <w:bookmarkStart w:id="131" w:name="_Ref517960546"/>
      <w:bookmarkStart w:id="132" w:name="_Toc527637408"/>
      <w:bookmarkStart w:id="133" w:name="_Toc171331260"/>
      <w:r w:rsidRPr="005C7E26">
        <w:rPr>
          <w:color w:val="auto"/>
        </w:rPr>
        <w:t>N</w:t>
      </w:r>
      <w:r w:rsidR="00387463" w:rsidRPr="005C7E26">
        <w:rPr>
          <w:color w:val="auto"/>
        </w:rPr>
        <w:t>ota van I</w:t>
      </w:r>
      <w:r w:rsidR="00E91DF0" w:rsidRPr="005C7E26">
        <w:rPr>
          <w:color w:val="auto"/>
        </w:rPr>
        <w:t>nlichtingen</w:t>
      </w:r>
      <w:bookmarkEnd w:id="125"/>
      <w:bookmarkEnd w:id="126"/>
      <w:bookmarkEnd w:id="127"/>
      <w:bookmarkEnd w:id="128"/>
      <w:bookmarkEnd w:id="129"/>
      <w:bookmarkEnd w:id="130"/>
      <w:bookmarkEnd w:id="131"/>
      <w:bookmarkEnd w:id="132"/>
      <w:bookmarkEnd w:id="133"/>
    </w:p>
    <w:p w14:paraId="26E25303" w14:textId="43D03D7A" w:rsidR="009E0E20" w:rsidRDefault="009E0E20" w:rsidP="005F53C5">
      <w:pPr>
        <w:suppressAutoHyphens/>
        <w:jc w:val="both"/>
      </w:pPr>
      <w:bookmarkStart w:id="134" w:name="_Toc419285373"/>
      <w:bookmarkStart w:id="135" w:name="_Toc421086869"/>
      <w:bookmarkStart w:id="136" w:name="_Toc421100600"/>
      <w:r>
        <w:t xml:space="preserve">Vragen over de aanbestedingsdocumenten en de aanbestedingsprocedure dienen </w:t>
      </w:r>
      <w:r w:rsidRPr="006C3269">
        <w:t xml:space="preserve">uiterlijk op </w:t>
      </w:r>
      <w:r>
        <w:t xml:space="preserve">de datum en het tijdstip uit de planning (zie paragraaf </w:t>
      </w:r>
      <w:r w:rsidRPr="009723B1">
        <w:t>3.3</w:t>
      </w:r>
      <w:r>
        <w:t>)</w:t>
      </w:r>
      <w:r w:rsidRPr="006E3A32">
        <w:t xml:space="preserve"> </w:t>
      </w:r>
      <w:r>
        <w:t xml:space="preserve">via TenderNed bij </w:t>
      </w:r>
      <w:r w:rsidR="00DF1850">
        <w:t>VRLN</w:t>
      </w:r>
      <w:r>
        <w:t xml:space="preserve"> te worden ingediend. </w:t>
      </w:r>
      <w:r w:rsidR="00A30EB8">
        <w:t xml:space="preserve">De </w:t>
      </w:r>
      <w:r>
        <w:t xml:space="preserve">Inschrijvers zijn verplicht hiervoor de tool voor het stellen van vragen van TenderNed te gebruiken. </w:t>
      </w:r>
    </w:p>
    <w:p w14:paraId="539751B0" w14:textId="77777777" w:rsidR="009E0E20" w:rsidRDefault="009E0E20" w:rsidP="005F53C5">
      <w:pPr>
        <w:suppressAutoHyphens/>
        <w:jc w:val="both"/>
      </w:pPr>
    </w:p>
    <w:p w14:paraId="761F6DD2" w14:textId="41395145" w:rsidR="002D6D3D" w:rsidRDefault="00DF1850" w:rsidP="009723B1">
      <w:pPr>
        <w:suppressAutoHyphens/>
        <w:jc w:val="both"/>
      </w:pPr>
      <w:r>
        <w:t>VRLN</w:t>
      </w:r>
      <w:r w:rsidR="00013107">
        <w:t xml:space="preserve"> wenst met de winnende I</w:t>
      </w:r>
      <w:r w:rsidR="009E0E20">
        <w:t xml:space="preserve">nschrijver de </w:t>
      </w:r>
      <w:r w:rsidR="00CD5652">
        <w:t>Overeenkomst</w:t>
      </w:r>
      <w:r w:rsidR="00EA1DF2">
        <w:t xml:space="preserve"> </w:t>
      </w:r>
      <w:r w:rsidR="009E0E20">
        <w:t xml:space="preserve">te sluiten die al in concept </w:t>
      </w:r>
      <w:r w:rsidR="00610FB0">
        <w:t>z</w:t>
      </w:r>
      <w:r w:rsidR="00E45C71">
        <w:t>ijn</w:t>
      </w:r>
      <w:r w:rsidR="009E0E20">
        <w:t xml:space="preserve"> opgesteld (</w:t>
      </w:r>
      <w:r w:rsidR="004B1B9D">
        <w:t xml:space="preserve">Bijlage </w:t>
      </w:r>
      <w:r w:rsidR="009E0E20" w:rsidRPr="009723B1">
        <w:t xml:space="preserve">3). </w:t>
      </w:r>
      <w:r w:rsidR="002D6D3D" w:rsidRPr="00A943B6">
        <w:t xml:space="preserve">Op deze overeenkomst  is de basisdekking conform de Wet </w:t>
      </w:r>
      <w:r w:rsidR="002D6D3D" w:rsidRPr="009723B1">
        <w:t>Aansprakelijkheids</w:t>
      </w:r>
      <w:r w:rsidR="009723B1">
        <w:softHyphen/>
      </w:r>
      <w:r w:rsidR="002D6D3D" w:rsidRPr="009723B1">
        <w:t>verzekeringen</w:t>
      </w:r>
      <w:r w:rsidR="002D6D3D" w:rsidRPr="00A943B6">
        <w:t xml:space="preserve"> Motorrijtuigen (WAM) en NHT (bijlage 2) van toepassing. </w:t>
      </w:r>
    </w:p>
    <w:p w14:paraId="74EBA018" w14:textId="03F99504" w:rsidR="009E0E20" w:rsidRDefault="00DF1850" w:rsidP="005F53C5">
      <w:pPr>
        <w:suppressAutoHyphens/>
        <w:jc w:val="both"/>
      </w:pPr>
      <w:r>
        <w:t>VRLN</w:t>
      </w:r>
      <w:r w:rsidR="00013107">
        <w:t xml:space="preserve"> biedt </w:t>
      </w:r>
      <w:r w:rsidR="00A30EB8">
        <w:t xml:space="preserve">de </w:t>
      </w:r>
      <w:r w:rsidR="00013107">
        <w:t>I</w:t>
      </w:r>
      <w:r w:rsidR="009E0E20">
        <w:t>nschrijvers de gelegenheid om tot uiterlijk de datum en het tijdstip ui</w:t>
      </w:r>
      <w:r w:rsidR="00EA4E17">
        <w:t xml:space="preserve">t de planning (zie paragraaf </w:t>
      </w:r>
      <w:r w:rsidR="00EA4E17" w:rsidRPr="009723B1">
        <w:fldChar w:fldCharType="begin"/>
      </w:r>
      <w:r w:rsidR="00EA4E17" w:rsidRPr="009723B1">
        <w:instrText xml:space="preserve"> REF _Ref401057395 \r \h </w:instrText>
      </w:r>
      <w:r w:rsidR="005F53C5" w:rsidRPr="009723B1">
        <w:instrText xml:space="preserve"> \* MERGEFORMAT </w:instrText>
      </w:r>
      <w:r w:rsidR="00EA4E17" w:rsidRPr="009723B1">
        <w:fldChar w:fldCharType="separate"/>
      </w:r>
      <w:r w:rsidR="00300F6C">
        <w:t>3.3</w:t>
      </w:r>
      <w:r w:rsidR="00EA4E17" w:rsidRPr="009723B1">
        <w:fldChar w:fldCharType="end"/>
      </w:r>
      <w:r w:rsidR="009E0E20">
        <w:t xml:space="preserve">) via TenderNed vragen te stellen over deze </w:t>
      </w:r>
      <w:r w:rsidR="00495B0E">
        <w:t>O</w:t>
      </w:r>
      <w:r w:rsidR="00C71244">
        <w:t>vereenkomst</w:t>
      </w:r>
      <w:r w:rsidR="00E45C71">
        <w:t>(en)</w:t>
      </w:r>
      <w:r w:rsidR="00C71244">
        <w:t xml:space="preserve"> </w:t>
      </w:r>
      <w:r w:rsidR="00495B0E">
        <w:t xml:space="preserve">in concept </w:t>
      </w:r>
      <w:r w:rsidR="009E0E20">
        <w:t xml:space="preserve">en de </w:t>
      </w:r>
      <w:r w:rsidR="00215C4E">
        <w:t>Voorwaarden</w:t>
      </w:r>
      <w:r w:rsidR="009E0E20">
        <w:t>,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79343DE8" w14:textId="77777777" w:rsidR="005C2711"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w:t>
      </w:r>
      <w:r w:rsidR="00B4123D">
        <w:softHyphen/>
      </w:r>
      <w:r>
        <w:t>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p>
    <w:p w14:paraId="748E781B" w14:textId="77777777" w:rsidR="006A7DBF" w:rsidRDefault="006A7DBF" w:rsidP="005C2711">
      <w:pPr>
        <w:jc w:val="both"/>
      </w:pPr>
    </w:p>
    <w:p w14:paraId="15FFF744" w14:textId="0B20634F" w:rsidR="00D427C5" w:rsidRDefault="009E0E20" w:rsidP="005C2711">
      <w:pPr>
        <w:jc w:val="both"/>
      </w:pP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5F53C5">
      <w:pPr>
        <w:suppressAutoHyphens/>
        <w:jc w:val="both"/>
      </w:pPr>
    </w:p>
    <w:p w14:paraId="7A509E8A" w14:textId="58043D20" w:rsidR="0063234A" w:rsidRPr="006C249F" w:rsidRDefault="0063234A" w:rsidP="005F53C5">
      <w:pPr>
        <w:suppressAutoHyphens/>
        <w:jc w:val="both"/>
      </w:pPr>
      <w:r w:rsidRPr="006C249F">
        <w:t>In de 2e Nota van Inlichtingen mogen uitsluitend vragen worden gesteld welke betrekking hebben op de 1e Nota van Inlichtingen.</w:t>
      </w:r>
    </w:p>
    <w:p w14:paraId="2220B134" w14:textId="77777777" w:rsidR="0063234A" w:rsidRPr="006C249F" w:rsidRDefault="0063234A" w:rsidP="005F53C5">
      <w:pPr>
        <w:suppressAutoHyphens/>
        <w:jc w:val="both"/>
      </w:pPr>
    </w:p>
    <w:p w14:paraId="5F9C2460" w14:textId="113E8B7A" w:rsidR="009E0E20" w:rsidRDefault="00DF1850" w:rsidP="005F53C5">
      <w:pPr>
        <w:suppressAutoHyphens/>
        <w:jc w:val="both"/>
      </w:pPr>
      <w:r w:rsidRPr="006C249F">
        <w:t>VRLN</w:t>
      </w:r>
      <w:r w:rsidR="009E0E20" w:rsidRPr="006C249F">
        <w:t xml:space="preserve"> neemt na</w:t>
      </w:r>
      <w:r w:rsidR="00387463" w:rsidRPr="006C249F">
        <w:t xml:space="preserve"> het verstrekken van de </w:t>
      </w:r>
      <w:r w:rsidR="00971B28" w:rsidRPr="006C249F">
        <w:t>tweede</w:t>
      </w:r>
      <w:r w:rsidR="00387463" w:rsidRPr="006C249F">
        <w:t xml:space="preserve"> N</w:t>
      </w:r>
      <w:r w:rsidR="009E0E20" w:rsidRPr="006C249F">
        <w:t xml:space="preserve">ota van </w:t>
      </w:r>
      <w:r w:rsidR="00387463" w:rsidRPr="006C249F">
        <w:t>I</w:t>
      </w:r>
      <w:r w:rsidR="009E0E20" w:rsidRPr="006C249F">
        <w:t xml:space="preserve">nlichtingen in beginsel geen vragen meer in behandeling, tenzij deze vragen niet al </w:t>
      </w:r>
      <w:r w:rsidR="00D82B2E" w:rsidRPr="006C249F">
        <w:t>in</w:t>
      </w:r>
      <w:r w:rsidR="009E0E20" w:rsidRPr="006C249F">
        <w:t xml:space="preserve"> de </w:t>
      </w:r>
      <w:r w:rsidR="00971B28" w:rsidRPr="006C249F">
        <w:t>eerdere</w:t>
      </w:r>
      <w:r w:rsidR="009E0E20" w:rsidRPr="006C249F">
        <w:t xml:space="preserve"> </w:t>
      </w:r>
      <w:r w:rsidR="00387463" w:rsidRPr="006C249F">
        <w:t>N</w:t>
      </w:r>
      <w:r w:rsidR="009E0E20" w:rsidRPr="006C249F">
        <w:t>ota</w:t>
      </w:r>
      <w:r w:rsidR="00971B28" w:rsidRPr="006C249F">
        <w:t>’s</w:t>
      </w:r>
      <w:r w:rsidR="009E0E20" w:rsidRPr="006C249F">
        <w:t xml:space="preserve"> van </w:t>
      </w:r>
      <w:r w:rsidR="00387463" w:rsidRPr="006C249F">
        <w:t>I</w:t>
      </w:r>
      <w:r w:rsidR="009E0E20" w:rsidRPr="006C249F">
        <w:t>nlichtingen gesteld hadden kunnen</w:t>
      </w:r>
      <w:r w:rsidR="009E0E20">
        <w:t xml:space="preserve">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37" w:name="_Toc527637409"/>
      <w:bookmarkStart w:id="138" w:name="_Toc171331261"/>
      <w:r w:rsidRPr="005C7E26">
        <w:rPr>
          <w:color w:val="auto"/>
        </w:rPr>
        <w:t xml:space="preserve">Indienen </w:t>
      </w:r>
      <w:bookmarkEnd w:id="134"/>
      <w:bookmarkEnd w:id="135"/>
      <w:bookmarkEnd w:id="136"/>
      <w:r w:rsidR="005D5B41" w:rsidRPr="005C7E26">
        <w:rPr>
          <w:color w:val="auto"/>
        </w:rPr>
        <w:t>Inschrijving</w:t>
      </w:r>
      <w:bookmarkEnd w:id="137"/>
      <w:bookmarkEnd w:id="138"/>
    </w:p>
    <w:p w14:paraId="6BB779B9" w14:textId="77777777" w:rsidR="00522692" w:rsidRDefault="00B94BCE" w:rsidP="005F53C5">
      <w:pPr>
        <w:suppressAutoHyphens/>
        <w:jc w:val="both"/>
      </w:pPr>
      <w:bookmarkStart w:id="139" w:name="_Toc419285374"/>
      <w:bookmarkStart w:id="140" w:name="_Toc421086870"/>
      <w:bookmarkStart w:id="141"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t xml:space="preserve">paragraaf </w:t>
      </w:r>
      <w:r w:rsidRPr="005C2711">
        <w:t>3.3</w:t>
      </w:r>
      <w:r w:rsidR="003359F7">
        <w:t>)</w:t>
      </w:r>
      <w:r w:rsidR="00522692">
        <w:t xml:space="preserve"> via TenderNed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C873D11"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w:t>
      </w:r>
      <w:r w:rsidR="00691EB5">
        <w:softHyphen/>
      </w:r>
      <w:r w:rsidRPr="00B87750">
        <w:t>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59F1A84D" w14:textId="73A1E7F9" w:rsidR="006F731C" w:rsidRDefault="006F731C"/>
    <w:p w14:paraId="2E64671C" w14:textId="77777777" w:rsidR="008A660B" w:rsidRDefault="008A660B">
      <w:r>
        <w:br w:type="page"/>
      </w:r>
    </w:p>
    <w:p w14:paraId="06E583F5" w14:textId="07143C92" w:rsidR="00522692" w:rsidRDefault="00B94BCE" w:rsidP="005F53C5">
      <w:pPr>
        <w:suppressAutoHyphens/>
        <w:jc w:val="both"/>
      </w:pPr>
      <w:r>
        <w:lastRenderedPageBreak/>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5F53C5">
      <w:pPr>
        <w:pStyle w:val="Kop2"/>
        <w:suppressAutoHyphens/>
        <w:ind w:left="0" w:firstLine="0"/>
        <w:jc w:val="both"/>
        <w:rPr>
          <w:color w:val="auto"/>
        </w:rPr>
      </w:pPr>
      <w:bookmarkStart w:id="142" w:name="_Toc527637410"/>
      <w:bookmarkStart w:id="143" w:name="_Toc171331262"/>
      <w:r w:rsidRPr="005C7E26">
        <w:rPr>
          <w:color w:val="auto"/>
        </w:rPr>
        <w:t xml:space="preserve">Inhoud </w:t>
      </w:r>
      <w:bookmarkEnd w:id="139"/>
      <w:bookmarkEnd w:id="140"/>
      <w:bookmarkEnd w:id="141"/>
      <w:r w:rsidR="005D5B41" w:rsidRPr="005C7E26">
        <w:rPr>
          <w:color w:val="auto"/>
        </w:rPr>
        <w:t>Inschrijving</w:t>
      </w:r>
      <w:bookmarkEnd w:id="142"/>
      <w:bookmarkEnd w:id="143"/>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t xml:space="preserve">Bijlage </w:t>
      </w:r>
      <w:r w:rsidR="00522692" w:rsidRPr="006F731C">
        <w:t>1</w:t>
      </w:r>
      <w:r w:rsidR="00522692">
        <w:t xml:space="preserve">) en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1463DC">
      <w:pPr>
        <w:suppressAutoHyphens/>
        <w:ind w:right="-1"/>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Kop2"/>
        <w:suppressAutoHyphens/>
        <w:ind w:left="0" w:firstLine="0"/>
        <w:jc w:val="both"/>
        <w:rPr>
          <w:color w:val="auto"/>
        </w:rPr>
      </w:pPr>
      <w:bookmarkStart w:id="144" w:name="_Toc518393291"/>
      <w:bookmarkStart w:id="145" w:name="_Toc527637411"/>
      <w:bookmarkStart w:id="146" w:name="_Toc171331263"/>
      <w:r w:rsidRPr="00710B6E">
        <w:rPr>
          <w:color w:val="auto"/>
        </w:rPr>
        <w:t>Prijs en prijsonderhandelingen</w:t>
      </w:r>
      <w:bookmarkEnd w:id="144"/>
      <w:bookmarkEnd w:id="145"/>
      <w:bookmarkEnd w:id="146"/>
    </w:p>
    <w:p w14:paraId="18092B5B" w14:textId="77777777"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67FBE42D" w14:textId="1E68F955" w:rsidR="00027A7A" w:rsidRDefault="00FF7580" w:rsidP="009515C7">
      <w:pPr>
        <w:jc w:val="both"/>
      </w:pPr>
      <w:r w:rsidRPr="00971B28">
        <w:t xml:space="preserve">De in de Inschrijving aangeboden prijzen en kortingen zijn onvoorwaardelijk en tot </w:t>
      </w:r>
      <w:r w:rsidR="00327E91">
        <w:t>1-1-2026</w:t>
      </w:r>
      <w:r w:rsidRPr="00971B28">
        <w:t xml:space="preserve"> vast en onveranderlijk. Na deze periode mogen de prijzen, na overleg met en schriftelijk akkoord</w:t>
      </w:r>
      <w:r w:rsidRPr="00F55D60">
        <w:t xml:space="preserve"> van de Opdrachtgever, één maal per jaar worden geïndexeerd volgens de CPI</w:t>
      </w:r>
      <w:r w:rsidR="00293E8F">
        <w:t>-reeks</w:t>
      </w:r>
      <w:r w:rsidRPr="00F55D60">
        <w:t xml:space="preserve"> alle huishoudens </w:t>
      </w:r>
      <w:r w:rsidRPr="00327E91">
        <w:t>(2015=</w:t>
      </w:r>
      <w:r w:rsidR="006239CB">
        <w:t xml:space="preserve"> </w:t>
      </w:r>
      <w:r w:rsidRPr="00327E91">
        <w:t xml:space="preserve">100) of </w:t>
      </w:r>
      <w:r w:rsidR="0086057E" w:rsidRPr="00327E91">
        <w:t>de</w:t>
      </w:r>
      <w:r w:rsidRPr="00327E91">
        <w:t xml:space="preserve"> meest recente peild</w:t>
      </w:r>
      <w:r w:rsidR="00DC7EC3" w:rsidRPr="00327E91">
        <w:t>a</w:t>
      </w:r>
      <w:r w:rsidRPr="00327E91">
        <w:t>tum van het CBS</w:t>
      </w:r>
      <w:r w:rsidR="00D04138" w:rsidRPr="00327E91">
        <w:t xml:space="preserve"> </w:t>
      </w:r>
      <w:r w:rsidR="00D04138" w:rsidRPr="009515C7">
        <w:t>(</w:t>
      </w:r>
      <w:hyperlink r:id="rId20" w:history="1">
        <w:r w:rsidR="00D04138" w:rsidRPr="009515C7">
          <w:t>https://opendata.cbs.nl/statline/</w:t>
        </w:r>
      </w:hyperlink>
      <w:r w:rsidR="00D04138" w:rsidRPr="009515C7">
        <w:t>)</w:t>
      </w:r>
      <w:r w:rsidRPr="00327E91">
        <w:t>.</w:t>
      </w:r>
      <w:r w:rsidR="00B70F78" w:rsidRPr="00327E91">
        <w:t xml:space="preserve"> </w:t>
      </w:r>
    </w:p>
    <w:p w14:paraId="13F8A6CD" w14:textId="51471A74" w:rsidR="00027A7A" w:rsidRDefault="00027A7A"/>
    <w:p w14:paraId="0C0A0C66" w14:textId="456D7A46" w:rsidR="00D04138" w:rsidRDefault="00FF7580" w:rsidP="008A660B">
      <w:pPr>
        <w:jc w:val="both"/>
      </w:pPr>
      <w:r w:rsidRPr="00327E91">
        <w:lastRenderedPageBreak/>
        <w:t>De eerste</w:t>
      </w:r>
      <w:r w:rsidRPr="00F82319">
        <w:t xml:space="preserve"> </w:t>
      </w:r>
      <w:r w:rsidRPr="00F55D60">
        <w:t>mogelijkheid voor een eventuele prijs</w:t>
      </w:r>
      <w:r>
        <w:t>aanpassing</w:t>
      </w:r>
      <w:r w:rsidRPr="00F55D60">
        <w:t xml:space="preserve"> is </w:t>
      </w:r>
      <w:r w:rsidR="00FB19EB">
        <w:t xml:space="preserve">1 januari </w:t>
      </w:r>
      <w:r w:rsidR="00327E91">
        <w:t>2026</w:t>
      </w:r>
      <w:r w:rsidRPr="00F55D60">
        <w:t>. O</w:t>
      </w:r>
      <w:r>
        <w:t>p</w:t>
      </w:r>
      <w:r w:rsidRPr="00F55D60">
        <w:t xml:space="preserve">drachtnemer deelt zijn voorstel voor de nieuwe prijzen voor de dienstverlening steeds uiterlijk op </w:t>
      </w:r>
      <w:r w:rsidR="00327E91">
        <w:t>1 oktober</w:t>
      </w:r>
      <w:r w:rsidRPr="00F55D60">
        <w:t xml:space="preserve">, van het jaar voorafgaand aan </w:t>
      </w:r>
      <w:r w:rsidRPr="00533D24">
        <w:t xml:space="preserve">het jaar dat de prijsaanpassing in dient te gaan, mee aan Opdrachtgever. </w:t>
      </w:r>
      <w:r w:rsidR="00D04138" w:rsidRPr="009515C7">
        <w:t>Het indexpercentage dat gebruikt wordt voor de bepaling van de prijsaanpassing is de laatst genoemde definitieve maandindex op moment van indienen. (De percentages met een * zijn nog niet definitief)</w:t>
      </w:r>
    </w:p>
    <w:p w14:paraId="5CD15906" w14:textId="77777777" w:rsidR="009515C7" w:rsidRPr="009515C7" w:rsidRDefault="009515C7" w:rsidP="008A660B">
      <w:pPr>
        <w:jc w:val="both"/>
      </w:pPr>
    </w:p>
    <w:p w14:paraId="18E3725A" w14:textId="2BC6AD6E" w:rsidR="00FF7580" w:rsidRPr="00BC7850" w:rsidRDefault="00FF7580" w:rsidP="008A660B">
      <w:pPr>
        <w:jc w:val="both"/>
      </w:pPr>
      <w:r w:rsidRPr="00F55D60">
        <w:t xml:space="preserve">Na schriftelijk akkoord van Opdrachtgever </w:t>
      </w:r>
      <w:r>
        <w:t>kan</w:t>
      </w:r>
      <w:r w:rsidRPr="00F55D60">
        <w:t xml:space="preserve"> de prijs</w:t>
      </w:r>
      <w:r>
        <w:t>aanpassing</w:t>
      </w:r>
      <w:r w:rsidRPr="00F55D60">
        <w:t xml:space="preserve"> worden doorgevoerd met ingang van </w:t>
      </w:r>
      <w:r w:rsidR="009515C7">
        <w:t>1 januari</w:t>
      </w:r>
      <w:r w:rsidRPr="00971B28">
        <w:t xml:space="preserve"> 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8A660B">
      <w:pPr>
        <w:jc w:val="both"/>
      </w:pPr>
    </w:p>
    <w:p w14:paraId="082F536F" w14:textId="55B41798" w:rsidR="00FF7580" w:rsidRDefault="00FF7580" w:rsidP="008A660B">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w:t>
      </w:r>
      <w:r w:rsidR="00E524AA">
        <w:t>inclusief assurantiebelasting</w:t>
      </w:r>
      <w:r>
        <w:t xml:space="preserve">. </w:t>
      </w:r>
      <w:r w:rsidRPr="00BC7850">
        <w:t>Betaling vindt plaats conform het gestelde in de bij deze Aanbesteding behorende Bijlagen.</w:t>
      </w:r>
    </w:p>
    <w:p w14:paraId="2197F17E" w14:textId="3B279F57" w:rsidR="00E91DF0" w:rsidRPr="005C7E26" w:rsidRDefault="00E91DF0" w:rsidP="008A660B">
      <w:pPr>
        <w:pStyle w:val="Kop2"/>
        <w:suppressAutoHyphens/>
        <w:ind w:left="0" w:firstLine="0"/>
        <w:jc w:val="both"/>
        <w:rPr>
          <w:color w:val="auto"/>
        </w:rPr>
      </w:pPr>
      <w:bookmarkStart w:id="147" w:name="_Toc419285375"/>
      <w:bookmarkStart w:id="148" w:name="_Toc421086871"/>
      <w:bookmarkStart w:id="149" w:name="_Toc421100602"/>
      <w:bookmarkStart w:id="150" w:name="_Toc527637412"/>
      <w:bookmarkStart w:id="151" w:name="_Toc171331264"/>
      <w:r w:rsidRPr="005C7E26">
        <w:rPr>
          <w:color w:val="auto"/>
        </w:rPr>
        <w:t xml:space="preserve">Vergoeding kosten </w:t>
      </w:r>
      <w:bookmarkEnd w:id="147"/>
      <w:bookmarkEnd w:id="148"/>
      <w:bookmarkEnd w:id="149"/>
      <w:r w:rsidR="005D5B41" w:rsidRPr="005C7E26">
        <w:rPr>
          <w:color w:val="auto"/>
        </w:rPr>
        <w:t>Inschrijving</w:t>
      </w:r>
      <w:bookmarkEnd w:id="150"/>
      <w:bookmarkEnd w:id="151"/>
    </w:p>
    <w:p w14:paraId="2D8FE838" w14:textId="4959D5DB" w:rsidR="003A7D9E" w:rsidRPr="003A7D9E" w:rsidRDefault="003A7D9E" w:rsidP="008A660B">
      <w:pPr>
        <w:jc w:val="both"/>
      </w:pPr>
      <w:bookmarkStart w:id="152" w:name="_Toc419285376"/>
      <w:bookmarkStart w:id="153" w:name="_Toc421086872"/>
      <w:bookmarkStart w:id="154" w:name="_Toc421100603"/>
      <w:bookmarkStart w:id="155"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8A660B">
      <w:pPr>
        <w:pStyle w:val="Kop2"/>
        <w:suppressAutoHyphens/>
        <w:ind w:left="0" w:firstLine="0"/>
        <w:jc w:val="both"/>
        <w:rPr>
          <w:color w:val="auto"/>
        </w:rPr>
      </w:pPr>
      <w:bookmarkStart w:id="156" w:name="_Toc171331265"/>
      <w:r w:rsidRPr="005C7E26">
        <w:rPr>
          <w:color w:val="auto"/>
        </w:rPr>
        <w:t>Inschrijving</w:t>
      </w:r>
      <w:r w:rsidR="00E91DF0" w:rsidRPr="005C7E26">
        <w:rPr>
          <w:color w:val="auto"/>
        </w:rPr>
        <w:t xml:space="preserve"> percelen</w:t>
      </w:r>
      <w:bookmarkEnd w:id="152"/>
      <w:bookmarkEnd w:id="153"/>
      <w:bookmarkEnd w:id="154"/>
      <w:bookmarkEnd w:id="155"/>
      <w:bookmarkEnd w:id="156"/>
    </w:p>
    <w:p w14:paraId="01A1415F" w14:textId="064C13C4" w:rsidR="00D87FF0" w:rsidRPr="009515C7" w:rsidRDefault="00D87FF0" w:rsidP="005F53C5">
      <w:pPr>
        <w:suppressAutoHyphens/>
        <w:jc w:val="both"/>
        <w:rPr>
          <w:iCs/>
        </w:rPr>
      </w:pPr>
      <w:bookmarkStart w:id="157" w:name="_Toc419285377"/>
      <w:bookmarkStart w:id="158" w:name="_Toc421086873"/>
      <w:bookmarkStart w:id="159" w:name="_Toc421100604"/>
      <w:r w:rsidRPr="009515C7">
        <w:rPr>
          <w:iCs/>
        </w:rPr>
        <w:t>Niet van toepassing.</w:t>
      </w:r>
    </w:p>
    <w:p w14:paraId="0B32B0B3" w14:textId="52AB4DBB" w:rsidR="00E91DF0" w:rsidRPr="00733913" w:rsidRDefault="00E91DF0" w:rsidP="005F53C5">
      <w:pPr>
        <w:pStyle w:val="Kop2"/>
        <w:suppressAutoHyphens/>
        <w:ind w:left="0" w:firstLine="0"/>
        <w:jc w:val="both"/>
        <w:rPr>
          <w:color w:val="auto"/>
        </w:rPr>
      </w:pPr>
      <w:bookmarkStart w:id="160" w:name="_Toc527637414"/>
      <w:bookmarkStart w:id="161" w:name="_Toc171331266"/>
      <w:r w:rsidRPr="00733913">
        <w:rPr>
          <w:color w:val="auto"/>
        </w:rPr>
        <w:t>Varianten</w:t>
      </w:r>
      <w:bookmarkEnd w:id="157"/>
      <w:bookmarkEnd w:id="158"/>
      <w:bookmarkEnd w:id="159"/>
      <w:bookmarkEnd w:id="160"/>
      <w:bookmarkEnd w:id="161"/>
    </w:p>
    <w:p w14:paraId="32B16A71" w14:textId="020B2C4F" w:rsidR="006555E5" w:rsidRPr="0023201E" w:rsidRDefault="006555E5" w:rsidP="005F53C5">
      <w:pPr>
        <w:suppressAutoHyphens/>
        <w:jc w:val="both"/>
      </w:pPr>
      <w:bookmarkStart w:id="162" w:name="_Toc419285378"/>
      <w:bookmarkStart w:id="163" w:name="_Toc421086874"/>
      <w:bookmarkStart w:id="164"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65" w:name="_Toc527637415"/>
      <w:bookmarkStart w:id="166" w:name="_Toc171331267"/>
      <w:r w:rsidRPr="005C7E26">
        <w:rPr>
          <w:color w:val="auto"/>
        </w:rPr>
        <w:t>Voorwaarden</w:t>
      </w:r>
      <w:bookmarkEnd w:id="162"/>
      <w:bookmarkEnd w:id="163"/>
      <w:bookmarkEnd w:id="164"/>
      <w:bookmarkEnd w:id="165"/>
      <w:bookmarkEnd w:id="166"/>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67" w:name="_Toc527637416"/>
      <w:bookmarkStart w:id="168" w:name="_Toc171331268"/>
      <w:bookmarkStart w:id="169" w:name="_Hlk522269216"/>
      <w:r w:rsidRPr="005C7E26">
        <w:rPr>
          <w:color w:val="auto"/>
        </w:rPr>
        <w:t>Rechtsgeldige ondertekening</w:t>
      </w:r>
      <w:bookmarkEnd w:id="167"/>
      <w:bookmarkEnd w:id="168"/>
    </w:p>
    <w:p w14:paraId="2B53AB1D" w14:textId="77777777" w:rsidR="00027A7A"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p>
    <w:p w14:paraId="7CEDB0A7" w14:textId="77777777" w:rsidR="004B0B26" w:rsidRDefault="004B0B26" w:rsidP="004B0B26">
      <w:pPr>
        <w:jc w:val="both"/>
      </w:pPr>
    </w:p>
    <w:p w14:paraId="3F838AF2" w14:textId="5D2F5C1D" w:rsidR="00A21B7F" w:rsidRDefault="00A21B7F" w:rsidP="004B0B26">
      <w:pPr>
        <w:jc w:val="both"/>
      </w:pPr>
      <w:r w:rsidRPr="004E36C3">
        <w:t xml:space="preserve">Zie ook het gestelde in </w:t>
      </w:r>
      <w:r w:rsidRPr="00BC6533">
        <w:t xml:space="preserve">paragraaf </w:t>
      </w:r>
      <w:r w:rsidRPr="00525F3A">
        <w:t>4.3</w:t>
      </w:r>
      <w:r w:rsidRPr="00BC6533">
        <w:t xml:space="preserve">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036F7D86" w:rsidR="0094130F" w:rsidRPr="005C7E26" w:rsidRDefault="0094130F" w:rsidP="0094130F">
      <w:pPr>
        <w:pStyle w:val="Kop2"/>
        <w:suppressAutoHyphens/>
        <w:ind w:left="0" w:firstLine="0"/>
        <w:jc w:val="both"/>
        <w:rPr>
          <w:color w:val="auto"/>
        </w:rPr>
      </w:pPr>
      <w:bookmarkStart w:id="170" w:name="_Toc171331269"/>
      <w:bookmarkStart w:id="171" w:name="_Toc316462453"/>
      <w:bookmarkStart w:id="172" w:name="_Toc340494867"/>
      <w:bookmarkStart w:id="173" w:name="_Toc340506478"/>
      <w:bookmarkStart w:id="174" w:name="_Toc419285380"/>
      <w:bookmarkStart w:id="175" w:name="_Toc421086876"/>
      <w:bookmarkStart w:id="176" w:name="_Toc421100607"/>
      <w:bookmarkStart w:id="177" w:name="_Toc527637417"/>
      <w:bookmarkEnd w:id="169"/>
      <w:r>
        <w:rPr>
          <w:color w:val="auto"/>
        </w:rPr>
        <w:t>Alcatel-/ stand-stil</w:t>
      </w:r>
      <w:r w:rsidR="00525F3A">
        <w:rPr>
          <w:color w:val="auto"/>
        </w:rPr>
        <w:t>-</w:t>
      </w:r>
      <w:r>
        <w:rPr>
          <w:color w:val="auto"/>
        </w:rPr>
        <w:t>periode</w:t>
      </w:r>
      <w:bookmarkEnd w:id="170"/>
    </w:p>
    <w:p w14:paraId="38D8EC40" w14:textId="02628A21"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361B15">
        <w:t xml:space="preserve">paragraaf </w:t>
      </w:r>
      <w:r w:rsidR="0094130F" w:rsidRPr="006F731C">
        <w:t>3.16</w:t>
      </w:r>
      <w:r w:rsidR="0094130F" w:rsidRPr="00361B15">
        <w:t xml:space="preserve"> beschrijvend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D1719D">
      <w:pPr>
        <w:pStyle w:val="Kop2"/>
        <w:suppressAutoHyphens/>
        <w:ind w:left="0" w:firstLine="0"/>
        <w:jc w:val="both"/>
        <w:rPr>
          <w:color w:val="auto"/>
        </w:rPr>
      </w:pPr>
      <w:bookmarkStart w:id="178" w:name="_Toc171331270"/>
      <w:r w:rsidRPr="005C7E26">
        <w:rPr>
          <w:color w:val="auto"/>
        </w:rPr>
        <w:t>Toepasselijk recht en geschillenbeslechting</w:t>
      </w:r>
      <w:bookmarkEnd w:id="171"/>
      <w:bookmarkEnd w:id="172"/>
      <w:bookmarkEnd w:id="173"/>
      <w:bookmarkEnd w:id="174"/>
      <w:bookmarkEnd w:id="175"/>
      <w:bookmarkEnd w:id="176"/>
      <w:bookmarkEnd w:id="177"/>
      <w:bookmarkEnd w:id="178"/>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D382130" w14:textId="77777777" w:rsidR="008308B9" w:rsidRDefault="008308B9" w:rsidP="008308B9">
      <w:pPr>
        <w:pStyle w:val="Geenafstand"/>
      </w:pPr>
    </w:p>
    <w:p w14:paraId="1F352C6D" w14:textId="70197F5E" w:rsidR="00DD7EC6" w:rsidRPr="008308B9" w:rsidRDefault="008308B9" w:rsidP="008308B9">
      <w:pPr>
        <w:pStyle w:val="Geenafstand"/>
        <w:rPr>
          <w:rFonts w:ascii="Arial" w:eastAsia="Times New Roman" w:hAnsi="Arial" w:cs="Times New Roman"/>
          <w:sz w:val="20"/>
          <w:szCs w:val="20"/>
          <w:u w:val="single"/>
        </w:rPr>
      </w:pPr>
      <w:r w:rsidRPr="008308B9">
        <w:rPr>
          <w:rFonts w:ascii="Arial" w:eastAsia="Times New Roman" w:hAnsi="Arial" w:cs="Times New Roman"/>
          <w:sz w:val="20"/>
          <w:szCs w:val="20"/>
          <w:u w:val="single"/>
        </w:rPr>
        <w:t>3.16.1</w:t>
      </w:r>
      <w:r w:rsidRPr="008308B9">
        <w:rPr>
          <w:rFonts w:ascii="Arial" w:eastAsia="Times New Roman" w:hAnsi="Arial" w:cs="Times New Roman"/>
          <w:sz w:val="20"/>
          <w:szCs w:val="20"/>
          <w:u w:val="single"/>
        </w:rPr>
        <w:tab/>
      </w:r>
      <w:r w:rsidR="00356773" w:rsidRPr="008308B9">
        <w:rPr>
          <w:rFonts w:ascii="Arial" w:eastAsia="Times New Roman" w:hAnsi="Arial" w:cs="Times New Roman"/>
          <w:sz w:val="20"/>
          <w:szCs w:val="20"/>
          <w:u w:val="single"/>
        </w:rPr>
        <w:t xml:space="preserve"> </w:t>
      </w:r>
      <w:r w:rsidR="00DD7EC6" w:rsidRPr="008308B9">
        <w:rPr>
          <w:rFonts w:ascii="Arial" w:eastAsia="Times New Roman" w:hAnsi="Arial" w:cs="Times New Roman"/>
          <w:sz w:val="20"/>
          <w:szCs w:val="20"/>
          <w:u w:val="single"/>
        </w:rPr>
        <w:t>Rechtsbescherming</w:t>
      </w:r>
    </w:p>
    <w:p w14:paraId="1AD0A26F" w14:textId="77777777" w:rsidR="00525F3A"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w:t>
      </w:r>
    </w:p>
    <w:p w14:paraId="472D4B5B" w14:textId="459EFAFE" w:rsidR="00525F3A" w:rsidRDefault="00525F3A"/>
    <w:p w14:paraId="45492390" w14:textId="50F44CA6" w:rsidR="00D87FF0" w:rsidRDefault="00DD7EC6" w:rsidP="00D87FF0">
      <w:pPr>
        <w:suppressAutoHyphens/>
        <w:jc w:val="both"/>
      </w:pPr>
      <w:r w:rsidRPr="00450971">
        <w:lastRenderedPageBreak/>
        <w:t>Deze mededeling moet worden aangemerkt als een voornemen tot gunning. Aan deze mededeling kunnen door de Inschrijvers geen rechten worden ontleend ten aanzien van het daadwerkelijk verkrijgen van de Opdracht.</w:t>
      </w:r>
    </w:p>
    <w:p w14:paraId="43B71AAD" w14:textId="77777777" w:rsidR="00F35B99" w:rsidRDefault="00F35B99" w:rsidP="00F35B99">
      <w:pPr>
        <w:pStyle w:val="Geenafstand"/>
        <w:rPr>
          <w:rFonts w:ascii="Arial" w:eastAsia="Times New Roman" w:hAnsi="Arial" w:cs="Times New Roman"/>
          <w:sz w:val="20"/>
          <w:szCs w:val="20"/>
          <w:u w:val="single"/>
        </w:rPr>
      </w:pPr>
      <w:bookmarkStart w:id="179" w:name="_Toc527637418"/>
    </w:p>
    <w:p w14:paraId="3E923657" w14:textId="430FFEAD" w:rsidR="00450971" w:rsidRPr="00F35B99" w:rsidRDefault="00F35B99" w:rsidP="00F35B99">
      <w:pPr>
        <w:pStyle w:val="Geenafstand"/>
        <w:rPr>
          <w:rFonts w:ascii="Arial" w:eastAsia="Times New Roman" w:hAnsi="Arial" w:cs="Times New Roman"/>
          <w:sz w:val="20"/>
          <w:szCs w:val="20"/>
          <w:u w:val="single"/>
        </w:rPr>
      </w:pPr>
      <w:r>
        <w:rPr>
          <w:rFonts w:ascii="Arial" w:eastAsia="Times New Roman" w:hAnsi="Arial" w:cs="Times New Roman"/>
          <w:sz w:val="20"/>
          <w:szCs w:val="20"/>
          <w:u w:val="single"/>
        </w:rPr>
        <w:t>3.16.2</w:t>
      </w:r>
      <w:r>
        <w:rPr>
          <w:rFonts w:ascii="Arial" w:eastAsia="Times New Roman" w:hAnsi="Arial" w:cs="Times New Roman"/>
          <w:sz w:val="20"/>
          <w:szCs w:val="20"/>
          <w:u w:val="single"/>
        </w:rPr>
        <w:tab/>
      </w:r>
      <w:r w:rsidR="00450971" w:rsidRPr="00F35B99">
        <w:rPr>
          <w:rFonts w:ascii="Arial" w:eastAsia="Times New Roman" w:hAnsi="Arial" w:cs="Times New Roman"/>
          <w:sz w:val="20"/>
          <w:szCs w:val="20"/>
          <w:u w:val="single"/>
        </w:rPr>
        <w:t>Klachtenprocedure</w:t>
      </w:r>
      <w:bookmarkEnd w:id="179"/>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554D2A4A"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1"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42354914" w14:textId="77777777" w:rsidR="00F35B99" w:rsidRDefault="00F35B99" w:rsidP="00F35B99">
      <w:pPr>
        <w:pStyle w:val="Geenafstand"/>
        <w:rPr>
          <w:rFonts w:ascii="Arial" w:eastAsia="Times New Roman" w:hAnsi="Arial" w:cs="Times New Roman"/>
          <w:sz w:val="20"/>
          <w:szCs w:val="20"/>
          <w:u w:val="single"/>
        </w:rPr>
      </w:pPr>
      <w:bookmarkStart w:id="180" w:name="_Toc527637419"/>
    </w:p>
    <w:p w14:paraId="0F01F6C1" w14:textId="102F7F8A" w:rsidR="00450971" w:rsidRPr="00F35B99" w:rsidRDefault="00F35B99" w:rsidP="00F35B99">
      <w:pPr>
        <w:pStyle w:val="Geenafstand"/>
        <w:rPr>
          <w:rFonts w:ascii="Arial" w:eastAsia="Times New Roman" w:hAnsi="Arial" w:cs="Times New Roman"/>
          <w:sz w:val="20"/>
          <w:szCs w:val="20"/>
          <w:u w:val="single"/>
        </w:rPr>
      </w:pPr>
      <w:r>
        <w:rPr>
          <w:rFonts w:ascii="Arial" w:eastAsia="Times New Roman" w:hAnsi="Arial" w:cs="Times New Roman"/>
          <w:sz w:val="20"/>
          <w:szCs w:val="20"/>
          <w:u w:val="single"/>
        </w:rPr>
        <w:t>3.16.3</w:t>
      </w:r>
      <w:r>
        <w:rPr>
          <w:rFonts w:ascii="Arial" w:eastAsia="Times New Roman" w:hAnsi="Arial" w:cs="Times New Roman"/>
          <w:sz w:val="20"/>
          <w:szCs w:val="20"/>
          <w:u w:val="single"/>
        </w:rPr>
        <w:tab/>
      </w:r>
      <w:r w:rsidR="00450971" w:rsidRPr="00F35B99">
        <w:rPr>
          <w:rFonts w:ascii="Arial" w:eastAsia="Times New Roman" w:hAnsi="Arial" w:cs="Times New Roman"/>
          <w:sz w:val="20"/>
          <w:szCs w:val="20"/>
          <w:u w:val="single"/>
        </w:rPr>
        <w:t>Bezwaarprocedure</w:t>
      </w:r>
      <w:bookmarkEnd w:id="180"/>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36F28354"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op de datum en het tijdstip in de planning (zie paragraaf </w:t>
      </w:r>
      <w:r w:rsidRPr="006F731C">
        <w:t>3.3</w:t>
      </w:r>
      <w:r w:rsidRPr="005D119C">
        <w:t xml:space="preserve">). Inschrijver dient deze dagvaarding per e-mail te versturen aan de contactpersoon zoals vermeld in paragraaf </w:t>
      </w:r>
      <w:r w:rsidRPr="006F731C">
        <w:fldChar w:fldCharType="begin"/>
      </w:r>
      <w:r w:rsidRPr="006F731C">
        <w:instrText xml:space="preserve"> REF _Ref522259404 \r \h  \* MERGEFORMAT </w:instrText>
      </w:r>
      <w:r w:rsidRPr="006F731C">
        <w:fldChar w:fldCharType="separate"/>
      </w:r>
      <w:r w:rsidR="00300F6C">
        <w:t>3.2</w:t>
      </w:r>
      <w:r w:rsidRPr="006F731C">
        <w:fldChar w:fldCharType="end"/>
      </w:r>
      <w:r w:rsidR="00361B15">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lastRenderedPageBreak/>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81" w:name="_Toc316462455"/>
      <w:bookmarkStart w:id="182" w:name="_Toc340494869"/>
      <w:bookmarkStart w:id="183" w:name="_Toc340506480"/>
      <w:bookmarkStart w:id="184" w:name="_Toc419285382"/>
      <w:bookmarkStart w:id="185" w:name="_Toc421086878"/>
      <w:bookmarkStart w:id="186" w:name="_Toc421100609"/>
      <w:bookmarkStart w:id="187" w:name="_Toc527637420"/>
      <w:bookmarkStart w:id="188" w:name="_Toc171331271"/>
      <w:r w:rsidRPr="005C7E26">
        <w:rPr>
          <w:color w:val="auto"/>
        </w:rPr>
        <w:t>Taal</w:t>
      </w:r>
      <w:bookmarkEnd w:id="181"/>
      <w:bookmarkEnd w:id="182"/>
      <w:bookmarkEnd w:id="183"/>
      <w:bookmarkEnd w:id="184"/>
      <w:bookmarkEnd w:id="185"/>
      <w:bookmarkEnd w:id="186"/>
      <w:bookmarkEnd w:id="187"/>
      <w:bookmarkEnd w:id="188"/>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89" w:name="_Toc316462456"/>
      <w:bookmarkStart w:id="190" w:name="_Toc340494870"/>
      <w:bookmarkStart w:id="191" w:name="_Toc340506481"/>
      <w:bookmarkStart w:id="192" w:name="_Toc419285383"/>
      <w:bookmarkStart w:id="193" w:name="_Toc421086879"/>
      <w:bookmarkStart w:id="194" w:name="_Toc421100610"/>
      <w:bookmarkStart w:id="195" w:name="_Toc527637421"/>
      <w:bookmarkStart w:id="196" w:name="_Toc171331272"/>
      <w:r w:rsidRPr="005C7E26">
        <w:rPr>
          <w:color w:val="auto"/>
        </w:rPr>
        <w:t>Termijn van gestanddoening</w:t>
      </w:r>
      <w:bookmarkEnd w:id="189"/>
      <w:bookmarkEnd w:id="190"/>
      <w:bookmarkEnd w:id="191"/>
      <w:bookmarkEnd w:id="192"/>
      <w:bookmarkEnd w:id="193"/>
      <w:bookmarkEnd w:id="194"/>
      <w:bookmarkEnd w:id="195"/>
      <w:bookmarkEnd w:id="196"/>
    </w:p>
    <w:p w14:paraId="55183C95" w14:textId="2807B364" w:rsidR="00E91DF0"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F35B99">
        <w:t>9</w:t>
      </w:r>
      <w:r w:rsidR="00EA3B88">
        <w:t>0</w:t>
      </w:r>
      <w:r w:rsidRPr="007A5B54">
        <w:t xml:space="preserve"> kalenderdagen na de dag waarop de </w:t>
      </w:r>
      <w:r w:rsidR="005D5B41">
        <w:t>Inschrijving</w:t>
      </w:r>
      <w:r w:rsidRPr="007A5B54">
        <w:t xml:space="preserve"> heeft plaatsgevonden</w:t>
      </w:r>
      <w:r w:rsidR="009D1A31">
        <w:t>.</w:t>
      </w:r>
      <w:r w:rsidR="00CB301F">
        <w:t xml:space="preserve"> </w:t>
      </w: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5F53C5">
      <w:pPr>
        <w:pStyle w:val="Kop2"/>
        <w:suppressAutoHyphens/>
        <w:ind w:left="0" w:firstLine="0"/>
        <w:jc w:val="both"/>
        <w:rPr>
          <w:color w:val="auto"/>
        </w:rPr>
      </w:pPr>
      <w:bookmarkStart w:id="197" w:name="_Toc316462457"/>
      <w:bookmarkStart w:id="198" w:name="_Toc340494871"/>
      <w:bookmarkStart w:id="199" w:name="_Toc340506482"/>
      <w:bookmarkStart w:id="200" w:name="_Toc419285384"/>
      <w:bookmarkStart w:id="201" w:name="_Toc421086880"/>
      <w:bookmarkStart w:id="202" w:name="_Toc421100611"/>
      <w:bookmarkStart w:id="203" w:name="_Toc527637422"/>
      <w:bookmarkStart w:id="204" w:name="_Toc171331273"/>
      <w:r w:rsidRPr="005C7E26">
        <w:rPr>
          <w:color w:val="auto"/>
        </w:rPr>
        <w:t>Valse verklaringen</w:t>
      </w:r>
      <w:bookmarkEnd w:id="197"/>
      <w:bookmarkEnd w:id="198"/>
      <w:bookmarkEnd w:id="199"/>
      <w:bookmarkEnd w:id="200"/>
      <w:bookmarkEnd w:id="201"/>
      <w:bookmarkEnd w:id="202"/>
      <w:bookmarkEnd w:id="203"/>
      <w:bookmarkEnd w:id="204"/>
    </w:p>
    <w:p w14:paraId="393D8315" w14:textId="7BB308E3" w:rsidR="00CC7417" w:rsidRDefault="00DF1850" w:rsidP="006239CB">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r w:rsidR="00CC7417">
        <w:br w:type="page"/>
      </w:r>
    </w:p>
    <w:p w14:paraId="31BECEE2" w14:textId="4CBAE705" w:rsidR="00D81D5C" w:rsidRPr="005C7E26" w:rsidRDefault="00D81D5C" w:rsidP="005F53C5">
      <w:pPr>
        <w:spacing w:before="100" w:beforeAutospacing="1" w:after="100" w:afterAutospacing="1"/>
        <w:jc w:val="both"/>
      </w:pPr>
      <w:r w:rsidRPr="005C7E26">
        <w:lastRenderedPageBreak/>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205" w:name="_Toc316462458"/>
      <w:bookmarkStart w:id="206" w:name="_Toc340494872"/>
      <w:bookmarkStart w:id="207" w:name="_Toc340506483"/>
      <w:bookmarkStart w:id="208" w:name="_Toc419285385"/>
      <w:bookmarkStart w:id="209" w:name="_Toc421086881"/>
      <w:bookmarkStart w:id="210" w:name="_Toc421100612"/>
      <w:bookmarkStart w:id="211" w:name="_Toc527637423"/>
      <w:bookmarkStart w:id="212" w:name="_Toc171331274"/>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5"/>
      <w:bookmarkEnd w:id="206"/>
      <w:bookmarkEnd w:id="207"/>
      <w:bookmarkEnd w:id="208"/>
      <w:bookmarkEnd w:id="209"/>
      <w:bookmarkEnd w:id="210"/>
      <w:bookmarkEnd w:id="211"/>
      <w:bookmarkEnd w:id="212"/>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paragraaf </w:t>
      </w:r>
      <w:r w:rsidR="00F012CC" w:rsidRPr="00CB2E94">
        <w:t>3</w:t>
      </w:r>
      <w:r w:rsidR="008A4396" w:rsidRPr="00CB2E94">
        <w:t>.</w:t>
      </w:r>
      <w:r w:rsidR="00F012CC" w:rsidRPr="00CB2E94">
        <w:t>3</w:t>
      </w:r>
      <w:r w:rsidR="00F012CC" w:rsidRPr="005C7E26">
        <w:t>)</w:t>
      </w:r>
      <w:r w:rsidRPr="005C7E26">
        <w:t>, via TenderNed op de hoogte te stellen. Doet hij dat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13" w:name="_Toc316462459"/>
      <w:bookmarkStart w:id="214" w:name="_Toc340494873"/>
      <w:bookmarkStart w:id="215" w:name="_Toc340506484"/>
      <w:bookmarkStart w:id="216" w:name="_Toc419285386"/>
      <w:bookmarkStart w:id="217" w:name="_Toc421086882"/>
      <w:bookmarkStart w:id="218" w:name="_Toc421100613"/>
      <w:bookmarkStart w:id="219" w:name="_Toc527637424"/>
      <w:bookmarkStart w:id="220" w:name="_Toc171331275"/>
      <w:r w:rsidRPr="005C7E26">
        <w:rPr>
          <w:color w:val="auto"/>
        </w:rPr>
        <w:t>Vertrouwelijkheid</w:t>
      </w:r>
      <w:bookmarkEnd w:id="213"/>
      <w:bookmarkEnd w:id="214"/>
      <w:bookmarkEnd w:id="215"/>
      <w:bookmarkEnd w:id="216"/>
      <w:bookmarkEnd w:id="217"/>
      <w:bookmarkEnd w:id="218"/>
      <w:bookmarkEnd w:id="219"/>
      <w:bookmarkEnd w:id="220"/>
    </w:p>
    <w:p w14:paraId="2D245BCB" w14:textId="1C0F0B8F"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1" w:name="_Toc419285387"/>
      <w:bookmarkStart w:id="222" w:name="_Toc421086883"/>
      <w:bookmarkStart w:id="223"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A1F02C3" w:rsidR="00E91DF0" w:rsidRPr="005C7E26" w:rsidRDefault="003A1F43" w:rsidP="005F53C5">
      <w:pPr>
        <w:pStyle w:val="Kop2"/>
        <w:suppressAutoHyphens/>
        <w:ind w:left="0" w:firstLine="0"/>
        <w:jc w:val="both"/>
        <w:rPr>
          <w:color w:val="auto"/>
        </w:rPr>
      </w:pPr>
      <w:bookmarkStart w:id="224" w:name="_Toc527637425"/>
      <w:bookmarkStart w:id="225" w:name="_Toc171331276"/>
      <w:r>
        <w:rPr>
          <w:color w:val="auto"/>
        </w:rPr>
        <w:t>Inkoopv</w:t>
      </w:r>
      <w:r w:rsidR="00E91DF0" w:rsidRPr="005C7E26">
        <w:rPr>
          <w:color w:val="auto"/>
        </w:rPr>
        <w:t>oorwaarden</w:t>
      </w:r>
      <w:bookmarkEnd w:id="221"/>
      <w:bookmarkEnd w:id="222"/>
      <w:bookmarkEnd w:id="223"/>
      <w:bookmarkEnd w:id="224"/>
      <w:bookmarkEnd w:id="225"/>
    </w:p>
    <w:p w14:paraId="2C0B0345" w14:textId="1CA95C45" w:rsidR="00E817D9" w:rsidRPr="003E6332" w:rsidRDefault="00E817D9" w:rsidP="00E817D9">
      <w:pPr>
        <w:jc w:val="both"/>
      </w:pPr>
      <w:bookmarkStart w:id="226" w:name="_Toc419285388"/>
      <w:bookmarkStart w:id="227" w:name="_Toc421086884"/>
      <w:bookmarkStart w:id="228" w:name="_Toc421100615"/>
      <w:bookmarkStart w:id="229" w:name="_Toc527637426"/>
      <w:r w:rsidRPr="003B6499">
        <w:t xml:space="preserve">In bijlage 4 treft u de huidige van toepassing zijnde inkoopvoorwaarden aan. Het staat inschrijvers vrij eigen voorwaarden te hanteren, mits niet negatief afwijkend van de bijgevoegde voorwaarden. </w:t>
      </w:r>
      <w:r w:rsidR="00CB2E94" w:rsidRPr="003B6499">
        <w:t xml:space="preserve">Afwijkingen dienen opgenomen te worden </w:t>
      </w:r>
      <w:r w:rsidRPr="003B6499">
        <w:t>in de clausule.</w:t>
      </w:r>
    </w:p>
    <w:p w14:paraId="1209CCD1" w14:textId="77777777" w:rsidR="00E817D9" w:rsidRDefault="00E817D9" w:rsidP="00DD38AD">
      <w:pPr>
        <w:jc w:val="both"/>
      </w:pPr>
    </w:p>
    <w:p w14:paraId="70F1A9D7" w14:textId="2752F070" w:rsidR="00DD38AD" w:rsidRPr="00445078" w:rsidRDefault="00DD38AD" w:rsidP="00DD38AD">
      <w:pPr>
        <w:jc w:val="both"/>
      </w:pPr>
      <w:r w:rsidRPr="00445078">
        <w:t xml:space="preserve">Op deze overeenkomst is </w:t>
      </w:r>
      <w:r w:rsidR="00C14225">
        <w:t xml:space="preserve">minimaal </w:t>
      </w:r>
      <w:r w:rsidRPr="00445078">
        <w:t xml:space="preserve">de basisdekking conform de Wet Aansprakelijkheidsverzekeringen Motorrijtuigen (WAM) en NHT van toepassing. </w:t>
      </w:r>
    </w:p>
    <w:p w14:paraId="020D9392" w14:textId="77777777" w:rsidR="00DD38AD" w:rsidRPr="00445078" w:rsidRDefault="00DD38AD" w:rsidP="00DD38AD">
      <w:pPr>
        <w:jc w:val="both"/>
        <w:rPr>
          <w:rFonts w:cs="Arial"/>
        </w:rPr>
      </w:pPr>
    </w:p>
    <w:p w14:paraId="5DE30242" w14:textId="5C8CF994" w:rsidR="00DD38AD" w:rsidRPr="009B0550" w:rsidRDefault="00DD38AD" w:rsidP="00DD38AD">
      <w:pPr>
        <w:jc w:val="both"/>
        <w:rPr>
          <w:rFonts w:cs="Arial"/>
        </w:rPr>
      </w:pPr>
      <w:r w:rsidRPr="00445078">
        <w:rPr>
          <w:rFonts w:cs="Arial"/>
        </w:rPr>
        <w:t>Een eventueel verschil dient te worden ondervangen door middel van een aanvullende clausule.</w:t>
      </w:r>
    </w:p>
    <w:p w14:paraId="2EBF7110" w14:textId="77777777" w:rsidR="00E91DF0" w:rsidRPr="005C7E26" w:rsidRDefault="00E91DF0" w:rsidP="005F53C5">
      <w:pPr>
        <w:pStyle w:val="Kop2"/>
        <w:suppressAutoHyphens/>
        <w:ind w:left="0" w:firstLine="0"/>
        <w:jc w:val="both"/>
        <w:rPr>
          <w:color w:val="auto"/>
        </w:rPr>
      </w:pPr>
      <w:bookmarkStart w:id="230" w:name="_Toc171331277"/>
      <w:r w:rsidRPr="005C7E26">
        <w:rPr>
          <w:color w:val="auto"/>
        </w:rPr>
        <w:lastRenderedPageBreak/>
        <w:t>Intrekken aanbestedingsprocedure</w:t>
      </w:r>
      <w:bookmarkEnd w:id="226"/>
      <w:bookmarkEnd w:id="227"/>
      <w:bookmarkEnd w:id="228"/>
      <w:bookmarkEnd w:id="229"/>
      <w:bookmarkEnd w:id="230"/>
    </w:p>
    <w:p w14:paraId="0AC9AB3C" w14:textId="2D921691" w:rsidR="0071525E" w:rsidRDefault="00DF1850" w:rsidP="004E10BB">
      <w:pPr>
        <w:suppressAutoHyphens/>
        <w:jc w:val="both"/>
      </w:pPr>
      <w:bookmarkStart w:id="231" w:name="_Toc419285389"/>
      <w:bookmarkStart w:id="232" w:name="_Toc421086885"/>
      <w:bookmarkStart w:id="233" w:name="_Toc421100616"/>
      <w:r>
        <w:t>VRLN</w:t>
      </w:r>
      <w:r w:rsidR="00B04512" w:rsidRPr="005C7E26">
        <w:t xml:space="preserve"> behoudt zich het recht voor om tot het moment van definitieve gunning de aanbestedings</w:t>
      </w:r>
      <w:r w:rsidR="00386CAE">
        <w:softHyphen/>
      </w:r>
      <w:r w:rsidR="00B04512" w:rsidRPr="005C7E26">
        <w:t>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5F53C5">
      <w:pPr>
        <w:pStyle w:val="Kop2"/>
        <w:suppressAutoHyphens/>
        <w:ind w:left="0" w:firstLine="0"/>
        <w:jc w:val="both"/>
        <w:rPr>
          <w:color w:val="auto"/>
        </w:rPr>
      </w:pPr>
      <w:bookmarkStart w:id="234" w:name="_Toc419285390"/>
      <w:bookmarkStart w:id="235" w:name="_Toc421086886"/>
      <w:bookmarkStart w:id="236" w:name="_Toc421100617"/>
      <w:bookmarkStart w:id="237" w:name="_Toc527637427"/>
      <w:bookmarkStart w:id="238" w:name="_Toc171331278"/>
      <w:bookmarkEnd w:id="231"/>
      <w:bookmarkEnd w:id="232"/>
      <w:bookmarkEnd w:id="233"/>
      <w:r w:rsidRPr="005C7E26">
        <w:rPr>
          <w:color w:val="auto"/>
        </w:rPr>
        <w:t xml:space="preserve">Informatie over verplichtingen </w:t>
      </w:r>
      <w:r w:rsidR="00C41071" w:rsidRPr="005C7E26">
        <w:rPr>
          <w:color w:val="auto"/>
        </w:rPr>
        <w:t>Opdracht</w:t>
      </w:r>
      <w:r w:rsidR="00E91DF0" w:rsidRPr="005C7E26">
        <w:rPr>
          <w:color w:val="auto"/>
        </w:rPr>
        <w:t>nemer</w:t>
      </w:r>
      <w:bookmarkEnd w:id="234"/>
      <w:bookmarkEnd w:id="235"/>
      <w:bookmarkEnd w:id="236"/>
      <w:bookmarkEnd w:id="237"/>
      <w:bookmarkEnd w:id="238"/>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785212">
      <w:pPr>
        <w:pStyle w:val="Lijstalinea"/>
        <w:numPr>
          <w:ilvl w:val="0"/>
          <w:numId w:val="13"/>
        </w:numPr>
        <w:tabs>
          <w:tab w:val="clear" w:pos="397"/>
        </w:tabs>
        <w:suppressAutoHyphens/>
        <w:jc w:val="both"/>
      </w:pPr>
      <w:r w:rsidRPr="005C7E26">
        <w:t>v</w:t>
      </w:r>
      <w:r w:rsidR="006C0D56" w:rsidRPr="005C7E26">
        <w:t xml:space="preserve">oor bepalingen inzake belastingen: de Belastingdienst </w:t>
      </w:r>
      <w:hyperlink r:id="rId22"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785212">
      <w:pPr>
        <w:pStyle w:val="Lijstalinea"/>
        <w:numPr>
          <w:ilvl w:val="0"/>
          <w:numId w:val="13"/>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3"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785212">
      <w:pPr>
        <w:pStyle w:val="Lijstalinea"/>
        <w:numPr>
          <w:ilvl w:val="0"/>
          <w:numId w:val="13"/>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4"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205554C5"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w:t>
      </w:r>
      <w:r w:rsidR="00386CAE">
        <w:softHyphen/>
      </w:r>
      <w:r w:rsidR="0091770F" w:rsidRPr="005C7E26">
        <w:t>recht op grond van</w:t>
      </w:r>
      <w:r w:rsidR="009617BB" w:rsidRPr="005C7E26">
        <w:t xml:space="preserve"> het recht van de Europese Unie,</w:t>
      </w:r>
      <w:r w:rsidR="00C12D9E" w:rsidRPr="005C7E26">
        <w:t xml:space="preserve"> het</w:t>
      </w:r>
      <w:r w:rsidR="009617BB" w:rsidRPr="005C7E26">
        <w:t xml:space="preserve"> nationale recht of collectieve arbeids</w:t>
      </w:r>
      <w:r w:rsidR="00386CAE">
        <w:softHyphen/>
      </w:r>
      <w:r w:rsidR="009617BB" w:rsidRPr="005C7E26">
        <w:t xml:space="preserve">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04A1DC11" w:rsidR="007F4057" w:rsidRPr="005C7E26" w:rsidRDefault="00DF1850" w:rsidP="005F53C5">
      <w:pPr>
        <w:suppressAutoHyphens/>
        <w:jc w:val="both"/>
      </w:pPr>
      <w:r>
        <w:t>VRLN</w:t>
      </w:r>
      <w:r w:rsidR="007F4057" w:rsidRPr="005C7E26">
        <w:t xml:space="preserve"> merkt op dat niet-naleving van de toepasselijke verplichtingen op het gebied van arbeids</w:t>
      </w:r>
      <w:r w:rsidR="00386CAE">
        <w:softHyphen/>
      </w:r>
      <w:r w:rsidR="007F4057" w:rsidRPr="005C7E26">
        <w:t xml:space="preserve">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39" w:name="_Toc517782133"/>
      <w:bookmarkStart w:id="240" w:name="_Toc518393307"/>
      <w:bookmarkStart w:id="241" w:name="_Toc527637428"/>
      <w:bookmarkStart w:id="242" w:name="_Toc529273872"/>
      <w:bookmarkStart w:id="243" w:name="_Toc535503327"/>
      <w:bookmarkStart w:id="244" w:name="_Toc171331279"/>
      <w:r w:rsidRPr="005C7E26">
        <w:rPr>
          <w:color w:val="auto"/>
        </w:rPr>
        <w:t>Verificatiegesprek</w:t>
      </w:r>
      <w:bookmarkEnd w:id="239"/>
      <w:bookmarkEnd w:id="240"/>
      <w:bookmarkEnd w:id="241"/>
      <w:bookmarkEnd w:id="242"/>
      <w:bookmarkEnd w:id="243"/>
      <w:bookmarkEnd w:id="244"/>
    </w:p>
    <w:p w14:paraId="5F0F97FE" w14:textId="653B9B74"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in</w:t>
      </w:r>
      <w:r w:rsidRPr="00B16C88">
        <w:rPr>
          <w:rFonts w:cs="Arial"/>
        </w:rPr>
        <w:t xml:space="preserve">schrijving met de </w:t>
      </w:r>
      <w:r w:rsidR="005A6AC9" w:rsidRPr="00B16C88">
        <w:rPr>
          <w:rFonts w:cs="Arial"/>
        </w:rPr>
        <w:t xml:space="preserve">laagste prijs </w:t>
      </w:r>
      <w:r w:rsidRPr="00B16C88">
        <w:rPr>
          <w:rFonts w:cs="Arial"/>
        </w:rPr>
        <w:t>heeft gedaan. Met die leverancier wordt een verificatiegesprek gehou</w:t>
      </w:r>
      <w:r w:rsidRPr="00754EA0">
        <w:rPr>
          <w:rFonts w:cs="Arial"/>
        </w:rPr>
        <w:t xml:space="preserve">den op </w:t>
      </w:r>
      <w:r w:rsidR="002741FD">
        <w:rPr>
          <w:rFonts w:cs="Arial"/>
        </w:rPr>
        <w:t>datum zoals genoemd in de planning (</w:t>
      </w:r>
      <w:r w:rsidR="00706774">
        <w:rPr>
          <w:rFonts w:cs="Arial"/>
        </w:rPr>
        <w:t xml:space="preserve">paragraaf </w:t>
      </w:r>
      <w:r w:rsidR="002741FD" w:rsidRPr="009821DA">
        <w:rPr>
          <w:rFonts w:cs="Arial"/>
        </w:rPr>
        <w:t>3.3</w:t>
      </w:r>
      <w:r w:rsidR="002741FD">
        <w:rPr>
          <w:rFonts w:cs="Arial"/>
        </w:rPr>
        <w:t>)</w:t>
      </w:r>
      <w:r w:rsidRPr="00754EA0">
        <w:rPr>
          <w:rFonts w:cs="Arial"/>
        </w:rPr>
        <w:t xml:space="preserve">. </w:t>
      </w: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00361B15">
        <w:rPr>
          <w:rFonts w:cs="Arial"/>
        </w:rPr>
        <w:t>[</w:t>
      </w:r>
      <w:r w:rsidRPr="00361B15">
        <w:rPr>
          <w:rFonts w:cs="Arial"/>
          <w:i/>
        </w:rPr>
        <w:t>dienstverlening</w:t>
      </w:r>
      <w:r w:rsidR="00640ED1" w:rsidRPr="00361B15">
        <w:rPr>
          <w:rFonts w:cs="Arial"/>
          <w:i/>
        </w:rPr>
        <w:t>/ levering</w:t>
      </w:r>
      <w:r w:rsidR="00361B15">
        <w:rPr>
          <w:rFonts w:cs="Arial"/>
          <w:i/>
        </w:rPr>
        <w:t>]</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Kop1"/>
        <w:suppressAutoHyphens/>
        <w:jc w:val="both"/>
        <w:rPr>
          <w:sz w:val="40"/>
          <w:szCs w:val="40"/>
        </w:rPr>
      </w:pPr>
      <w:bookmarkStart w:id="245" w:name="_Toc419285391"/>
      <w:bookmarkStart w:id="246" w:name="_Toc421086887"/>
      <w:bookmarkStart w:id="247" w:name="_Toc421100618"/>
      <w:bookmarkStart w:id="248" w:name="_Toc527637429"/>
      <w:bookmarkStart w:id="249" w:name="_Toc171331280"/>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5"/>
      <w:bookmarkEnd w:id="246"/>
      <w:bookmarkEnd w:id="247"/>
      <w:bookmarkEnd w:id="248"/>
      <w:bookmarkEnd w:id="249"/>
    </w:p>
    <w:p w14:paraId="62B06028" w14:textId="77777777" w:rsidR="00651002" w:rsidRPr="005C7E26" w:rsidRDefault="00651002" w:rsidP="005F53C5">
      <w:pPr>
        <w:pStyle w:val="Kop2"/>
        <w:suppressAutoHyphens/>
        <w:ind w:left="0" w:firstLine="0"/>
        <w:jc w:val="both"/>
        <w:rPr>
          <w:color w:val="auto"/>
          <w:u w:val="single"/>
          <w:lang w:eastAsia="x-none"/>
        </w:rPr>
      </w:pPr>
      <w:bookmarkStart w:id="250" w:name="_Toc527637430"/>
      <w:bookmarkStart w:id="251" w:name="_Toc171331281"/>
      <w:bookmarkStart w:id="252" w:name="_Ref316033914"/>
      <w:bookmarkStart w:id="253" w:name="_Toc316462487"/>
      <w:bookmarkStart w:id="254" w:name="_Toc340494878"/>
      <w:bookmarkStart w:id="255" w:name="_Toc340506489"/>
      <w:bookmarkStart w:id="256" w:name="_Toc419285392"/>
      <w:bookmarkStart w:id="257" w:name="_Toc421086888"/>
      <w:bookmarkStart w:id="258" w:name="_Toc421100619"/>
      <w:bookmarkStart w:id="259" w:name="_Ref403370360"/>
      <w:r w:rsidRPr="005C7E26">
        <w:rPr>
          <w:color w:val="auto"/>
          <w:lang w:eastAsia="x-none"/>
        </w:rPr>
        <w:t>Inleiding</w:t>
      </w:r>
      <w:bookmarkEnd w:id="250"/>
      <w:bookmarkEnd w:id="251"/>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60" w:name="_Toc171331282"/>
      <w:bookmarkStart w:id="261" w:name="_Toc469474428"/>
      <w:bookmarkStart w:id="262" w:name="_Toc518393310"/>
      <w:bookmarkStart w:id="263" w:name="_Toc527637431"/>
      <w:r w:rsidRPr="005C7E26">
        <w:rPr>
          <w:color w:val="auto"/>
          <w:lang w:eastAsia="x-none"/>
        </w:rPr>
        <w:t>Zelfstandig</w:t>
      </w:r>
      <w:bookmarkEnd w:id="260"/>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64" w:name="_Toc171331283"/>
      <w:r w:rsidRPr="005C7E26">
        <w:rPr>
          <w:color w:val="auto"/>
          <w:lang w:eastAsia="x-none"/>
        </w:rPr>
        <w:t>Combinatievorming</w:t>
      </w:r>
      <w:bookmarkEnd w:id="261"/>
      <w:bookmarkEnd w:id="262"/>
      <w:bookmarkEnd w:id="263"/>
      <w:bookmarkEnd w:id="264"/>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9821DA">
        <w:t>7</w:t>
      </w:r>
      <w:r w:rsidRPr="005C7E26">
        <w:t>)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65" w:name="_Toc469474429"/>
      <w:bookmarkStart w:id="266" w:name="_Toc518393311"/>
      <w:bookmarkStart w:id="267" w:name="_Toc527637432"/>
      <w:bookmarkStart w:id="268" w:name="_Toc171331284"/>
      <w:r w:rsidRPr="005C7E26">
        <w:rPr>
          <w:color w:val="auto"/>
          <w:lang w:eastAsia="x-none"/>
        </w:rPr>
        <w:t>Onderaanneming</w:t>
      </w:r>
      <w:bookmarkEnd w:id="265"/>
      <w:bookmarkEnd w:id="266"/>
      <w:bookmarkEnd w:id="267"/>
      <w:bookmarkEnd w:id="268"/>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5C7E26">
        <w:t xml:space="preserve">Bijlage </w:t>
      </w:r>
      <w:r w:rsidR="00EF28DD" w:rsidRPr="009821DA">
        <w:t>8</w:t>
      </w:r>
      <w:r w:rsidRPr="005C7E26">
        <w:t>) over te leggen, waarin hij opgave doet van:</w:t>
      </w:r>
    </w:p>
    <w:p w14:paraId="69804D6A" w14:textId="77777777" w:rsidR="00E03B23" w:rsidRPr="005C7E26" w:rsidRDefault="00E03B23" w:rsidP="00785212">
      <w:pPr>
        <w:pStyle w:val="Lijstalinea"/>
        <w:numPr>
          <w:ilvl w:val="0"/>
          <w:numId w:val="16"/>
        </w:numPr>
        <w:ind w:left="567" w:hanging="567"/>
        <w:jc w:val="both"/>
      </w:pPr>
      <w:r w:rsidRPr="005C7E26">
        <w:t>de contactgegevens van de onderaannemer:</w:t>
      </w:r>
    </w:p>
    <w:p w14:paraId="7A26C7B3" w14:textId="77777777" w:rsidR="00E03B23" w:rsidRPr="005C7E26" w:rsidRDefault="00E03B23" w:rsidP="00785212">
      <w:pPr>
        <w:pStyle w:val="Lijstalinea"/>
        <w:numPr>
          <w:ilvl w:val="0"/>
          <w:numId w:val="17"/>
        </w:numPr>
        <w:ind w:left="851" w:hanging="425"/>
        <w:jc w:val="both"/>
      </w:pPr>
      <w:r w:rsidRPr="005C7E26">
        <w:t>naam onderaannemer;</w:t>
      </w:r>
    </w:p>
    <w:p w14:paraId="3CC82952" w14:textId="77777777" w:rsidR="00E03B23" w:rsidRPr="005C7E26" w:rsidRDefault="00E03B23" w:rsidP="00785212">
      <w:pPr>
        <w:pStyle w:val="Lijstalinea"/>
        <w:numPr>
          <w:ilvl w:val="0"/>
          <w:numId w:val="17"/>
        </w:numPr>
        <w:ind w:left="851" w:hanging="425"/>
        <w:jc w:val="both"/>
      </w:pPr>
      <w:r w:rsidRPr="005C7E26">
        <w:t>gegevens onderaannemer (vestigingsadres en postadres); en</w:t>
      </w:r>
    </w:p>
    <w:p w14:paraId="65E5FC0A" w14:textId="77777777" w:rsidR="00E03B23" w:rsidRPr="005C7E26" w:rsidRDefault="00E03B23" w:rsidP="00785212">
      <w:pPr>
        <w:pStyle w:val="Lijstalinea"/>
        <w:numPr>
          <w:ilvl w:val="0"/>
          <w:numId w:val="17"/>
        </w:numPr>
        <w:ind w:left="851" w:hanging="425"/>
        <w:jc w:val="both"/>
      </w:pPr>
      <w:r w:rsidRPr="005C7E26">
        <w:t>nummer van inschrijving in het handelsregister.</w:t>
      </w:r>
    </w:p>
    <w:p w14:paraId="4302EFE3" w14:textId="77777777" w:rsidR="00E03B23" w:rsidRPr="005C7E26" w:rsidRDefault="00E03B23" w:rsidP="00785212">
      <w:pPr>
        <w:pStyle w:val="Lijstalinea"/>
        <w:numPr>
          <w:ilvl w:val="0"/>
          <w:numId w:val="16"/>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785212">
      <w:pPr>
        <w:pStyle w:val="Lijstalinea"/>
        <w:numPr>
          <w:ilvl w:val="0"/>
          <w:numId w:val="24"/>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785212">
      <w:pPr>
        <w:pStyle w:val="Lijstalinea"/>
        <w:numPr>
          <w:ilvl w:val="0"/>
          <w:numId w:val="24"/>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69" w:name="_Toc469474430"/>
      <w:bookmarkStart w:id="270" w:name="_Toc518393312"/>
      <w:bookmarkStart w:id="271" w:name="_Toc527637433"/>
      <w:bookmarkStart w:id="272" w:name="_Toc171331285"/>
      <w:r w:rsidRPr="005C7E26">
        <w:rPr>
          <w:color w:val="auto"/>
          <w:lang w:eastAsia="x-none"/>
        </w:rPr>
        <w:t>Derden</w:t>
      </w:r>
      <w:bookmarkEnd w:id="269"/>
      <w:bookmarkEnd w:id="270"/>
      <w:bookmarkEnd w:id="271"/>
      <w:bookmarkEnd w:id="272"/>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2C16DB35" w:rsidR="00614DF0" w:rsidRDefault="00E03B23" w:rsidP="008479F2">
      <w:pPr>
        <w:jc w:val="both"/>
      </w:pPr>
      <w:r>
        <w:t xml:space="preserve">Indien in het kader van de geschiktheidseis met betrekking tot de financiële en economische draagkracht </w:t>
      </w:r>
      <w:r w:rsidRPr="0052318A">
        <w:t xml:space="preserve">(paragraaf </w:t>
      </w:r>
      <w:r w:rsidRPr="0009797C">
        <w:t>6.</w:t>
      </w:r>
      <w:r w:rsidR="009821DA" w:rsidRPr="0009797C">
        <w:t>4</w:t>
      </w:r>
      <w:r w:rsidRPr="0052318A">
        <w:t xml:space="preserve"> (verzekeringseis)</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BC2256" w:rsidRDefault="00931115" w:rsidP="005F53C5">
      <w:pPr>
        <w:pStyle w:val="Kop1"/>
        <w:suppressAutoHyphens/>
        <w:jc w:val="both"/>
        <w:rPr>
          <w:sz w:val="40"/>
          <w:szCs w:val="40"/>
        </w:rPr>
      </w:pPr>
      <w:bookmarkStart w:id="273" w:name="_Toc527637438"/>
      <w:bookmarkStart w:id="274" w:name="_Toc171331286"/>
      <w:bookmarkStart w:id="275" w:name="_Ref416347631"/>
      <w:bookmarkEnd w:id="252"/>
      <w:bookmarkEnd w:id="253"/>
      <w:bookmarkEnd w:id="254"/>
      <w:bookmarkEnd w:id="255"/>
      <w:bookmarkEnd w:id="256"/>
      <w:bookmarkEnd w:id="257"/>
      <w:bookmarkEnd w:id="258"/>
      <w:r w:rsidRPr="00BC2256">
        <w:rPr>
          <w:sz w:val="40"/>
          <w:szCs w:val="40"/>
        </w:rPr>
        <w:lastRenderedPageBreak/>
        <w:t>Uitsluitingsgronden</w:t>
      </w:r>
      <w:bookmarkEnd w:id="273"/>
      <w:bookmarkEnd w:id="274"/>
    </w:p>
    <w:p w14:paraId="6A624DE2" w14:textId="0311F31B" w:rsidR="00E91DF0" w:rsidRPr="005C7E26" w:rsidRDefault="00706774" w:rsidP="005F53C5">
      <w:pPr>
        <w:pStyle w:val="Kop2"/>
        <w:suppressAutoHyphens/>
        <w:ind w:left="0" w:firstLine="0"/>
        <w:jc w:val="both"/>
        <w:rPr>
          <w:color w:val="auto"/>
        </w:rPr>
      </w:pPr>
      <w:bookmarkStart w:id="276" w:name="_Toc509233872"/>
      <w:bookmarkStart w:id="277" w:name="_Toc509233977"/>
      <w:bookmarkStart w:id="278" w:name="_Toc527637439"/>
      <w:bookmarkStart w:id="279" w:name="_Toc171331287"/>
      <w:bookmarkEnd w:id="259"/>
      <w:bookmarkEnd w:id="275"/>
      <w:bookmarkEnd w:id="276"/>
      <w:bookmarkEnd w:id="277"/>
      <w:r w:rsidRPr="005C7E26">
        <w:rPr>
          <w:color w:val="auto"/>
        </w:rPr>
        <w:t>I</w:t>
      </w:r>
      <w:r w:rsidR="002D5BE5" w:rsidRPr="005C7E26">
        <w:rPr>
          <w:color w:val="auto"/>
        </w:rPr>
        <w:t>nleiding</w:t>
      </w:r>
      <w:bookmarkEnd w:id="278"/>
      <w:bookmarkEnd w:id="279"/>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00B7D19A"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niet voldoet aan zijn verplichtingen tot betaling van belastingen of sociale zekerheids</w:t>
      </w:r>
      <w:r w:rsidR="009D7580">
        <w:softHyphen/>
      </w:r>
      <w:r w:rsidRPr="005C7E26">
        <w:t xml:space="preserve">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280" w:name="_Toc419285399"/>
      <w:bookmarkStart w:id="281" w:name="_Toc421086895"/>
      <w:bookmarkStart w:id="282" w:name="_Toc527637440"/>
      <w:bookmarkStart w:id="283" w:name="_Toc171331288"/>
      <w:r w:rsidRPr="005C7E26">
        <w:rPr>
          <w:color w:val="auto"/>
        </w:rPr>
        <w:t>Bewijsmiddelen uitsluitingsgronden</w:t>
      </w:r>
      <w:bookmarkStart w:id="284" w:name="_Toc527637441"/>
      <w:bookmarkStart w:id="285" w:name="_Toc527637617"/>
      <w:bookmarkStart w:id="286" w:name="_Toc527637716"/>
      <w:bookmarkStart w:id="287" w:name="_Toc527637815"/>
      <w:bookmarkStart w:id="288" w:name="_Toc528218129"/>
      <w:bookmarkStart w:id="289" w:name="_Toc529273883"/>
      <w:bookmarkStart w:id="290" w:name="_Toc535503337"/>
      <w:bookmarkStart w:id="291" w:name="_Toc527637442"/>
      <w:bookmarkStart w:id="292" w:name="_Toc527637618"/>
      <w:bookmarkStart w:id="293" w:name="_Toc527637717"/>
      <w:bookmarkStart w:id="294" w:name="_Toc527637816"/>
      <w:bookmarkStart w:id="295" w:name="_Toc528218130"/>
      <w:bookmarkStart w:id="296" w:name="_Toc529273884"/>
      <w:bookmarkStart w:id="297" w:name="_Toc535503338"/>
      <w:bookmarkStart w:id="298" w:name="_Toc527637443"/>
      <w:bookmarkStart w:id="299" w:name="_Toc527637619"/>
      <w:bookmarkStart w:id="300" w:name="_Toc527637718"/>
      <w:bookmarkStart w:id="301" w:name="_Toc527637817"/>
      <w:bookmarkStart w:id="302" w:name="_Toc528218131"/>
      <w:bookmarkStart w:id="303" w:name="_Toc529273885"/>
      <w:bookmarkStart w:id="304" w:name="_Toc535503339"/>
      <w:bookmarkStart w:id="305" w:name="_Toc527637444"/>
      <w:bookmarkStart w:id="306" w:name="_Toc527637620"/>
      <w:bookmarkStart w:id="307" w:name="_Toc527637719"/>
      <w:bookmarkStart w:id="308" w:name="_Toc527637818"/>
      <w:bookmarkStart w:id="309" w:name="_Toc528218132"/>
      <w:bookmarkStart w:id="310" w:name="_Toc529273886"/>
      <w:bookmarkStart w:id="311" w:name="_Toc535503340"/>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33E54185" w14:textId="795D9277" w:rsidR="008B49DB" w:rsidRPr="00586927" w:rsidRDefault="00586927" w:rsidP="00586927">
      <w:pPr>
        <w:jc w:val="both"/>
        <w:rPr>
          <w:u w:val="single"/>
        </w:rPr>
      </w:pPr>
      <w:bookmarkStart w:id="312" w:name="_Toc527637445"/>
      <w:r w:rsidRPr="00586927">
        <w:rPr>
          <w:u w:val="single"/>
        </w:rPr>
        <w:t>5.2.1</w:t>
      </w:r>
      <w:r w:rsidRPr="00586927">
        <w:rPr>
          <w:u w:val="single"/>
        </w:rPr>
        <w:tab/>
      </w:r>
      <w:r w:rsidR="008B49DB" w:rsidRPr="00586927">
        <w:rPr>
          <w:u w:val="single"/>
        </w:rPr>
        <w:t>Bij één inschrijver</w:t>
      </w:r>
      <w:bookmarkEnd w:id="312"/>
    </w:p>
    <w:p w14:paraId="249D5BD4" w14:textId="743B8A66" w:rsidR="00361B15" w:rsidRDefault="002D5BE5" w:rsidP="005F53C5">
      <w:pPr>
        <w:jc w:val="both"/>
      </w:pPr>
      <w:r w:rsidRPr="005C7E26">
        <w:t xml:space="preserve">Ten bewijze dat de </w:t>
      </w:r>
      <w:r w:rsidRPr="005C7E26">
        <w:rPr>
          <w:u w:val="single"/>
        </w:rPr>
        <w:t>inschrijver</w:t>
      </w:r>
      <w:r w:rsidRPr="005C7E26">
        <w:t xml:space="preserve"> niet onder één of meer van de gestelde uitsluitingsgronden (paragraaf </w:t>
      </w:r>
      <w:r w:rsidRPr="00B4250D">
        <w:t>5.2</w:t>
      </w:r>
      <w:r w:rsidRPr="005C7E26">
        <w:t>) valt en aan de gestelde geschiktheidseisen (</w:t>
      </w:r>
      <w:r w:rsidRPr="00B4250D">
        <w:t>hoofdstuk 6</w:t>
      </w:r>
      <w:r w:rsidRPr="005C7E26">
        <w:t>) voldoet, dient hij bij zijn inschrijving het UEA (</w:t>
      </w:r>
      <w:r w:rsidR="004B1B9D" w:rsidRPr="005C7E26">
        <w:t xml:space="preserve">Bijlage </w:t>
      </w:r>
      <w:r w:rsidR="0052318A" w:rsidRPr="00B4250D">
        <w:t>5</w:t>
      </w:r>
      <w:r w:rsidRPr="005C7E26">
        <w:t xml:space="preserve">)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474850F3" w14:textId="77777777" w:rsidR="00361B15" w:rsidRDefault="00361B15">
      <w:r>
        <w:br w:type="page"/>
      </w:r>
    </w:p>
    <w:p w14:paraId="43D8A40A" w14:textId="2BE690A8" w:rsidR="002D5BE5" w:rsidRPr="005C7E26" w:rsidRDefault="002D5BE5" w:rsidP="00785212">
      <w:pPr>
        <w:pStyle w:val="Lijstalinea"/>
        <w:numPr>
          <w:ilvl w:val="0"/>
          <w:numId w:val="18"/>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785212">
      <w:pPr>
        <w:pStyle w:val="Lijstalinea"/>
        <w:numPr>
          <w:ilvl w:val="0"/>
          <w:numId w:val="18"/>
        </w:numPr>
        <w:ind w:left="426" w:hanging="426"/>
        <w:jc w:val="both"/>
      </w:pPr>
      <w:r w:rsidRPr="005C7E26">
        <w:t>Deel III, onderdeel A, B en C (uitsluitingsgronden);</w:t>
      </w:r>
    </w:p>
    <w:p w14:paraId="22AC8D26" w14:textId="77777777" w:rsidR="002D5BE5" w:rsidRPr="005C7E26" w:rsidRDefault="002D5BE5" w:rsidP="00785212">
      <w:pPr>
        <w:pStyle w:val="Lijstalinea"/>
        <w:numPr>
          <w:ilvl w:val="0"/>
          <w:numId w:val="18"/>
        </w:numPr>
        <w:ind w:left="426" w:hanging="426"/>
        <w:jc w:val="both"/>
      </w:pPr>
      <w:r w:rsidRPr="005C7E26">
        <w:t>Deel IV, onderdeel α (geschiktheidseisen); en</w:t>
      </w:r>
    </w:p>
    <w:p w14:paraId="50AFAE50" w14:textId="77777777" w:rsidR="002D5BE5" w:rsidRPr="005C7E26" w:rsidRDefault="002D5BE5" w:rsidP="00785212">
      <w:pPr>
        <w:pStyle w:val="Lijstalinea"/>
        <w:numPr>
          <w:ilvl w:val="0"/>
          <w:numId w:val="18"/>
        </w:numPr>
        <w:ind w:left="426" w:hanging="426"/>
        <w:jc w:val="both"/>
      </w:pPr>
      <w:r w:rsidRPr="005C7E26">
        <w:t>Deel VI (ondertekening).</w:t>
      </w:r>
    </w:p>
    <w:p w14:paraId="4735D578" w14:textId="77777777" w:rsidR="00586927" w:rsidRDefault="00586927" w:rsidP="00586927">
      <w:pPr>
        <w:jc w:val="both"/>
        <w:rPr>
          <w:u w:val="single"/>
        </w:rPr>
      </w:pPr>
      <w:bookmarkStart w:id="313" w:name="_Toc527637446"/>
    </w:p>
    <w:p w14:paraId="5538AC1B" w14:textId="7006A4EA" w:rsidR="008B49DB" w:rsidRPr="00586927" w:rsidRDefault="00586927" w:rsidP="00586927">
      <w:pPr>
        <w:jc w:val="both"/>
        <w:rPr>
          <w:u w:val="single"/>
        </w:rPr>
      </w:pPr>
      <w:r>
        <w:rPr>
          <w:u w:val="single"/>
        </w:rPr>
        <w:t>5.2.2</w:t>
      </w:r>
      <w:r>
        <w:rPr>
          <w:u w:val="single"/>
        </w:rPr>
        <w:tab/>
      </w:r>
      <w:r w:rsidR="008B49DB" w:rsidRPr="00586927">
        <w:rPr>
          <w:u w:val="single"/>
        </w:rPr>
        <w:t>Bij een combinatie</w:t>
      </w:r>
      <w:bookmarkEnd w:id="313"/>
    </w:p>
    <w:p w14:paraId="06278003" w14:textId="10F68409" w:rsidR="002D5BE5" w:rsidRPr="005C7E26" w:rsidRDefault="002D5BE5" w:rsidP="005F53C5">
      <w:pPr>
        <w:jc w:val="both"/>
      </w:pPr>
      <w:r w:rsidRPr="005C7E26">
        <w:t xml:space="preserve">Indien wordt ingeschreven in combinatie, dan dient de combinatie bij zijn inschrijving voor </w:t>
      </w:r>
      <w:r w:rsidRPr="005C7E26">
        <w:rPr>
          <w:u w:val="single"/>
        </w:rPr>
        <w:t>alle combinanten</w:t>
      </w:r>
      <w:r w:rsidRPr="005C7E26">
        <w:t xml:space="preserve"> het UEA (</w:t>
      </w:r>
      <w:r w:rsidR="004B1B9D" w:rsidRPr="005C7E26">
        <w:t xml:space="preserve">Bijlage </w:t>
      </w:r>
      <w:r w:rsidR="0052318A" w:rsidRPr="00B4250D">
        <w:t>5</w:t>
      </w:r>
      <w:r w:rsidRPr="005C7E26">
        <w:t xml:space="preserve">) in te dienen, waarin ieder van de combinanten (onder meer) verklaart dat hij niet onder één of meer van de gestelde uitsluitingsgronden (paragraaf </w:t>
      </w:r>
      <w:r w:rsidRPr="00B4250D">
        <w:t>5.2</w:t>
      </w:r>
      <w:r w:rsidRPr="005C7E26">
        <w:t xml:space="preserve">) valt en aan de gestelde geschiktheidseisen (hoofdstuk </w:t>
      </w:r>
      <w:r w:rsidRPr="00B4250D">
        <w:t>6</w:t>
      </w:r>
      <w:r w:rsidRPr="005C7E26">
        <w:t xml:space="preserve">) voldoet. Ieder van de combinanten dient de volgende onderdelen van het UEA volledig in te vullen en rechtsgeldig te ondertekenen: </w:t>
      </w:r>
    </w:p>
    <w:p w14:paraId="34669E79" w14:textId="77777777" w:rsidR="002D5BE5" w:rsidRPr="005C7E26" w:rsidRDefault="002D5BE5" w:rsidP="00785212">
      <w:pPr>
        <w:pStyle w:val="Lijstalinea"/>
        <w:numPr>
          <w:ilvl w:val="0"/>
          <w:numId w:val="19"/>
        </w:numPr>
        <w:ind w:left="426" w:hanging="426"/>
        <w:jc w:val="both"/>
      </w:pPr>
      <w:r w:rsidRPr="005C7E26">
        <w:t>Deel II, onderdeel A en B en - indien van toepassing - onderdeel C en/of D (gegevens combinant);</w:t>
      </w:r>
    </w:p>
    <w:p w14:paraId="5FDA6850" w14:textId="77777777" w:rsidR="002D5BE5" w:rsidRPr="005C7E26" w:rsidRDefault="002D5BE5" w:rsidP="00785212">
      <w:pPr>
        <w:pStyle w:val="Lijstalinea"/>
        <w:numPr>
          <w:ilvl w:val="0"/>
          <w:numId w:val="19"/>
        </w:numPr>
        <w:ind w:left="426" w:hanging="426"/>
        <w:jc w:val="both"/>
      </w:pPr>
      <w:r w:rsidRPr="005C7E26">
        <w:t>Deel III, onderdeel A, B en C (uitsluitingsgronden);</w:t>
      </w:r>
    </w:p>
    <w:p w14:paraId="58E0B587" w14:textId="77777777" w:rsidR="002D5BE5" w:rsidRPr="005C7E26" w:rsidRDefault="002D5BE5" w:rsidP="00785212">
      <w:pPr>
        <w:pStyle w:val="Lijstalinea"/>
        <w:numPr>
          <w:ilvl w:val="0"/>
          <w:numId w:val="19"/>
        </w:numPr>
        <w:ind w:left="426" w:hanging="426"/>
        <w:jc w:val="both"/>
      </w:pPr>
      <w:r w:rsidRPr="005C7E26">
        <w:t xml:space="preserve">Deel IV, onderdeel α (geschiktheidseisen); en </w:t>
      </w:r>
    </w:p>
    <w:p w14:paraId="1BEBC63A" w14:textId="695932EE" w:rsidR="002D5BE5" w:rsidRPr="00361B15" w:rsidRDefault="002D5BE5" w:rsidP="00785212">
      <w:pPr>
        <w:pStyle w:val="Lijstalinea"/>
        <w:numPr>
          <w:ilvl w:val="0"/>
          <w:numId w:val="19"/>
        </w:numPr>
        <w:ind w:left="426" w:hanging="426"/>
        <w:jc w:val="both"/>
      </w:pPr>
      <w:r w:rsidRPr="005C7E26">
        <w:t>Deel VI (ondertekening).</w:t>
      </w:r>
    </w:p>
    <w:p w14:paraId="1E41262F" w14:textId="77777777" w:rsidR="00586927" w:rsidRDefault="00586927" w:rsidP="00586927">
      <w:pPr>
        <w:jc w:val="both"/>
        <w:rPr>
          <w:u w:val="single"/>
        </w:rPr>
      </w:pPr>
      <w:bookmarkStart w:id="314" w:name="_Toc527637447"/>
    </w:p>
    <w:p w14:paraId="5A42EEE4" w14:textId="3704424D" w:rsidR="008B49DB" w:rsidRPr="00586927" w:rsidRDefault="00586927" w:rsidP="00586927">
      <w:pPr>
        <w:jc w:val="both"/>
        <w:rPr>
          <w:u w:val="single"/>
        </w:rPr>
      </w:pPr>
      <w:r>
        <w:rPr>
          <w:u w:val="single"/>
        </w:rPr>
        <w:t>5.2.3</w:t>
      </w:r>
      <w:r>
        <w:rPr>
          <w:u w:val="single"/>
        </w:rPr>
        <w:tab/>
      </w:r>
      <w:r w:rsidR="008B49DB" w:rsidRPr="00586927">
        <w:rPr>
          <w:u w:val="single"/>
        </w:rPr>
        <w:t xml:space="preserve">Bij </w:t>
      </w:r>
      <w:bookmarkEnd w:id="314"/>
      <w:r w:rsidR="00361B15" w:rsidRPr="00586927">
        <w:rPr>
          <w:u w:val="single"/>
        </w:rPr>
        <w:t>Onderaanneming</w:t>
      </w:r>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5C7E26">
        <w:t xml:space="preserve">Bijlage </w:t>
      </w:r>
      <w:r w:rsidR="0052318A" w:rsidRPr="00B4250D">
        <w:t>5</w:t>
      </w:r>
      <w:r w:rsidR="002D5BE5" w:rsidRPr="005C7E26">
        <w:t xml:space="preserve">) in te dienen, waarin ieder van deze onderaannemers (onder meer) verklaart dat hij niet onder één of meer van de gestelde uitsluitingsgronden (paragraaf </w:t>
      </w:r>
      <w:r w:rsidR="002D5BE5" w:rsidRPr="00B4250D">
        <w:t>5.2</w:t>
      </w:r>
      <w:r w:rsidR="002D5BE5" w:rsidRPr="005C7E26">
        <w:t xml:space="preserve">) valt. De onderaannemer dient de volgende onderdelen van het UEA volledig in te vullen en rechtsgeldig te ondertekenen: </w:t>
      </w:r>
    </w:p>
    <w:p w14:paraId="59C30BB9" w14:textId="77777777" w:rsidR="002D5BE5" w:rsidRPr="005C7E26" w:rsidRDefault="002D5BE5" w:rsidP="00785212">
      <w:pPr>
        <w:pStyle w:val="Lijstalinea"/>
        <w:numPr>
          <w:ilvl w:val="0"/>
          <w:numId w:val="20"/>
        </w:numPr>
        <w:ind w:hanging="1080"/>
        <w:jc w:val="both"/>
      </w:pPr>
      <w:r w:rsidRPr="005C7E26">
        <w:t>Deel II, onderdeel A en B (gegevens onderaannemer);</w:t>
      </w:r>
    </w:p>
    <w:p w14:paraId="2AA5A29B" w14:textId="77777777" w:rsidR="002D5BE5" w:rsidRPr="005C7E26" w:rsidRDefault="002D5BE5" w:rsidP="00785212">
      <w:pPr>
        <w:pStyle w:val="Lijstalinea"/>
        <w:numPr>
          <w:ilvl w:val="0"/>
          <w:numId w:val="20"/>
        </w:numPr>
        <w:ind w:left="426" w:hanging="426"/>
        <w:jc w:val="both"/>
      </w:pPr>
      <w:r w:rsidRPr="005C7E26">
        <w:t xml:space="preserve">Deel III, onderdeel A, B, en C (uitsluitingsgronden); en </w:t>
      </w:r>
    </w:p>
    <w:p w14:paraId="2F5BEB74" w14:textId="77777777" w:rsidR="002D5BE5" w:rsidRPr="005C7E26" w:rsidRDefault="002D5BE5" w:rsidP="00785212">
      <w:pPr>
        <w:pStyle w:val="Lijstalinea"/>
        <w:numPr>
          <w:ilvl w:val="0"/>
          <w:numId w:val="20"/>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0BDBDB22" w14:textId="77777777" w:rsidR="00586927" w:rsidRDefault="00586927" w:rsidP="00586927">
      <w:pPr>
        <w:jc w:val="both"/>
        <w:rPr>
          <w:u w:val="single"/>
        </w:rPr>
      </w:pPr>
      <w:bookmarkStart w:id="315" w:name="_Toc527637448"/>
    </w:p>
    <w:p w14:paraId="450CA72C" w14:textId="2314C45A" w:rsidR="008B49DB" w:rsidRPr="00586927" w:rsidRDefault="00586927" w:rsidP="00586927">
      <w:pPr>
        <w:jc w:val="both"/>
        <w:rPr>
          <w:u w:val="single"/>
        </w:rPr>
      </w:pPr>
      <w:r>
        <w:rPr>
          <w:u w:val="single"/>
        </w:rPr>
        <w:t>5.2.4</w:t>
      </w:r>
      <w:r>
        <w:rPr>
          <w:u w:val="single"/>
        </w:rPr>
        <w:tab/>
      </w:r>
      <w:r w:rsidR="008B49DB" w:rsidRPr="00586927">
        <w:rPr>
          <w:u w:val="single"/>
        </w:rPr>
        <w:t>Bij beroep op derde</w:t>
      </w:r>
      <w:bookmarkEnd w:id="315"/>
    </w:p>
    <w:p w14:paraId="7646D845" w14:textId="28661078" w:rsidR="00C8685D" w:rsidRPr="000F2D06" w:rsidRDefault="00C8685D" w:rsidP="00BC79DA">
      <w:pPr>
        <w:jc w:val="both"/>
      </w:pPr>
      <w:bookmarkStart w:id="316" w:name="_Hlk33523200"/>
      <w:bookmarkStart w:id="317"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6"/>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7"/>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785212">
      <w:pPr>
        <w:numPr>
          <w:ilvl w:val="0"/>
          <w:numId w:val="27"/>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785212">
      <w:pPr>
        <w:numPr>
          <w:ilvl w:val="0"/>
          <w:numId w:val="27"/>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785212">
      <w:pPr>
        <w:numPr>
          <w:ilvl w:val="0"/>
          <w:numId w:val="27"/>
        </w:numPr>
        <w:spacing w:line="240" w:lineRule="auto"/>
        <w:ind w:left="426"/>
        <w:rPr>
          <w:rFonts w:cs="Trebuchet MS"/>
          <w:i/>
          <w:iCs/>
        </w:rPr>
      </w:pPr>
      <w:r>
        <w:rPr>
          <w:rFonts w:cs="Trebuchet MS"/>
          <w:i/>
          <w:iCs/>
        </w:rPr>
        <w:t>Deel IV</w:t>
      </w:r>
    </w:p>
    <w:p w14:paraId="3B81D763" w14:textId="293BB8BF" w:rsidR="00C8685D" w:rsidRDefault="00C8685D" w:rsidP="00785212">
      <w:pPr>
        <w:numPr>
          <w:ilvl w:val="0"/>
          <w:numId w:val="27"/>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3B1B2F">
      <w:pPr>
        <w:jc w:val="both"/>
      </w:pPr>
      <w:r w:rsidRPr="000F2D06">
        <w:lastRenderedPageBreak/>
        <w:t>De derde(n) dient/dienen de volgende delen van het UEA in te vullen:</w:t>
      </w:r>
    </w:p>
    <w:p w14:paraId="0B3E8AEB" w14:textId="77777777" w:rsidR="00C8685D" w:rsidRPr="00126BD4" w:rsidRDefault="00C8685D" w:rsidP="003B1B2F">
      <w:pPr>
        <w:numPr>
          <w:ilvl w:val="0"/>
          <w:numId w:val="27"/>
        </w:numPr>
        <w:spacing w:line="240" w:lineRule="auto"/>
        <w:ind w:left="426"/>
        <w:jc w:val="both"/>
        <w:rPr>
          <w:rFonts w:cs="Trebuchet MS"/>
          <w:i/>
          <w:iCs/>
        </w:rPr>
      </w:pPr>
      <w:r w:rsidRPr="00126BD4">
        <w:rPr>
          <w:rFonts w:cs="Trebuchet MS"/>
          <w:i/>
          <w:iCs/>
        </w:rPr>
        <w:t>Deel II, onderdeel A en B (gegevens derde)</w:t>
      </w:r>
    </w:p>
    <w:p w14:paraId="79641E4D" w14:textId="77777777" w:rsidR="00C8685D" w:rsidRPr="00126BD4" w:rsidRDefault="00C8685D" w:rsidP="003B1B2F">
      <w:pPr>
        <w:numPr>
          <w:ilvl w:val="0"/>
          <w:numId w:val="27"/>
        </w:numPr>
        <w:spacing w:line="240" w:lineRule="auto"/>
        <w:ind w:left="426"/>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3B1B2F">
      <w:pPr>
        <w:numPr>
          <w:ilvl w:val="0"/>
          <w:numId w:val="27"/>
        </w:numPr>
        <w:spacing w:line="240" w:lineRule="auto"/>
        <w:ind w:left="426"/>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3B1B2F">
      <w:pPr>
        <w:numPr>
          <w:ilvl w:val="0"/>
          <w:numId w:val="27"/>
        </w:numPr>
        <w:spacing w:line="240" w:lineRule="auto"/>
        <w:ind w:left="426"/>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3B1B2F">
      <w:pPr>
        <w:jc w:val="both"/>
        <w:rPr>
          <w:rFonts w:cs="Trebuchet MS"/>
          <w:i/>
          <w:iCs/>
        </w:rPr>
      </w:pPr>
    </w:p>
    <w:p w14:paraId="7BB50B11" w14:textId="4A1D0328" w:rsidR="00BC79DA" w:rsidRPr="000F2D06" w:rsidRDefault="00BC79DA" w:rsidP="003B1B2F">
      <w:pPr>
        <w:jc w:val="both"/>
      </w:pPr>
      <w:r w:rsidRPr="000F2D06">
        <w:t>Indien in het kader van de geschiktheidseisen voor de tech</w:t>
      </w:r>
      <w:r w:rsidR="00EB3D00">
        <w:t>nische bekwaamheid en Beroeps</w:t>
      </w:r>
      <w:r w:rsidR="0009797C">
        <w:softHyphen/>
      </w:r>
      <w:r w:rsidR="00EB3D00">
        <w:t>be</w:t>
      </w:r>
      <w:r w:rsidR="00EB3D00" w:rsidRPr="0009797C">
        <w:t>kwaamheid</w:t>
      </w:r>
      <w:r w:rsidR="00EB3D00">
        <w:t xml:space="preserve"> (pa</w:t>
      </w:r>
      <w:r w:rsidRPr="00EB3D00">
        <w:t xml:space="preserve">ragraaf </w:t>
      </w:r>
      <w:r w:rsidR="00EB3D00" w:rsidRPr="0009797C">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3B1B2F">
      <w:pPr>
        <w:jc w:val="both"/>
      </w:pPr>
    </w:p>
    <w:p w14:paraId="3D5DBEF4" w14:textId="77777777" w:rsidR="00BC79DA" w:rsidRPr="000F2D06" w:rsidRDefault="00BC79DA" w:rsidP="003B1B2F">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3B1B2F">
      <w:pPr>
        <w:jc w:val="both"/>
        <w:rPr>
          <w:rFonts w:cs="Trebuchet MS"/>
          <w:iCs/>
        </w:rPr>
      </w:pPr>
    </w:p>
    <w:p w14:paraId="4CB74D05" w14:textId="77777777" w:rsidR="00BC79DA" w:rsidRPr="000F2D06" w:rsidRDefault="00BC79DA" w:rsidP="003B1B2F">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3B1B2F">
      <w:pPr>
        <w:jc w:val="both"/>
      </w:pPr>
    </w:p>
    <w:p w14:paraId="05225D75" w14:textId="63CCD2B1" w:rsidR="00372FF3" w:rsidRPr="00586927" w:rsidRDefault="00586927" w:rsidP="003B1B2F">
      <w:pPr>
        <w:jc w:val="both"/>
        <w:rPr>
          <w:u w:val="single"/>
        </w:rPr>
      </w:pPr>
      <w:r>
        <w:rPr>
          <w:u w:val="single"/>
        </w:rPr>
        <w:t>5.2.5</w:t>
      </w:r>
      <w:r>
        <w:rPr>
          <w:u w:val="single"/>
        </w:rPr>
        <w:tab/>
      </w:r>
      <w:r w:rsidR="00372FF3" w:rsidRPr="00586927">
        <w:rPr>
          <w:u w:val="single"/>
        </w:rPr>
        <w:t>Vervangende derde(n)</w:t>
      </w:r>
    </w:p>
    <w:p w14:paraId="2E18F13A" w14:textId="6EB88A10" w:rsidR="00BC79DA" w:rsidRPr="000F2D06" w:rsidRDefault="00BC79DA" w:rsidP="003B1B2F">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3B1B2F">
      <w:pPr>
        <w:jc w:val="both"/>
      </w:pPr>
    </w:p>
    <w:p w14:paraId="3A6232FD" w14:textId="0AF69830" w:rsidR="00372FF3" w:rsidRDefault="00372FF3" w:rsidP="003B1B2F">
      <w:pPr>
        <w:jc w:val="both"/>
      </w:pPr>
      <w:r>
        <w:t>Voor het beroep op een vervangende derde gelden alle voorschriften zoals vermeld in 5.2.4</w:t>
      </w:r>
    </w:p>
    <w:p w14:paraId="644AF637" w14:textId="77777777" w:rsidR="00372FF3" w:rsidRPr="000F2D06" w:rsidRDefault="00372FF3" w:rsidP="003B1B2F">
      <w:pPr>
        <w:jc w:val="both"/>
      </w:pPr>
    </w:p>
    <w:p w14:paraId="12FE05B3" w14:textId="1750AD51" w:rsidR="00BC79DA" w:rsidRPr="000F2D06" w:rsidRDefault="00BC79DA" w:rsidP="003B1B2F">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3B1B2F">
      <w:pPr>
        <w:jc w:val="both"/>
        <w:rPr>
          <w:rFonts w:cs="Trebuchet MS"/>
          <w:b/>
          <w:iCs/>
        </w:rPr>
      </w:pPr>
    </w:p>
    <w:p w14:paraId="52D0E89F" w14:textId="02AB5879" w:rsidR="00BC79DA" w:rsidRPr="00586927" w:rsidRDefault="00586927" w:rsidP="003B1B2F">
      <w:pPr>
        <w:jc w:val="both"/>
        <w:rPr>
          <w:u w:val="single"/>
        </w:rPr>
      </w:pPr>
      <w:r>
        <w:rPr>
          <w:u w:val="single"/>
        </w:rPr>
        <w:t>5.2.6</w:t>
      </w:r>
      <w:r>
        <w:rPr>
          <w:u w:val="single"/>
        </w:rPr>
        <w:tab/>
      </w:r>
      <w:r w:rsidR="00BC79DA" w:rsidRPr="00586927">
        <w:rPr>
          <w:u w:val="single"/>
        </w:rPr>
        <w:t>Bewijsmiddelen</w:t>
      </w:r>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 xml:space="preserve">schade </w:t>
      </w:r>
      <w:r w:rsidR="009238D2" w:rsidRPr="00DF61D8">
        <w:lastRenderedPageBreak/>
        <w:t>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B408B4">
      <w:pPr>
        <w:suppressAutoHyphens/>
        <w:spacing w:line="240" w:lineRule="auto"/>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5"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Kop2"/>
        <w:suppressAutoHyphens/>
        <w:ind w:left="0" w:firstLine="0"/>
        <w:jc w:val="both"/>
        <w:rPr>
          <w:color w:val="auto"/>
        </w:rPr>
      </w:pPr>
      <w:bookmarkStart w:id="318" w:name="_Toc524008152"/>
      <w:bookmarkStart w:id="319" w:name="_Toc527637449"/>
      <w:bookmarkStart w:id="320" w:name="_Toc171331289"/>
      <w:r w:rsidRPr="00361B15">
        <w:rPr>
          <w:color w:val="auto"/>
        </w:rPr>
        <w:t>Bewijsmiddelen uitsluitingsgronden niet NL</w:t>
      </w:r>
      <w:r w:rsidR="00703271" w:rsidRPr="00361B15">
        <w:rPr>
          <w:color w:val="auto"/>
        </w:rPr>
        <w:t>-</w:t>
      </w:r>
      <w:r w:rsidRPr="00361B15">
        <w:rPr>
          <w:color w:val="auto"/>
        </w:rPr>
        <w:t>inschrijvers</w:t>
      </w:r>
      <w:bookmarkEnd w:id="318"/>
      <w:bookmarkEnd w:id="319"/>
      <w:bookmarkEnd w:id="320"/>
    </w:p>
    <w:p w14:paraId="2B8C098C" w14:textId="77777777" w:rsidR="00B408B4"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w:t>
      </w:r>
    </w:p>
    <w:p w14:paraId="70666513" w14:textId="4979D49B" w:rsidR="002D5BE5" w:rsidRDefault="002D5BE5" w:rsidP="00B408B4">
      <w:r>
        <w:lastRenderedPageBreak/>
        <w:t xml:space="preserve">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1" w:name="_Ref403370367"/>
      <w:bookmarkStart w:id="322" w:name="_Toc419285400"/>
      <w:bookmarkStart w:id="323" w:name="_Toc421086896"/>
      <w:bookmarkStart w:id="324" w:name="_Toc421100625"/>
      <w:bookmarkStart w:id="325" w:name="_Toc527637450"/>
      <w:bookmarkStart w:id="326" w:name="_Toc171331290"/>
      <w:r w:rsidRPr="00AD3D80">
        <w:rPr>
          <w:sz w:val="40"/>
          <w:szCs w:val="40"/>
        </w:rPr>
        <w:lastRenderedPageBreak/>
        <w:t>Geschiktheidseisen</w:t>
      </w:r>
      <w:bookmarkEnd w:id="321"/>
      <w:bookmarkEnd w:id="322"/>
      <w:bookmarkEnd w:id="323"/>
      <w:bookmarkEnd w:id="324"/>
      <w:bookmarkEnd w:id="325"/>
      <w:bookmarkEnd w:id="326"/>
    </w:p>
    <w:p w14:paraId="0C02E0D6" w14:textId="480A2C3C" w:rsidR="00C77225" w:rsidRPr="00BB3DCD" w:rsidRDefault="00C77225" w:rsidP="00BB3DCD">
      <w:pPr>
        <w:pStyle w:val="Kop2"/>
        <w:suppressAutoHyphens/>
        <w:ind w:left="0" w:firstLine="0"/>
        <w:jc w:val="both"/>
        <w:rPr>
          <w:color w:val="auto"/>
        </w:rPr>
      </w:pPr>
      <w:bookmarkStart w:id="327" w:name="_Toc170378943"/>
      <w:bookmarkStart w:id="328" w:name="_Toc170378945"/>
      <w:bookmarkStart w:id="329" w:name="_Toc170378947"/>
      <w:bookmarkStart w:id="330" w:name="_Toc517697267"/>
      <w:bookmarkStart w:id="331" w:name="_Toc524940594"/>
      <w:bookmarkStart w:id="332" w:name="_Toc171331291"/>
      <w:bookmarkStart w:id="333" w:name="_Hlk522269407"/>
      <w:bookmarkEnd w:id="327"/>
      <w:bookmarkEnd w:id="328"/>
      <w:bookmarkEnd w:id="329"/>
      <w:r w:rsidRPr="00BB3DCD">
        <w:rPr>
          <w:color w:val="auto"/>
        </w:rPr>
        <w:t>Financiële</w:t>
      </w:r>
      <w:r w:rsidRPr="00723032">
        <w:rPr>
          <w:color w:val="auto"/>
        </w:rPr>
        <w:t xml:space="preserve"> en economische draagkracht</w:t>
      </w:r>
      <w:bookmarkEnd w:id="330"/>
      <w:bookmarkEnd w:id="331"/>
      <w:bookmarkEnd w:id="332"/>
    </w:p>
    <w:p w14:paraId="65782105" w14:textId="7C9975CC" w:rsidR="00C77225" w:rsidRPr="002264A1" w:rsidRDefault="00C77225" w:rsidP="00C77225">
      <w:pPr>
        <w:jc w:val="both"/>
        <w:rPr>
          <w:rFonts w:cs="Arial"/>
        </w:rPr>
      </w:pPr>
      <w:r w:rsidRPr="002264A1">
        <w:rPr>
          <w:rFonts w:cs="Arial"/>
        </w:rPr>
        <w:t>Inschrijver (elk van de combinanten) dient, op straffe van uitsluiting, zowel in de laatste twee jaren voorafgaande aan de uiterste datum van Inschrijving als op de dag van het sluiten van de overeenkomst, over een Standard &amp; Poor ‘security rating’ van minimaal BBB te of vergelijkbaar</w:t>
      </w:r>
      <w:r w:rsidR="00F30928">
        <w:rPr>
          <w:rFonts w:cs="Arial"/>
        </w:rPr>
        <w:t>,</w:t>
      </w:r>
      <w:r w:rsidR="00F13D41">
        <w:rPr>
          <w:rFonts w:cs="Arial"/>
        </w:rPr>
        <w:t xml:space="preserve"> te</w:t>
      </w:r>
      <w:r w:rsidR="00F30928" w:rsidRPr="00F30928">
        <w:rPr>
          <w:rFonts w:cs="Arial"/>
        </w:rPr>
        <w:t xml:space="preserve"> </w:t>
      </w:r>
      <w:r w:rsidR="00F30928" w:rsidRPr="002264A1">
        <w:rPr>
          <w:rFonts w:cs="Arial"/>
        </w:rPr>
        <w:t>beschikken</w:t>
      </w:r>
      <w:r w:rsidRPr="002264A1">
        <w:rPr>
          <w:rFonts w:cs="Arial"/>
        </w:rPr>
        <w:t xml:space="preserve">. </w:t>
      </w:r>
    </w:p>
    <w:p w14:paraId="4C97AE42" w14:textId="77777777" w:rsidR="00C77225" w:rsidRPr="002264A1" w:rsidRDefault="00C77225" w:rsidP="00C77225">
      <w:pPr>
        <w:jc w:val="both"/>
        <w:rPr>
          <w:rFonts w:cs="Arial"/>
        </w:rPr>
      </w:pPr>
    </w:p>
    <w:p w14:paraId="7204F3F6" w14:textId="77777777" w:rsidR="00C77225" w:rsidRPr="002264A1" w:rsidRDefault="00C77225" w:rsidP="00C77225">
      <w:pPr>
        <w:jc w:val="both"/>
        <w:rPr>
          <w:rFonts w:cs="Arial"/>
          <w:u w:val="single"/>
        </w:rPr>
      </w:pPr>
      <w:r w:rsidRPr="002264A1">
        <w:rPr>
          <w:rFonts w:cs="Arial"/>
          <w:u w:val="single"/>
        </w:rPr>
        <w:t xml:space="preserve">Bewijs </w:t>
      </w:r>
    </w:p>
    <w:p w14:paraId="43102A57" w14:textId="77777777" w:rsidR="00C77225" w:rsidRPr="002264A1" w:rsidRDefault="00C77225" w:rsidP="00C77225">
      <w:pPr>
        <w:jc w:val="both"/>
        <w:rPr>
          <w:rFonts w:cs="Arial"/>
        </w:rPr>
      </w:pPr>
      <w:r w:rsidRPr="002264A1">
        <w:rPr>
          <w:rFonts w:cs="Arial"/>
        </w:rPr>
        <w:t xml:space="preserve">De Inschrijver kan voor Inschrijving op deze aanbesteding vooralsnog volstaan met het indienen van de Eigen Verklaring, waarin wordt verklaard dat hij voldoet aan deze geschiktheidseis. </w:t>
      </w:r>
    </w:p>
    <w:p w14:paraId="5E351CC0" w14:textId="77777777" w:rsidR="00C77225" w:rsidRPr="002264A1" w:rsidRDefault="00C77225" w:rsidP="00C77225">
      <w:pPr>
        <w:jc w:val="both"/>
      </w:pPr>
      <w:r w:rsidRPr="002264A1">
        <w:rPr>
          <w:rFonts w:cs="Arial"/>
        </w:rPr>
        <w:t xml:space="preserve">Als bewijs dat de Inschrijver (elk der combinanten) aan deze eis voldoet, dient de Inschrijver (elk der combinanten) binnen 7 kalenderdagen na </w:t>
      </w:r>
      <w:r w:rsidRPr="002264A1">
        <w:t>verzending van dit voornemen tot gunning aan te tonen dat de Inschrijver (combinatie) daadwerkelijk aan deze eis voldoet, aan de hand van een:</w:t>
      </w:r>
    </w:p>
    <w:p w14:paraId="369CE717" w14:textId="77777777" w:rsidR="00C77225" w:rsidRPr="002264A1" w:rsidRDefault="00C77225" w:rsidP="00C77225">
      <w:pPr>
        <w:ind w:firstLine="720"/>
        <w:jc w:val="both"/>
        <w:rPr>
          <w:rFonts w:cs="Arial"/>
        </w:rPr>
      </w:pPr>
      <w:r w:rsidRPr="002264A1">
        <w:rPr>
          <w:rFonts w:cs="Arial"/>
        </w:rPr>
        <w:t>- afschrift uit het register van het ratingbureau; of</w:t>
      </w:r>
    </w:p>
    <w:p w14:paraId="3C5A2211" w14:textId="0D94A8C1" w:rsidR="00C77225" w:rsidRPr="002264A1" w:rsidRDefault="00C77225" w:rsidP="00C77225">
      <w:pPr>
        <w:ind w:firstLine="720"/>
        <w:jc w:val="both"/>
        <w:rPr>
          <w:rFonts w:cs="Arial"/>
        </w:rPr>
      </w:pPr>
      <w:r w:rsidRPr="002264A1">
        <w:rPr>
          <w:rFonts w:cs="Arial"/>
        </w:rPr>
        <w:t xml:space="preserve">- afschrift </w:t>
      </w:r>
      <w:r w:rsidR="00AA47CC" w:rsidRPr="002264A1">
        <w:rPr>
          <w:rFonts w:cs="Arial"/>
        </w:rPr>
        <w:t xml:space="preserve">AFM en </w:t>
      </w:r>
      <w:r w:rsidRPr="002264A1">
        <w:rPr>
          <w:rFonts w:cs="Arial"/>
        </w:rPr>
        <w:t xml:space="preserve">DNB van de solvabiliteitsratio. </w:t>
      </w:r>
    </w:p>
    <w:p w14:paraId="68D9AF4E" w14:textId="77777777" w:rsidR="00C77225" w:rsidRPr="002264A1" w:rsidRDefault="00C77225" w:rsidP="00C77225">
      <w:pPr>
        <w:jc w:val="both"/>
        <w:rPr>
          <w:rFonts w:cs="Arial"/>
        </w:rPr>
      </w:pPr>
    </w:p>
    <w:p w14:paraId="022727F8" w14:textId="77777777" w:rsidR="00C77225" w:rsidRPr="002264A1" w:rsidRDefault="00C77225" w:rsidP="00C77225">
      <w:pPr>
        <w:jc w:val="both"/>
        <w:rPr>
          <w:rFonts w:cs="Arial"/>
          <w:u w:val="single"/>
        </w:rPr>
      </w:pPr>
      <w:r w:rsidRPr="002264A1">
        <w:rPr>
          <w:rFonts w:cs="Arial"/>
          <w:u w:val="single"/>
        </w:rPr>
        <w:t xml:space="preserve">Beroep op de technische bekwaamheid van een derde </w:t>
      </w:r>
    </w:p>
    <w:p w14:paraId="33350666" w14:textId="46F08FA3" w:rsidR="00C77225" w:rsidRPr="00013BCD" w:rsidRDefault="00C77225" w:rsidP="00C77225">
      <w:pPr>
        <w:jc w:val="both"/>
        <w:rPr>
          <w:rFonts w:cs="Arial"/>
          <w:b/>
        </w:rPr>
      </w:pPr>
      <w:r w:rsidRPr="00013BCD">
        <w:rPr>
          <w:rFonts w:cs="Arial"/>
        </w:rPr>
        <w:t>Zie paragraaf 4.</w:t>
      </w:r>
      <w:r w:rsidR="00013BCD" w:rsidRPr="00013BCD">
        <w:rPr>
          <w:rFonts w:cs="Arial"/>
        </w:rPr>
        <w:t>5</w:t>
      </w:r>
    </w:p>
    <w:p w14:paraId="2003760C" w14:textId="4A591D75" w:rsidR="007F3C39" w:rsidRPr="007F3C39" w:rsidRDefault="007F3C39" w:rsidP="007F3C39">
      <w:pPr>
        <w:pStyle w:val="Kop2"/>
        <w:suppressAutoHyphens/>
        <w:ind w:left="0" w:firstLine="0"/>
        <w:jc w:val="both"/>
        <w:rPr>
          <w:color w:val="auto"/>
        </w:rPr>
      </w:pPr>
      <w:bookmarkStart w:id="334" w:name="_Toc171331292"/>
      <w:r w:rsidRPr="007F3C39">
        <w:rPr>
          <w:color w:val="auto"/>
        </w:rPr>
        <w:t>Wft-vergunning</w:t>
      </w:r>
      <w:bookmarkEnd w:id="334"/>
      <w:r w:rsidRPr="007F3C39">
        <w:rPr>
          <w:color w:val="auto"/>
        </w:rPr>
        <w:t xml:space="preserve"> </w:t>
      </w:r>
    </w:p>
    <w:p w14:paraId="0DC949E6" w14:textId="77777777" w:rsidR="00AF02C4" w:rsidRPr="00453DF3" w:rsidRDefault="007F3C39" w:rsidP="00AF02C4">
      <w:pPr>
        <w:suppressAutoHyphens/>
        <w:jc w:val="both"/>
      </w:pPr>
      <w:r w:rsidRPr="00453DF3">
        <w:rPr>
          <w:rFonts w:cs="Arial"/>
        </w:rPr>
        <w:t xml:space="preserve">Inschrijver (elk van de combinanten) dient, op straffe van uitsluiting, zowel op de dag van Inschrijving als op de dag van het sluiten van de overeenkomst te beschikken over de vereiste vergunning om het verzekeringsbedrijf te mogen uitoefenen overeenkomstig de bepalingen van de Wet op het financieel toezicht (Wft) dan wel overeenkomstige wetgeving in het land van vestiging van Inschrijver (de betreffende combinant). </w:t>
      </w:r>
      <w:r w:rsidR="00AF02C4" w:rsidRPr="00453DF3">
        <w:t>Als bewijs kan voorlopig voldaan worden door in het Uniform Europees Aanbestedingsdocument te verklaren dat hij voldoet aan deze eis.</w:t>
      </w:r>
    </w:p>
    <w:p w14:paraId="54E3A117" w14:textId="77777777" w:rsidR="007F3C39" w:rsidRPr="0008730F" w:rsidRDefault="007F3C39" w:rsidP="007F3C39">
      <w:pPr>
        <w:jc w:val="both"/>
        <w:rPr>
          <w:rFonts w:cs="Arial"/>
        </w:rPr>
      </w:pPr>
    </w:p>
    <w:p w14:paraId="3BA7C945" w14:textId="77777777" w:rsidR="007F3C39" w:rsidRPr="0008730F" w:rsidRDefault="007F3C39" w:rsidP="007F3C39">
      <w:pPr>
        <w:jc w:val="both"/>
        <w:rPr>
          <w:rFonts w:cs="Arial"/>
          <w:u w:val="single"/>
        </w:rPr>
      </w:pPr>
      <w:r w:rsidRPr="0008730F">
        <w:rPr>
          <w:rFonts w:cs="Arial"/>
          <w:u w:val="single"/>
        </w:rPr>
        <w:t xml:space="preserve">Bewijs </w:t>
      </w:r>
    </w:p>
    <w:p w14:paraId="10AFD907" w14:textId="0328E9D1" w:rsidR="007F3C39" w:rsidRPr="0008730F" w:rsidRDefault="007F3C39" w:rsidP="007F3C39">
      <w:pPr>
        <w:jc w:val="both"/>
        <w:rPr>
          <w:rFonts w:cs="Arial"/>
        </w:rPr>
      </w:pPr>
      <w:r w:rsidRPr="0008730F">
        <w:rPr>
          <w:rFonts w:cs="Arial"/>
        </w:rPr>
        <w:t xml:space="preserve">Als bewijs dat de Inschrijver (elk der combinanten) aan deze eis voldoet, dient de Inschrijver (elk der combinanten) </w:t>
      </w:r>
      <w:r w:rsidR="00366144" w:rsidRPr="0008730F">
        <w:t>aan wie een voornemen tot gunning kenbaar is gemaakt, binnen 7 kalenderdagen na het verzoek van de Aanbestedende dienst te overleggen</w:t>
      </w:r>
      <w:r w:rsidRPr="0008730F">
        <w:rPr>
          <w:rFonts w:cs="Arial"/>
        </w:rPr>
        <w:t xml:space="preserve">: </w:t>
      </w:r>
    </w:p>
    <w:p w14:paraId="452589C8" w14:textId="77777777" w:rsidR="007F3C39" w:rsidRPr="0008730F" w:rsidRDefault="007F3C39" w:rsidP="00785212">
      <w:pPr>
        <w:pStyle w:val="Lijstalinea"/>
        <w:numPr>
          <w:ilvl w:val="0"/>
          <w:numId w:val="30"/>
        </w:numPr>
        <w:rPr>
          <w:rFonts w:cs="Arial"/>
        </w:rPr>
      </w:pPr>
      <w:r w:rsidRPr="0008730F">
        <w:rPr>
          <w:rFonts w:cs="Arial"/>
        </w:rPr>
        <w:t>vergunning van de AFM / registratie in het AFM Register voor het uitoefenen van het verzekeringsbedrijf op grond van artikel 2:27 Wft; of</w:t>
      </w:r>
    </w:p>
    <w:p w14:paraId="4C2385E3" w14:textId="77777777" w:rsidR="007F3C39" w:rsidRPr="0008730F" w:rsidRDefault="007F3C39" w:rsidP="00785212">
      <w:pPr>
        <w:pStyle w:val="Lijstalinea"/>
        <w:numPr>
          <w:ilvl w:val="0"/>
          <w:numId w:val="30"/>
        </w:numPr>
        <w:rPr>
          <w:rFonts w:cs="Arial"/>
        </w:rPr>
      </w:pPr>
      <w:r w:rsidRPr="0008730F">
        <w:rPr>
          <w:rFonts w:cs="Arial"/>
        </w:rPr>
        <w:t>gelijkwaardige bewijsstukken uit het land van vestiging van Inschrijver.</w:t>
      </w:r>
    </w:p>
    <w:p w14:paraId="09D43334" w14:textId="1436474A" w:rsidR="007F3C39" w:rsidRPr="0008730F" w:rsidRDefault="002452DF" w:rsidP="002452DF">
      <w:pPr>
        <w:rPr>
          <w:rFonts w:eastAsia="Arial" w:cs="Arial"/>
        </w:rPr>
      </w:pPr>
      <w:r w:rsidRPr="0008730F">
        <w:rPr>
          <w:rFonts w:eastAsia="Arial" w:cs="Arial"/>
        </w:rPr>
        <w:t xml:space="preserve">Documenten dienen </w:t>
      </w:r>
      <w:r w:rsidR="007F3C39" w:rsidRPr="0008730F">
        <w:rPr>
          <w:rFonts w:eastAsia="Arial" w:cs="Arial"/>
        </w:rPr>
        <w:t xml:space="preserve">niet ouder </w:t>
      </w:r>
      <w:r w:rsidRPr="0008730F">
        <w:rPr>
          <w:rFonts w:eastAsia="Arial" w:cs="Arial"/>
        </w:rPr>
        <w:t xml:space="preserve">te zijn </w:t>
      </w:r>
      <w:r w:rsidR="007F3C39" w:rsidRPr="0008730F">
        <w:rPr>
          <w:rFonts w:eastAsia="Arial" w:cs="Arial"/>
        </w:rPr>
        <w:t>dan zes maanden</w:t>
      </w:r>
      <w:r w:rsidRPr="0008730F">
        <w:rPr>
          <w:rFonts w:eastAsia="Arial" w:cs="Arial"/>
        </w:rPr>
        <w:t>,</w:t>
      </w:r>
      <w:r w:rsidR="007F3C39" w:rsidRPr="0008730F">
        <w:rPr>
          <w:rFonts w:eastAsia="Arial" w:cs="Arial"/>
        </w:rPr>
        <w:t xml:space="preserve"> gerekend vanaf de uiterste datum voor het indienen van inschrijvingen</w:t>
      </w:r>
      <w:r w:rsidRPr="0008730F">
        <w:rPr>
          <w:rFonts w:eastAsia="Arial" w:cs="Arial"/>
        </w:rPr>
        <w:t>.</w:t>
      </w:r>
    </w:p>
    <w:p w14:paraId="2CBD0E49" w14:textId="77777777" w:rsidR="007F3C39" w:rsidRDefault="007F3C39" w:rsidP="007F3C39">
      <w:pPr>
        <w:jc w:val="both"/>
      </w:pPr>
    </w:p>
    <w:p w14:paraId="5C8DE176" w14:textId="27343E5A" w:rsidR="00B954EC" w:rsidRPr="0095485B" w:rsidRDefault="007F3C39">
      <w:pPr>
        <w:pStyle w:val="Kop2"/>
        <w:suppressAutoHyphens/>
        <w:ind w:left="0" w:firstLine="0"/>
        <w:jc w:val="both"/>
        <w:rPr>
          <w:color w:val="auto"/>
          <w:u w:val="single"/>
        </w:rPr>
      </w:pPr>
      <w:bookmarkStart w:id="335" w:name="_Toc171331293"/>
      <w:r w:rsidRPr="00B408B4">
        <w:rPr>
          <w:color w:val="auto"/>
          <w:u w:val="single"/>
        </w:rPr>
        <w:lastRenderedPageBreak/>
        <w:t>I</w:t>
      </w:r>
      <w:r w:rsidR="005D5B41" w:rsidRPr="00B408B4">
        <w:rPr>
          <w:color w:val="auto"/>
          <w:u w:val="single"/>
        </w:rPr>
        <w:t>n</w:t>
      </w:r>
      <w:r w:rsidR="005D5B41" w:rsidRPr="0095485B">
        <w:rPr>
          <w:color w:val="auto"/>
          <w:u w:val="single"/>
        </w:rPr>
        <w:t>schrijving</w:t>
      </w:r>
      <w:r w:rsidR="00B954EC" w:rsidRPr="0095485B">
        <w:rPr>
          <w:color w:val="auto"/>
          <w:u w:val="single"/>
        </w:rPr>
        <w:t xml:space="preserve"> in nationaa</w:t>
      </w:r>
      <w:r w:rsidR="00CA19D4" w:rsidRPr="0095485B">
        <w:rPr>
          <w:color w:val="auto"/>
          <w:u w:val="single"/>
        </w:rPr>
        <w:t>l H</w:t>
      </w:r>
      <w:r w:rsidR="00B954EC" w:rsidRPr="0095485B">
        <w:rPr>
          <w:color w:val="auto"/>
          <w:u w:val="single"/>
        </w:rPr>
        <w:t>andelsregister</w:t>
      </w:r>
      <w:bookmarkEnd w:id="335"/>
    </w:p>
    <w:p w14:paraId="47A9FA26" w14:textId="48F76037"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5910C6">
        <w:t>proce</w:t>
      </w:r>
      <w:r w:rsidR="00DF7A04">
        <w:softHyphen/>
      </w:r>
      <w:r w:rsidR="009274C7" w:rsidRPr="005C7E26">
        <w:t xml:space="preserv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w:t>
      </w:r>
      <w:r w:rsidR="00F45AAD">
        <w:softHyphen/>
      </w:r>
      <w:r w:rsidR="00B954EC" w:rsidRPr="005C7E26">
        <w:t>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w:t>
      </w:r>
      <w:r w:rsidR="00F45AAD">
        <w:softHyphen/>
      </w:r>
      <w:r w:rsidR="00B954EC" w:rsidRPr="005C7E26">
        <w:t>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7FC2CF72" w14:textId="7B60C90F" w:rsidR="00BB3DCD" w:rsidRPr="00F45AAD" w:rsidRDefault="00473093" w:rsidP="0068392A">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w:t>
      </w:r>
      <w:r w:rsidR="0095485B">
        <w:t xml:space="preserve"> </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420D5F">
        <w:t>5.2</w:t>
      </w:r>
      <w:r w:rsidRPr="005C7E26">
        <w:t xml:space="preserve">). </w:t>
      </w:r>
    </w:p>
    <w:p w14:paraId="5A53BB7A" w14:textId="77777777" w:rsidR="0088404D" w:rsidRPr="00867269" w:rsidRDefault="0088404D" w:rsidP="0088404D">
      <w:pPr>
        <w:pStyle w:val="Kop2"/>
        <w:suppressAutoHyphens/>
        <w:ind w:left="0" w:firstLine="0"/>
        <w:jc w:val="both"/>
        <w:rPr>
          <w:color w:val="auto"/>
        </w:rPr>
      </w:pPr>
      <w:bookmarkStart w:id="336" w:name="_Toc75865292"/>
      <w:bookmarkStart w:id="337" w:name="_Toc80707263"/>
      <w:bookmarkStart w:id="338" w:name="_Toc171331294"/>
      <w:bookmarkStart w:id="339" w:name="_Toc419285402"/>
      <w:bookmarkStart w:id="340" w:name="_Toc421086898"/>
      <w:r w:rsidRPr="00867269">
        <w:rPr>
          <w:color w:val="auto"/>
        </w:rPr>
        <w:t>Geschiktheidseis Verzekering</w:t>
      </w:r>
      <w:bookmarkEnd w:id="336"/>
      <w:bookmarkEnd w:id="337"/>
      <w:bookmarkEnd w:id="338"/>
      <w:r w:rsidRPr="00867269">
        <w:rPr>
          <w:color w:val="auto"/>
        </w:rPr>
        <w:t xml:space="preserve"> </w:t>
      </w:r>
    </w:p>
    <w:p w14:paraId="594C0BC3" w14:textId="7705CDBC" w:rsidR="0088404D" w:rsidRDefault="0088404D" w:rsidP="0088404D">
      <w:pPr>
        <w:suppressAutoHyphens/>
        <w:jc w:val="both"/>
      </w:pPr>
      <w:r w:rsidRPr="009D7713">
        <w:t>De Inschrijver dient, op straffe van uitsluiting van de aanbestedingsprocedure, te beschikken over:</w:t>
      </w:r>
      <w:r>
        <w:t xml:space="preserve"> </w:t>
      </w:r>
      <w:r w:rsidRPr="007061C0">
        <w:t xml:space="preserve">Een bedrijfsaansprakelijkheidsverzekering met </w:t>
      </w:r>
      <w:r w:rsidR="00975607" w:rsidRPr="007061C0">
        <w:t xml:space="preserve">minimaal de </w:t>
      </w:r>
      <w:r w:rsidR="00944F4E" w:rsidRPr="007061C0">
        <w:t>wettelijke</w:t>
      </w:r>
      <w:r w:rsidRPr="007061C0">
        <w:t xml:space="preserve"> dekking zoals aangegeven in de </w:t>
      </w:r>
      <w:r w:rsidRPr="00F6485A">
        <w:t>Inkoopvoor</w:t>
      </w:r>
      <w:r w:rsidR="00B053C4" w:rsidRPr="00F6485A">
        <w:softHyphen/>
      </w:r>
      <w:r w:rsidRPr="00F6485A">
        <w:t>waarden in Bijlage 4 (zie ook paragraaf 3.22). Deze verzekering dient ten minste op de</w:t>
      </w:r>
      <w:r w:rsidRPr="007061C0">
        <w:t xml:space="preserve"> </w:t>
      </w:r>
      <w:r w:rsidRPr="006574EB">
        <w:t>datum</w:t>
      </w:r>
      <w:r w:rsidRPr="009D7713">
        <w:t xml:space="preserve"> van Inschrijving te zijn afgesloten en gedurende de gehele looptijd van de Overeenkomst inclusief verlengingsopties geldig te zijn. </w:t>
      </w:r>
    </w:p>
    <w:p w14:paraId="556C2CE0" w14:textId="77777777" w:rsidR="0088404D" w:rsidRPr="009D7713" w:rsidRDefault="0088404D" w:rsidP="0088404D">
      <w:pPr>
        <w:suppressAutoHyphens/>
        <w:spacing w:line="284" w:lineRule="atLeast"/>
        <w:jc w:val="both"/>
        <w:rPr>
          <w:rFonts w:ascii="Verdana" w:hAnsi="Verdana" w:cs="Arial"/>
        </w:rPr>
      </w:pPr>
    </w:p>
    <w:p w14:paraId="320282F0" w14:textId="77777777" w:rsidR="0088404D" w:rsidRPr="00102863" w:rsidRDefault="0088404D" w:rsidP="00785212">
      <w:pPr>
        <w:pStyle w:val="Alinea0"/>
        <w:widowControl/>
        <w:numPr>
          <w:ilvl w:val="0"/>
          <w:numId w:val="39"/>
        </w:numPr>
        <w:tabs>
          <w:tab w:val="left" w:pos="1418"/>
        </w:tabs>
        <w:suppressAutoHyphens/>
        <w:jc w:val="both"/>
        <w:rPr>
          <w:rFonts w:ascii="Verdana" w:hAnsi="Verdana" w:cs="Arial"/>
          <w:lang w:val="nl-NL"/>
        </w:rPr>
      </w:pPr>
      <w:r w:rsidRPr="00102863">
        <w:rPr>
          <w:u w:val="single"/>
          <w:lang w:val="nl-NL"/>
        </w:rPr>
        <w:t>Bewijsmiddelen</w:t>
      </w:r>
    </w:p>
    <w:p w14:paraId="25660ACE" w14:textId="77777777" w:rsidR="0088404D" w:rsidRPr="009D7713" w:rsidRDefault="0088404D" w:rsidP="0088404D">
      <w:pPr>
        <w:suppressAutoHyphens/>
        <w:jc w:val="both"/>
      </w:pPr>
      <w:r w:rsidRPr="009D7713">
        <w:t>Ten bewijze dat de Inschrijver/het Samenwerkingsverband aan deze eis voldoet, kan bij Inschrijving worden volstaan met het indienen van het UEA (Deel IV, onderdeel α aankruisen).</w:t>
      </w:r>
    </w:p>
    <w:p w14:paraId="56B93D9A" w14:textId="77777777" w:rsidR="0088404D" w:rsidRPr="009D7713" w:rsidRDefault="0088404D" w:rsidP="0088404D">
      <w:pPr>
        <w:suppressAutoHyphens/>
        <w:jc w:val="both"/>
      </w:pPr>
    </w:p>
    <w:p w14:paraId="1B7D22B3" w14:textId="2223E805" w:rsidR="0088404D" w:rsidRPr="00B024D5" w:rsidRDefault="0088404D" w:rsidP="0088404D">
      <w:pPr>
        <w:suppressAutoHyphens/>
        <w:jc w:val="both"/>
      </w:pPr>
      <w:r w:rsidRPr="00B024D5">
        <w:t>Van de Inschrijver/ het Samenwerkingsverband aan wie VRLN de Opdracht voornemens is te gunnen, wordt in de voorlopige gunningsbrief het bewijsmiddel opgevraagd, waaruit de verzekeringsdekking volgt. Dit bewijsmiddel kan bijvoorbeeld een kopie van het polisblad of een verklaring van de verzekeringsmaatschappij zijn. De Inschrijver/</w:t>
      </w:r>
      <w:r>
        <w:t xml:space="preserve"> </w:t>
      </w:r>
      <w:r w:rsidRPr="00B024D5">
        <w:t xml:space="preserve">het Samenwerkingsverband moet binnen </w:t>
      </w:r>
      <w:r>
        <w:t>7</w:t>
      </w:r>
      <w:r w:rsidRPr="00B024D5">
        <w:t xml:space="preserve"> kalender</w:t>
      </w:r>
      <w:r w:rsidR="00B053C4">
        <w:softHyphen/>
      </w:r>
      <w:r w:rsidRPr="00B024D5">
        <w:t xml:space="preserve">dagen na verzending van het voornemen tot gunning dit bewijsmiddel aan VRLN verstrekken. </w:t>
      </w:r>
    </w:p>
    <w:p w14:paraId="2AA8FA21" w14:textId="77777777" w:rsidR="0088404D" w:rsidRPr="00C36F86" w:rsidRDefault="0088404D" w:rsidP="0088404D">
      <w:pPr>
        <w:suppressAutoHyphens/>
        <w:jc w:val="both"/>
        <w:rPr>
          <w:highlight w:val="green"/>
        </w:rPr>
      </w:pPr>
    </w:p>
    <w:p w14:paraId="2F909A4F" w14:textId="68ED0E07" w:rsidR="0088404D" w:rsidRPr="006B4E7E" w:rsidRDefault="0088404D" w:rsidP="0088404D">
      <w:pPr>
        <w:suppressAutoHyphens/>
        <w:jc w:val="both"/>
      </w:pPr>
      <w:r w:rsidRPr="006B4E7E">
        <w:t>De hoofdelijke aansprakelijkheid voor het nakomen van de verplichtingen vanuit de verzekerings</w:t>
      </w:r>
      <w:r w:rsidR="00436073">
        <w:softHyphen/>
      </w:r>
      <w:r w:rsidRPr="006B4E7E">
        <w:t>overeenkomst ligt bij de Opdrachtnemer. Op het moment dat er sprake is van één risicodrager, draagt deze de volledige aansprakelijkheid. Alle verschillende partijen zoals makelaar, gevolmachtigde etc., kennen hun eigen taken en vergunningsplicht. Ieder van de (verschillende) partijen dient voor haar deel van de taken binnen de combinatie de volledige aansprakelijkheid te aanvaarden.</w:t>
      </w:r>
    </w:p>
    <w:p w14:paraId="19248B78" w14:textId="6E622D62" w:rsidR="0088404D" w:rsidRDefault="0088404D" w:rsidP="0088404D">
      <w:pPr>
        <w:rPr>
          <w:bCs/>
          <w:u w:val="single"/>
          <w:lang w:val="nl" w:eastAsia="x-none"/>
        </w:rPr>
      </w:pPr>
    </w:p>
    <w:p w14:paraId="2A073736" w14:textId="77777777" w:rsidR="0088404D" w:rsidRPr="00102863" w:rsidRDefault="0088404D" w:rsidP="00785212">
      <w:pPr>
        <w:pStyle w:val="Alinea0"/>
        <w:widowControl/>
        <w:numPr>
          <w:ilvl w:val="0"/>
          <w:numId w:val="39"/>
        </w:numPr>
        <w:tabs>
          <w:tab w:val="left" w:pos="1418"/>
        </w:tabs>
        <w:suppressAutoHyphens/>
        <w:jc w:val="both"/>
        <w:rPr>
          <w:bCs/>
          <w:u w:val="single"/>
        </w:rPr>
      </w:pPr>
      <w:r w:rsidRPr="00102863">
        <w:rPr>
          <w:bCs/>
          <w:u w:val="single"/>
        </w:rPr>
        <w:t xml:space="preserve">Holdingverklaring/ Concernverklaring of garantverklaring </w:t>
      </w:r>
    </w:p>
    <w:p w14:paraId="71DDEA6E" w14:textId="77777777" w:rsidR="0088404D" w:rsidRPr="00713C97" w:rsidRDefault="0088404D" w:rsidP="0088404D">
      <w:pPr>
        <w:suppressAutoHyphens/>
        <w:jc w:val="both"/>
      </w:pPr>
      <w:r w:rsidRPr="006D0D02">
        <w:t xml:space="preserve">Indien door de inschrijver een beroep wordt gedaan op de economische en financiële draagkracht van het concern waarvan hij deel uitmaakt of de holding waaronder hij valt dan wel een beroep wordt gedaan op een andere entiteit, dan dient het concern of de holding respectievelijk deze andere entiteit zich volledig en onvoorwaardelijke garant te stellen voor het nakomen van alle verplichtingen die voortvloeien uit de overeenkomst. </w:t>
      </w:r>
      <w:r w:rsidRPr="00713C97">
        <w:t xml:space="preserve">Als bewijs van garantstelling door een concern of holding, dient de Inschrijver binnen 7 kalenderdagen na verzending van dit voornemen tot gunning aan te tonen dat de Inschrijver (combinatie) daadwerkelijk aan deze eis voldoet, aan de hand van een </w:t>
      </w:r>
      <w:r w:rsidRPr="006D0D02">
        <w:t>ingevulde holdingverklaring, die op het tijdstip van indienen niet ouder is dan 6 maanden en ondertekend is door een daartoe bevoegde persoon</w:t>
      </w:r>
      <w:r>
        <w:t>.</w:t>
      </w:r>
    </w:p>
    <w:p w14:paraId="697779AA" w14:textId="77777777" w:rsidR="0088404D" w:rsidRPr="00F545F3" w:rsidRDefault="0088404D" w:rsidP="00CE45FF">
      <w:pPr>
        <w:pStyle w:val="Kop2"/>
        <w:suppressAutoHyphens/>
        <w:ind w:left="567" w:hanging="567"/>
        <w:jc w:val="both"/>
        <w:rPr>
          <w:color w:val="auto"/>
        </w:rPr>
      </w:pPr>
      <w:bookmarkStart w:id="341" w:name="_Toc75259750"/>
      <w:bookmarkStart w:id="342" w:name="_Toc75262191"/>
      <w:bookmarkStart w:id="343" w:name="_Toc75852695"/>
      <w:bookmarkStart w:id="344" w:name="_Toc517782147"/>
      <w:bookmarkStart w:id="345" w:name="_Toc523472574"/>
      <w:bookmarkStart w:id="346" w:name="_Toc75865293"/>
      <w:bookmarkStart w:id="347" w:name="_Toc80707264"/>
      <w:bookmarkStart w:id="348" w:name="_Toc171331295"/>
      <w:bookmarkEnd w:id="341"/>
      <w:bookmarkEnd w:id="342"/>
      <w:bookmarkEnd w:id="343"/>
      <w:r w:rsidRPr="00F545F3">
        <w:rPr>
          <w:color w:val="auto"/>
        </w:rPr>
        <w:t>Specifieke geschiktheidseisen Assuradeur of Gevolmachtigd agent</w:t>
      </w:r>
      <w:bookmarkEnd w:id="344"/>
      <w:bookmarkEnd w:id="345"/>
      <w:bookmarkEnd w:id="346"/>
      <w:bookmarkEnd w:id="347"/>
      <w:bookmarkEnd w:id="348"/>
    </w:p>
    <w:p w14:paraId="27836AC4" w14:textId="77777777" w:rsidR="0088404D" w:rsidRPr="00F545F3" w:rsidRDefault="0088404D" w:rsidP="0088404D">
      <w:pPr>
        <w:jc w:val="both"/>
        <w:rPr>
          <w:rFonts w:cs="Arial"/>
        </w:rPr>
      </w:pPr>
      <w:r w:rsidRPr="00F545F3">
        <w:rPr>
          <w:rFonts w:cs="Arial"/>
        </w:rPr>
        <w:t xml:space="preserve">In geval van Inschrijving door middel van een assuradeur of een gevolmachtigd agent gelden met betrekking tot de betreffende assuradeur c.q. gevolmachtigd agent, op straffe van uitsluiting, op de dag van Inschrijving als op de dag van het sluiten van de overeenkomst de volgende eisen: </w:t>
      </w:r>
    </w:p>
    <w:p w14:paraId="77A3AC47" w14:textId="77777777" w:rsidR="0088404D" w:rsidRPr="00F545F3" w:rsidRDefault="0088404D" w:rsidP="00785212">
      <w:pPr>
        <w:pStyle w:val="Lijstalinea"/>
        <w:numPr>
          <w:ilvl w:val="0"/>
          <w:numId w:val="38"/>
        </w:numPr>
        <w:tabs>
          <w:tab w:val="clear" w:pos="397"/>
        </w:tabs>
        <w:ind w:left="426" w:hanging="436"/>
        <w:jc w:val="both"/>
        <w:rPr>
          <w:rFonts w:cs="Arial"/>
        </w:rPr>
      </w:pPr>
      <w:r w:rsidRPr="00F545F3">
        <w:rPr>
          <w:rFonts w:cs="Arial"/>
        </w:rPr>
        <w:t xml:space="preserve">De assuradeur c.q. gevolmachtigd agent dient onafhankelijk te opereren van bemiddeling of makelaardij; </w:t>
      </w:r>
    </w:p>
    <w:p w14:paraId="5D152025" w14:textId="77777777" w:rsidR="0088404D" w:rsidRPr="00F545F3" w:rsidRDefault="0088404D" w:rsidP="00785212">
      <w:pPr>
        <w:pStyle w:val="Lijstalinea"/>
        <w:numPr>
          <w:ilvl w:val="0"/>
          <w:numId w:val="38"/>
        </w:numPr>
        <w:tabs>
          <w:tab w:val="clear" w:pos="397"/>
        </w:tabs>
        <w:ind w:left="426" w:hanging="436"/>
        <w:jc w:val="both"/>
        <w:rPr>
          <w:rFonts w:cs="Arial"/>
        </w:rPr>
      </w:pPr>
      <w:r w:rsidRPr="00F545F3">
        <w:rPr>
          <w:rFonts w:cs="Arial"/>
        </w:rPr>
        <w:t xml:space="preserve">De assuradeur c.q. gevolmachtigd agent dient over een vergunning voor het optreden als gevolmachtigde of onder gevolmachtigde agent conform artikel 2:92 Wft te beschikken, dan wel overeenkomstige wetgeving in het land van vestiging van de assuradeur c.q. gevolmachtigd agent. </w:t>
      </w:r>
    </w:p>
    <w:p w14:paraId="0E7F0B21" w14:textId="77777777" w:rsidR="0088404D" w:rsidRPr="00F545F3" w:rsidRDefault="0088404D" w:rsidP="0088404D">
      <w:pPr>
        <w:jc w:val="both"/>
        <w:rPr>
          <w:rFonts w:cs="Arial"/>
        </w:rPr>
      </w:pPr>
    </w:p>
    <w:p w14:paraId="3ADAA2BE" w14:textId="77777777" w:rsidR="0088404D" w:rsidRPr="00F545F3" w:rsidRDefault="0088404D" w:rsidP="0088404D">
      <w:pPr>
        <w:jc w:val="both"/>
        <w:rPr>
          <w:rFonts w:cs="Arial"/>
          <w:u w:val="single"/>
        </w:rPr>
      </w:pPr>
      <w:r w:rsidRPr="00F545F3">
        <w:rPr>
          <w:rFonts w:cs="Arial"/>
          <w:u w:val="single"/>
        </w:rPr>
        <w:t xml:space="preserve">Bewijs </w:t>
      </w:r>
    </w:p>
    <w:p w14:paraId="70A21DE0" w14:textId="77777777" w:rsidR="0088404D" w:rsidRPr="00F545F3" w:rsidRDefault="0088404D" w:rsidP="0088404D">
      <w:pPr>
        <w:jc w:val="both"/>
        <w:rPr>
          <w:rFonts w:cs="Arial"/>
        </w:rPr>
      </w:pPr>
      <w:r w:rsidRPr="00F545F3">
        <w:rPr>
          <w:rFonts w:cs="Arial"/>
        </w:rPr>
        <w:t xml:space="preserve">De Inschrijver kan voor Inschrijving op deze aanbesteding vooralsnog volstaan met het indienen van de Eigen Verklaring, waarin wordt verklaard dat de door hem ingeschakelde assuradeur c.q. gevolmachtigd agent voldoet aan deze specifieke geschiktheidseisen. </w:t>
      </w:r>
    </w:p>
    <w:p w14:paraId="166105D3" w14:textId="77777777" w:rsidR="0088404D" w:rsidRPr="00F545F3" w:rsidRDefault="0088404D" w:rsidP="0088404D">
      <w:pPr>
        <w:jc w:val="both"/>
        <w:rPr>
          <w:rFonts w:cs="Arial"/>
        </w:rPr>
      </w:pPr>
      <w:r w:rsidRPr="00F545F3">
        <w:rPr>
          <w:rFonts w:cs="Arial"/>
        </w:rPr>
        <w:t xml:space="preserve">Als bewijs dat de ingeschakelde assuradeur c.q. gevolmachtigd agent aan deze eis voldoet, dient de Inschrijver binnen 7 kalenderdagen na verzending van dit voornemen tot gunning aan te tonen dat de Inschrijver (combinatie) daadwerkelijk aan deze eis voldoet, aan de hand van een: </w:t>
      </w:r>
    </w:p>
    <w:p w14:paraId="2329356A" w14:textId="16E7E613" w:rsidR="0088404D" w:rsidRPr="003306F3" w:rsidRDefault="003306F3" w:rsidP="003306F3">
      <w:pPr>
        <w:pStyle w:val="Lijstalinea"/>
        <w:numPr>
          <w:ilvl w:val="0"/>
          <w:numId w:val="42"/>
        </w:numPr>
        <w:tabs>
          <w:tab w:val="clear" w:pos="397"/>
        </w:tabs>
        <w:ind w:left="426"/>
        <w:jc w:val="both"/>
        <w:rPr>
          <w:rFonts w:cs="Arial"/>
        </w:rPr>
      </w:pPr>
      <w:r w:rsidRPr="003306F3">
        <w:rPr>
          <w:rFonts w:cs="Arial"/>
        </w:rPr>
        <w:t>v</w:t>
      </w:r>
      <w:r w:rsidR="0088404D" w:rsidRPr="003306F3">
        <w:rPr>
          <w:rFonts w:cs="Arial"/>
        </w:rPr>
        <w:t xml:space="preserve">ergunning van de AFM voor het optreden als gevolmachtigde of onder gevolmachtigde </w:t>
      </w:r>
    </w:p>
    <w:p w14:paraId="7EF2DB1A" w14:textId="77777777" w:rsidR="0088404D" w:rsidRDefault="0088404D" w:rsidP="003306F3">
      <w:pPr>
        <w:pStyle w:val="Lijstalinea"/>
        <w:tabs>
          <w:tab w:val="clear" w:pos="397"/>
        </w:tabs>
        <w:ind w:left="426"/>
        <w:jc w:val="both"/>
        <w:rPr>
          <w:rFonts w:cs="Arial"/>
        </w:rPr>
      </w:pPr>
      <w:r w:rsidRPr="00F545F3">
        <w:rPr>
          <w:rFonts w:cs="Arial"/>
        </w:rPr>
        <w:t>agent conform artikel 2:92 Wft; of</w:t>
      </w:r>
    </w:p>
    <w:p w14:paraId="6DC90373" w14:textId="6F166ABC" w:rsidR="0088404D" w:rsidRPr="003306F3" w:rsidRDefault="0088404D" w:rsidP="00D275E5">
      <w:pPr>
        <w:pStyle w:val="Lijstalinea"/>
        <w:numPr>
          <w:ilvl w:val="0"/>
          <w:numId w:val="42"/>
        </w:numPr>
        <w:tabs>
          <w:tab w:val="clear" w:pos="397"/>
        </w:tabs>
        <w:ind w:left="426"/>
        <w:jc w:val="both"/>
        <w:rPr>
          <w:rFonts w:cs="Arial"/>
        </w:rPr>
      </w:pPr>
      <w:r w:rsidRPr="003306F3">
        <w:rPr>
          <w:rFonts w:cs="Arial"/>
        </w:rPr>
        <w:t>g</w:t>
      </w:r>
      <w:r w:rsidRPr="00D275E5">
        <w:rPr>
          <w:rFonts w:cs="Arial"/>
        </w:rPr>
        <w:t>elijkwaardige bewijsstukken uit het land van vestiging van Inschrijver</w:t>
      </w:r>
      <w:r w:rsidRPr="003306F3">
        <w:rPr>
          <w:rFonts w:cs="Arial"/>
        </w:rPr>
        <w:t xml:space="preserve">. </w:t>
      </w:r>
      <w:bookmarkStart w:id="349" w:name="_Toc518298893"/>
      <w:bookmarkStart w:id="350" w:name="_Toc518299049"/>
      <w:bookmarkStart w:id="351" w:name="_Toc518299175"/>
      <w:bookmarkStart w:id="352" w:name="_Toc518299252"/>
      <w:bookmarkStart w:id="353" w:name="_Toc518299328"/>
      <w:bookmarkStart w:id="354" w:name="_Toc518298894"/>
      <w:bookmarkStart w:id="355" w:name="_Toc518299050"/>
      <w:bookmarkStart w:id="356" w:name="_Toc518299176"/>
      <w:bookmarkStart w:id="357" w:name="_Toc518299253"/>
      <w:bookmarkStart w:id="358" w:name="_Toc518299329"/>
      <w:bookmarkStart w:id="359" w:name="_Toc518298895"/>
      <w:bookmarkStart w:id="360" w:name="_Toc518299051"/>
      <w:bookmarkStart w:id="361" w:name="_Toc518299177"/>
      <w:bookmarkStart w:id="362" w:name="_Toc518299254"/>
      <w:bookmarkStart w:id="363" w:name="_Toc518299330"/>
      <w:bookmarkStart w:id="364" w:name="_Toc75259774"/>
      <w:bookmarkStart w:id="365" w:name="_Toc75262217"/>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2530F2AC" w14:textId="34D47249" w:rsidR="00ED4220" w:rsidRPr="0063075E" w:rsidRDefault="0055DC85" w:rsidP="005348EB">
      <w:pPr>
        <w:pStyle w:val="Kop2"/>
        <w:suppressAutoHyphens/>
        <w:ind w:left="567" w:hanging="567"/>
        <w:jc w:val="both"/>
        <w:rPr>
          <w:color w:val="auto"/>
        </w:rPr>
      </w:pPr>
      <w:bookmarkStart w:id="366" w:name="_Toc351713525"/>
      <w:bookmarkStart w:id="367" w:name="_Toc508701625"/>
      <w:bookmarkStart w:id="368" w:name="_Toc508887571"/>
      <w:bookmarkStart w:id="369" w:name="_Toc171331296"/>
      <w:bookmarkEnd w:id="333"/>
      <w:bookmarkEnd w:id="339"/>
      <w:bookmarkEnd w:id="340"/>
      <w:bookmarkEnd w:id="366"/>
      <w:bookmarkEnd w:id="367"/>
      <w:bookmarkEnd w:id="368"/>
      <w:r>
        <w:rPr>
          <w:color w:val="auto"/>
        </w:rPr>
        <w:t>G</w:t>
      </w:r>
      <w:r w:rsidRPr="0063075E">
        <w:rPr>
          <w:color w:val="auto"/>
        </w:rPr>
        <w:t>eschiktheidseis</w:t>
      </w:r>
      <w:r w:rsidR="3C069788" w:rsidRPr="0063075E">
        <w:rPr>
          <w:color w:val="auto"/>
        </w:rPr>
        <w:t xml:space="preserve"> </w:t>
      </w:r>
      <w:r w:rsidR="7C5C9F89" w:rsidRPr="0063075E">
        <w:rPr>
          <w:color w:val="auto"/>
        </w:rPr>
        <w:t>3</w:t>
      </w:r>
      <w:r w:rsidRPr="0063075E">
        <w:rPr>
          <w:color w:val="auto"/>
        </w:rPr>
        <w:t>: Referenties</w:t>
      </w:r>
      <w:bookmarkEnd w:id="369"/>
    </w:p>
    <w:p w14:paraId="09E01962" w14:textId="77777777" w:rsidR="00557395" w:rsidRDefault="0063075E" w:rsidP="1C2F2C96">
      <w:pPr>
        <w:jc w:val="both"/>
        <w:rPr>
          <w:rFonts w:eastAsia="Arial" w:cs="Arial"/>
        </w:rPr>
      </w:pPr>
      <w:r>
        <w:rPr>
          <w:rFonts w:eastAsia="Arial" w:cs="Arial"/>
        </w:rPr>
        <w:t>Opdrachtgever</w:t>
      </w:r>
      <w:r w:rsidR="3058EDE2" w:rsidRPr="1C2F2C96">
        <w:rPr>
          <w:rFonts w:eastAsia="Arial" w:cs="Arial"/>
        </w:rPr>
        <w:t xml:space="preserve"> heeft één kerncompetentie geïdentificeerd waarover de inschrijver naar haar oordeel moet beschikken om de opdracht succesvol uit te kunnen voeren. </w:t>
      </w:r>
    </w:p>
    <w:p w14:paraId="60F1F3DB" w14:textId="77777777" w:rsidR="00557395" w:rsidRDefault="00557395" w:rsidP="1C2F2C96">
      <w:pPr>
        <w:jc w:val="both"/>
        <w:rPr>
          <w:rFonts w:eastAsia="Arial" w:cs="Arial"/>
        </w:rPr>
      </w:pPr>
    </w:p>
    <w:p w14:paraId="045686A6" w14:textId="3CB8C28F" w:rsidR="00557395" w:rsidRPr="007C6EF7" w:rsidRDefault="00557395" w:rsidP="00557395">
      <w:pPr>
        <w:suppressAutoHyphens/>
        <w:jc w:val="both"/>
      </w:pPr>
      <w:r w:rsidRPr="1C2F2C96">
        <w:rPr>
          <w:u w:val="single"/>
        </w:rPr>
        <w:t>Referentie-eis 1</w:t>
      </w:r>
      <w:r>
        <w:t xml:space="preserve">: </w:t>
      </w:r>
      <w:r>
        <w:rPr>
          <w:rFonts w:eastAsia="Arial" w:cs="Arial"/>
        </w:rPr>
        <w:t>Het v</w:t>
      </w:r>
      <w:r w:rsidRPr="1C2F2C96">
        <w:rPr>
          <w:rFonts w:eastAsia="Arial" w:cs="Arial"/>
        </w:rPr>
        <w:t>erzekeren</w:t>
      </w:r>
      <w:r w:rsidR="3058EDE2" w:rsidRPr="1C2F2C96">
        <w:rPr>
          <w:rFonts w:eastAsia="Arial" w:cs="Arial"/>
        </w:rPr>
        <w:t xml:space="preserve"> van voertuigen in een wagenpark</w:t>
      </w:r>
    </w:p>
    <w:p w14:paraId="1C62A505" w14:textId="0783247A" w:rsidR="3058EDE2" w:rsidRDefault="009F2A5E" w:rsidP="009F2A5E">
      <w:pPr>
        <w:suppressAutoHyphens/>
        <w:jc w:val="both"/>
      </w:pPr>
      <w:r>
        <w:t>De</w:t>
      </w:r>
      <w:r w:rsidR="3058EDE2">
        <w:rPr>
          <w:rFonts w:eastAsia="Arial"/>
        </w:rPr>
        <w:t xml:space="preserve"> Inschrijver </w:t>
      </w:r>
      <w:r>
        <w:t xml:space="preserve">dient, op straffe van uitsluiting van de aanbestedingsprocedure, ten minste </w:t>
      </w:r>
      <w:r w:rsidRPr="1C2F2C96">
        <w:rPr>
          <w:rFonts w:cs="Arial"/>
        </w:rPr>
        <w:t>een</w:t>
      </w:r>
      <w:r>
        <w:t xml:space="preserve"> Opdracht te hebben verricht waarbij Inschrijver</w:t>
      </w:r>
      <w:r w:rsidR="3058EDE2">
        <w:rPr>
          <w:rFonts w:eastAsia="Arial"/>
        </w:rPr>
        <w:t xml:space="preserve"> a</w:t>
      </w:r>
      <w:r w:rsidR="3058EDE2" w:rsidRPr="1C2F2C96">
        <w:rPr>
          <w:rFonts w:eastAsia="Arial" w:cs="Arial"/>
        </w:rPr>
        <w:t xml:space="preserve">antoonbare ervaring </w:t>
      </w:r>
      <w:r>
        <w:rPr>
          <w:rFonts w:eastAsia="Arial" w:cs="Arial"/>
        </w:rPr>
        <w:t xml:space="preserve">heeft </w:t>
      </w:r>
      <w:r w:rsidR="3058EDE2" w:rsidRPr="1C2F2C96">
        <w:rPr>
          <w:rFonts w:eastAsia="Arial" w:cs="Arial"/>
        </w:rPr>
        <w:t>als verzekeraar van voertuigen in een wagenpark van tenminste 1</w:t>
      </w:r>
      <w:r w:rsidR="00717E3F">
        <w:rPr>
          <w:rFonts w:eastAsia="Arial" w:cs="Arial"/>
        </w:rPr>
        <w:t>2</w:t>
      </w:r>
      <w:r w:rsidR="3058EDE2" w:rsidRPr="1C2F2C96">
        <w:rPr>
          <w:rFonts w:eastAsia="Arial" w:cs="Arial"/>
        </w:rPr>
        <w:t>0 voertuigen (van 1 opdrachtgever</w:t>
      </w:r>
      <w:r w:rsidR="006759B2">
        <w:rPr>
          <w:rFonts w:eastAsia="Arial" w:cs="Arial"/>
        </w:rPr>
        <w:t>).</w:t>
      </w:r>
      <w:r w:rsidR="3058EDE2" w:rsidRPr="1C2F2C96">
        <w:rPr>
          <w:rFonts w:eastAsia="Arial" w:cs="Arial"/>
        </w:rPr>
        <w:t xml:space="preserve"> </w:t>
      </w:r>
    </w:p>
    <w:p w14:paraId="3D267083" w14:textId="3C6D6F01" w:rsidR="1C2F2C96" w:rsidRDefault="1C2F2C96" w:rsidP="1C2F2C96">
      <w:pPr>
        <w:jc w:val="both"/>
        <w:rPr>
          <w:u w:val="single"/>
        </w:rPr>
      </w:pPr>
    </w:p>
    <w:p w14:paraId="09E6C4A6" w14:textId="63690298" w:rsidR="1D7EE95D" w:rsidRDefault="1D7EE95D" w:rsidP="1C2F2C96">
      <w:pPr>
        <w:jc w:val="both"/>
      </w:pPr>
      <w:r>
        <w:lastRenderedPageBreak/>
        <w:t>De referentieopdrach</w:t>
      </w:r>
      <w:r w:rsidR="006759B2">
        <w:t>t</w:t>
      </w:r>
      <w:r>
        <w:t xml:space="preserve"> moet</w:t>
      </w:r>
      <w:r w:rsidR="5FC6BAEA">
        <w:t>, op straffe van uitsluiting van de aanbestedingsprocedure</w:t>
      </w:r>
      <w:r w:rsidR="70CD48D4">
        <w:t>,</w:t>
      </w:r>
      <w:r w:rsidR="5FC6BAEA">
        <w:t xml:space="preserve"> </w:t>
      </w:r>
      <w:r>
        <w:t>in de afgelopen drie jaar voorafgaande aan de datum van Inschrijving zijn verricht.</w:t>
      </w:r>
    </w:p>
    <w:p w14:paraId="1DCDAC0F" w14:textId="4F3228FC" w:rsidR="1C2F2C96" w:rsidRDefault="1C2F2C96" w:rsidP="1C2F2C96">
      <w:pPr>
        <w:jc w:val="both"/>
        <w:rPr>
          <w:rFonts w:eastAsia="Arial" w:cs="Arial"/>
          <w:color w:val="00B050"/>
        </w:rPr>
      </w:pPr>
    </w:p>
    <w:p w14:paraId="55008730" w14:textId="3145C520" w:rsidR="00E91DF0" w:rsidRPr="00FC7EBB" w:rsidRDefault="53A4066B" w:rsidP="1C2F2C96">
      <w:pPr>
        <w:suppressAutoHyphens/>
        <w:jc w:val="both"/>
      </w:pPr>
      <w:r w:rsidRPr="00FC7EBB">
        <w:t xml:space="preserve">Prognoses tellen niet mee. </w:t>
      </w:r>
      <w:r w:rsidR="69F65BAC" w:rsidRPr="00FC7EBB">
        <w:t>Referentie</w:t>
      </w:r>
      <w:r w:rsidR="621DB38B" w:rsidRPr="00FC7EBB">
        <w:t>o</w:t>
      </w:r>
      <w:r w:rsidR="2A80A731" w:rsidRPr="00FC7EBB">
        <w:t>pdracht</w:t>
      </w:r>
      <w:r w:rsidR="69F65BAC" w:rsidRPr="00FC7EBB">
        <w:t xml:space="preserve">en die zijn beëindigd in de afgelopen drie jaar voorafgaande aan de datum van </w:t>
      </w:r>
      <w:r w:rsidR="5F44F07E" w:rsidRPr="00FC7EBB">
        <w:t>Inschrijving</w:t>
      </w:r>
      <w:r w:rsidR="69F65BAC" w:rsidRPr="00FC7EBB">
        <w:t xml:space="preserve"> vallen binnen deze periode. Ook referentie</w:t>
      </w:r>
      <w:r w:rsidR="621DB38B" w:rsidRPr="00FC7EBB">
        <w:t>o</w:t>
      </w:r>
      <w:r w:rsidR="2A80A731" w:rsidRPr="00FC7EBB">
        <w:t>pdracht</w:t>
      </w:r>
      <w:r w:rsidR="69F65BAC" w:rsidRPr="00FC7EBB">
        <w:t>en die nog in uitvoering zijn vallen binnen deze periode. Voor deze laatste referentie</w:t>
      </w:r>
      <w:r w:rsidR="621DB38B" w:rsidRPr="00FC7EBB">
        <w:t>o</w:t>
      </w:r>
      <w:r w:rsidR="2A80A731" w:rsidRPr="00FC7EBB">
        <w:t>pdracht</w:t>
      </w:r>
      <w:r w:rsidR="69F65BAC" w:rsidRPr="00FC7EBB">
        <w:t>en geldt wel dat</w:t>
      </w:r>
      <w:r w:rsidRPr="00FC7EBB">
        <w:t xml:space="preserve"> de uitvoering hiervan </w:t>
      </w:r>
      <w:r w:rsidR="69F65BAC" w:rsidRPr="00FC7EBB">
        <w:t xml:space="preserve">minimaal </w:t>
      </w:r>
      <w:r w:rsidR="6745C08C" w:rsidRPr="00FC7EBB">
        <w:t>een</w:t>
      </w:r>
      <w:r w:rsidRPr="00FC7EBB">
        <w:t xml:space="preserve"> jaar voorafgaand</w:t>
      </w:r>
      <w:r w:rsidR="69F65BAC" w:rsidRPr="00FC7EBB">
        <w:t xml:space="preserve"> aan de datum van </w:t>
      </w:r>
      <w:r w:rsidR="5F44F07E" w:rsidRPr="00FC7EBB">
        <w:t>Inschrijving</w:t>
      </w:r>
      <w:r w:rsidR="69F65BAC" w:rsidRPr="00FC7EBB">
        <w:t xml:space="preserve"> moeten zijn aangevangen.</w:t>
      </w:r>
    </w:p>
    <w:p w14:paraId="104F2963" w14:textId="77777777" w:rsidR="001C753A" w:rsidRPr="005C7E26" w:rsidRDefault="001C753A" w:rsidP="1C2F2C96">
      <w:pPr>
        <w:suppressAutoHyphens/>
        <w:spacing w:line="284" w:lineRule="atLeast"/>
        <w:jc w:val="both"/>
        <w:rPr>
          <w:strike/>
        </w:rPr>
      </w:pPr>
    </w:p>
    <w:p w14:paraId="380B951E" w14:textId="54F20312" w:rsidR="006210CB" w:rsidRPr="00FC7EBB" w:rsidRDefault="70CD48D4" w:rsidP="1C2F2C96">
      <w:pPr>
        <w:suppressAutoHyphens/>
        <w:spacing w:line="284" w:lineRule="atLeast"/>
        <w:jc w:val="both"/>
      </w:pPr>
      <w:r w:rsidRPr="00FC7EBB">
        <w:t>Daarnaast moet[en] de referentie</w:t>
      </w:r>
      <w:r w:rsidR="621DB38B" w:rsidRPr="00FC7EBB">
        <w:t>o</w:t>
      </w:r>
      <w:r w:rsidR="2A80A731" w:rsidRPr="00FC7EBB">
        <w:t>pdracht</w:t>
      </w:r>
      <w:r w:rsidRPr="00FC7EBB">
        <w:t xml:space="preserve">[en] naar tevredenheid van de </w:t>
      </w:r>
      <w:r w:rsidR="0B89DD72" w:rsidRPr="00FC7EBB">
        <w:t>o</w:t>
      </w:r>
      <w:r w:rsidR="2A80A731" w:rsidRPr="00FC7EBB">
        <w:t>pdracht</w:t>
      </w:r>
      <w:r w:rsidRPr="00FC7EBB">
        <w:t>gever van de referentie en tijdig (verleend uitstel daarin begrepen) te zijn verricht.</w:t>
      </w:r>
      <w:r w:rsidR="605F42BC" w:rsidRPr="00FC7EBB">
        <w:t xml:space="preserve"> </w:t>
      </w:r>
      <w:r w:rsidR="1C01B558" w:rsidRPr="00FC7EBB">
        <w:t xml:space="preserve">De tevredenheid houdt in dat de dienstverlening is uitgevoerd conform de gestelde eisen en wensen die vooraf door </w:t>
      </w:r>
      <w:r w:rsidR="03896EBD" w:rsidRPr="00FC7EBB">
        <w:t>o</w:t>
      </w:r>
      <w:r w:rsidR="2A80A731" w:rsidRPr="00FC7EBB">
        <w:t>pdracht</w:t>
      </w:r>
      <w:r w:rsidR="1C01B558" w:rsidRPr="00FC7EBB">
        <w:t xml:space="preserve">gever zijn geformuleerd. </w:t>
      </w:r>
    </w:p>
    <w:p w14:paraId="56EFAA31" w14:textId="77777777" w:rsidR="007E4BD7" w:rsidRPr="00FC7EBB" w:rsidRDefault="007E4BD7" w:rsidP="1C2F2C96">
      <w:pPr>
        <w:suppressAutoHyphens/>
        <w:spacing w:line="284" w:lineRule="atLeast"/>
        <w:jc w:val="both"/>
        <w:rPr>
          <w:rFonts w:cs="Arial"/>
        </w:rPr>
      </w:pPr>
    </w:p>
    <w:p w14:paraId="6AA906B1" w14:textId="4AAC8178" w:rsidR="00233524" w:rsidRPr="00FC7EBB" w:rsidRDefault="605F42BC" w:rsidP="1C2F2C96">
      <w:pPr>
        <w:suppressAutoHyphens/>
        <w:spacing w:line="284" w:lineRule="atLeast"/>
        <w:jc w:val="both"/>
      </w:pPr>
      <w:r w:rsidRPr="00FC7EBB">
        <w:rPr>
          <w:rFonts w:cs="Arial"/>
        </w:rPr>
        <w:t>Om te controleren of</w:t>
      </w:r>
      <w:r w:rsidRPr="00FC7EBB">
        <w:t xml:space="preserve"> de referentie</w:t>
      </w:r>
      <w:r w:rsidR="621DB38B" w:rsidRPr="00FC7EBB">
        <w:t>o</w:t>
      </w:r>
      <w:r w:rsidR="2A80A731" w:rsidRPr="00FC7EBB">
        <w:t>pdracht</w:t>
      </w:r>
      <w:r w:rsidRPr="00FC7EBB">
        <w:t xml:space="preserve"> naar tevredenheid van de </w:t>
      </w:r>
      <w:r w:rsidR="03896EBD" w:rsidRPr="00FC7EBB">
        <w:t>o</w:t>
      </w:r>
      <w:r w:rsidR="2A80A731" w:rsidRPr="00FC7EBB">
        <w:t>pdracht</w:t>
      </w:r>
      <w:r w:rsidRPr="00FC7EBB">
        <w:t xml:space="preserve">gever van de referentie en tijdig (verleend uitstel daarin begrepen) is verricht, behoudt </w:t>
      </w:r>
      <w:r w:rsidR="09733A15" w:rsidRPr="00FC7EBB">
        <w:t>VRLN</w:t>
      </w:r>
      <w:r w:rsidRPr="00FC7EBB">
        <w:t xml:space="preserve"> zich het recht voor om zonder tussenkomst van de </w:t>
      </w:r>
      <w:r w:rsidR="5F44F07E" w:rsidRPr="00FC7EBB">
        <w:t>Inschrijver</w:t>
      </w:r>
      <w:r w:rsidRPr="00FC7EBB">
        <w:t xml:space="preserve"> contact op te nemen met de </w:t>
      </w:r>
      <w:r w:rsidR="03896EBD" w:rsidRPr="00FC7EBB">
        <w:t>o</w:t>
      </w:r>
      <w:r w:rsidR="2A80A731" w:rsidRPr="00FC7EBB">
        <w:t>pdracht</w:t>
      </w:r>
      <w:r w:rsidRPr="00FC7EBB">
        <w:t>gever van de referentie</w:t>
      </w:r>
      <w:r w:rsidR="621DB38B" w:rsidRPr="00FC7EBB">
        <w:t>o</w:t>
      </w:r>
      <w:r w:rsidR="2A80A731" w:rsidRPr="00FC7EBB">
        <w:t>pdracht</w:t>
      </w:r>
      <w:r w:rsidRPr="00FC7EBB">
        <w:t>.</w:t>
      </w:r>
    </w:p>
    <w:p w14:paraId="717296C1" w14:textId="77777777" w:rsidR="00233524" w:rsidRPr="00FC7EBB" w:rsidRDefault="00233524" w:rsidP="1C2F2C96">
      <w:pPr>
        <w:suppressAutoHyphens/>
        <w:spacing w:line="284" w:lineRule="atLeast"/>
        <w:jc w:val="both"/>
        <w:rPr>
          <w:rFonts w:ascii="Verdana" w:hAnsi="Verdana" w:cs="Arial"/>
        </w:rPr>
      </w:pPr>
    </w:p>
    <w:p w14:paraId="540E5DE0" w14:textId="799A82E7" w:rsidR="00E91DF0" w:rsidRPr="00FC7EBB" w:rsidRDefault="69F65BAC" w:rsidP="1C2F2C96">
      <w:pPr>
        <w:suppressAutoHyphens/>
        <w:jc w:val="both"/>
      </w:pPr>
      <w:r w:rsidRPr="00FC7EBB">
        <w:t>Voor de beoordeling of aan de ervaringseis wordt voldaan, worden alleen referentie</w:t>
      </w:r>
      <w:r w:rsidR="621DB38B" w:rsidRPr="00FC7EBB">
        <w:t>o</w:t>
      </w:r>
      <w:r w:rsidR="2A80A731" w:rsidRPr="00FC7EBB">
        <w:t>pdracht</w:t>
      </w:r>
      <w:r w:rsidRPr="00FC7EBB">
        <w:t xml:space="preserve">en in aanmerking genomen die </w:t>
      </w:r>
      <w:r w:rsidR="5F44F07E" w:rsidRPr="00FC7EBB">
        <w:t>Inschrijver</w:t>
      </w:r>
      <w:r w:rsidRPr="00FC7EBB">
        <w:t xml:space="preserve"> zelf heeft uitgevoerd (dus zonder tussenkomst van een onderaannemer). In het geval de </w:t>
      </w:r>
      <w:r w:rsidR="5F44F07E" w:rsidRPr="00FC7EBB">
        <w:t>Inschrijver</w:t>
      </w:r>
      <w:r w:rsidRPr="00FC7EBB">
        <w:t xml:space="preserve"> de referentie</w:t>
      </w:r>
      <w:r w:rsidR="621DB38B" w:rsidRPr="00FC7EBB">
        <w:t>o</w:t>
      </w:r>
      <w:r w:rsidR="2A80A731" w:rsidRPr="00FC7EBB">
        <w:t>pdracht</w:t>
      </w:r>
      <w:r w:rsidRPr="00FC7EBB">
        <w:t xml:space="preserve"> heeft verricht in </w:t>
      </w:r>
      <w:r w:rsidR="7D7FE876" w:rsidRPr="00FC7EBB">
        <w:t>een S</w:t>
      </w:r>
      <w:r w:rsidR="76452197" w:rsidRPr="00FC7EBB">
        <w:t>amenwerkingsverband</w:t>
      </w:r>
      <w:r w:rsidRPr="00FC7EBB">
        <w:t>, dan telt slechts zijn aandeel in de referentie</w:t>
      </w:r>
      <w:r w:rsidR="621DB38B" w:rsidRPr="00FC7EBB">
        <w:t>o</w:t>
      </w:r>
      <w:r w:rsidR="2A80A731" w:rsidRPr="00FC7EBB">
        <w:t>pdracht</w:t>
      </w:r>
      <w:r w:rsidRPr="00FC7EBB">
        <w:t xml:space="preserve"> mee bij de beoordeling of aan deze ervaringseis wordt voldaan.</w:t>
      </w:r>
      <w:r w:rsidR="7E52F719" w:rsidRPr="00FC7EBB">
        <w:t xml:space="preserve"> Ervaring van een onderaannemer of </w:t>
      </w:r>
      <w:r w:rsidR="7D7FE876" w:rsidRPr="00FC7EBB">
        <w:t>lid van een S</w:t>
      </w:r>
      <w:r w:rsidR="3C069788" w:rsidRPr="00FC7EBB">
        <w:t>amenwerkingsverband</w:t>
      </w:r>
      <w:r w:rsidR="7E52F719" w:rsidRPr="00FC7EBB">
        <w:t xml:space="preserve"> wordt door </w:t>
      </w:r>
      <w:r w:rsidR="09733A15" w:rsidRPr="00FC7EBB">
        <w:t>VRLN</w:t>
      </w:r>
      <w:r w:rsidR="7E52F719" w:rsidRPr="00FC7EBB">
        <w:t xml:space="preserve"> uitsluitend in aanmerking genomen indien bij </w:t>
      </w:r>
      <w:r w:rsidR="5F44F07E" w:rsidRPr="00FC7EBB">
        <w:t>Inschrijving</w:t>
      </w:r>
      <w:r w:rsidR="7E52F719" w:rsidRPr="00FC7EBB">
        <w:t xml:space="preserve"> wordt vermeld dat een beroep wordt gedaan op de ervaring van deze derde en wordt voldaan aan de </w:t>
      </w:r>
      <w:r w:rsidR="7E52F719" w:rsidRPr="00FE6BC3">
        <w:t>overige voorwaarden van paragraaf 4.3.</w:t>
      </w:r>
      <w:r w:rsidR="7E52F719" w:rsidRPr="00FC7EBB">
        <w:t xml:space="preserve"> </w:t>
      </w:r>
    </w:p>
    <w:p w14:paraId="46344CA4" w14:textId="77777777" w:rsidR="00E91DF0" w:rsidRPr="00FC7EBB" w:rsidRDefault="00E91DF0" w:rsidP="1C2F2C96">
      <w:pPr>
        <w:suppressAutoHyphens/>
        <w:spacing w:line="284" w:lineRule="atLeast"/>
        <w:jc w:val="both"/>
        <w:rPr>
          <w:rFonts w:ascii="Verdana" w:hAnsi="Verdana" w:cs="Arial"/>
        </w:rPr>
      </w:pPr>
    </w:p>
    <w:p w14:paraId="5F6D097E" w14:textId="77777777" w:rsidR="00E91DF0" w:rsidRPr="00FC7EBB" w:rsidRDefault="69F65BAC" w:rsidP="1C2F2C96">
      <w:pPr>
        <w:suppressAutoHyphens/>
        <w:jc w:val="both"/>
      </w:pPr>
      <w:r w:rsidRPr="00FC7EBB">
        <w:t xml:space="preserve">In geval </w:t>
      </w:r>
      <w:r w:rsidR="4ACD3ABC" w:rsidRPr="00FC7EBB">
        <w:t>wordt ingeschreven als</w:t>
      </w:r>
      <w:r w:rsidR="7D7FE876" w:rsidRPr="00FC7EBB">
        <w:t xml:space="preserve"> een S</w:t>
      </w:r>
      <w:r w:rsidR="5B0DD4F3" w:rsidRPr="00FC7EBB">
        <w:t>amenwerkingsverband</w:t>
      </w:r>
      <w:r w:rsidRPr="00FC7EBB">
        <w:t xml:space="preserve">, wordt geëist dat de </w:t>
      </w:r>
      <w:r w:rsidR="7D7FE876" w:rsidRPr="00FC7EBB">
        <w:t>leden van het S</w:t>
      </w:r>
      <w:r w:rsidR="3C069788" w:rsidRPr="00FC7EBB">
        <w:t>amenwerkingsverband</w:t>
      </w:r>
      <w:r w:rsidR="492CDF5B" w:rsidRPr="00FC7EBB">
        <w:t xml:space="preserve"> samen</w:t>
      </w:r>
      <w:r w:rsidRPr="00FC7EBB">
        <w:t xml:space="preserve"> aan deze ervaringseis kunnen voldoen. </w:t>
      </w:r>
    </w:p>
    <w:p w14:paraId="7511FF69" w14:textId="77777777" w:rsidR="0048044F" w:rsidRPr="005C7E26" w:rsidRDefault="0048044F" w:rsidP="1C2F2C96">
      <w:pPr>
        <w:jc w:val="both"/>
        <w:rPr>
          <w:strike/>
        </w:rPr>
      </w:pPr>
    </w:p>
    <w:p w14:paraId="2D27530B" w14:textId="7DC56485" w:rsidR="00E91DF0" w:rsidRPr="00507B90" w:rsidRDefault="53A4066B" w:rsidP="1C2F2C96">
      <w:pPr>
        <w:suppressAutoHyphens/>
        <w:spacing w:line="284" w:lineRule="atLeast"/>
        <w:jc w:val="both"/>
      </w:pPr>
      <w:r w:rsidRPr="00507B90">
        <w:t>Indien de Inschrijver bij zijn Inschrijving niet aantoont dat hij beschikt over de ervaring met betrekking tot de vereiste kerncompetenties, leidt dat tot ongeldigheid van de Inschrijving. In dat geval legt de Aanbestede</w:t>
      </w:r>
      <w:r w:rsidR="4167D6E2" w:rsidRPr="00507B90">
        <w:t>nde</w:t>
      </w:r>
      <w:r w:rsidRPr="00507B90">
        <w:t xml:space="preserve"> Dienst de Inschrijving terzijde en sluit deze uit van verdere deelname aan de aanbestedingsprocedure.</w:t>
      </w:r>
    </w:p>
    <w:p w14:paraId="25B51DA4" w14:textId="77777777" w:rsidR="00143E72" w:rsidRPr="005C7E26" w:rsidRDefault="00143E72" w:rsidP="1C2F2C96">
      <w:pPr>
        <w:suppressAutoHyphens/>
        <w:spacing w:line="284" w:lineRule="atLeast"/>
        <w:jc w:val="both"/>
        <w:rPr>
          <w:rFonts w:ascii="Verdana" w:hAnsi="Verdana" w:cs="Arial"/>
          <w:strike/>
        </w:rPr>
      </w:pP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5CA43CA8"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een rechtsgeldig ondertekend </w:t>
      </w:r>
      <w:r w:rsidR="00233524" w:rsidRPr="007A2BC0">
        <w:t>f</w:t>
      </w:r>
      <w:r w:rsidRPr="007A2BC0">
        <w:t>ormulier referentie</w:t>
      </w:r>
      <w:r w:rsidR="00767002" w:rsidRPr="007A2BC0">
        <w:t>o</w:t>
      </w:r>
      <w:r w:rsidR="00C41071" w:rsidRPr="007A2BC0">
        <w:t>pdracht</w:t>
      </w:r>
      <w:r w:rsidRPr="007A2BC0">
        <w:t xml:space="preserve"> (</w:t>
      </w:r>
      <w:r w:rsidR="004B1B9D" w:rsidRPr="007A2BC0">
        <w:t xml:space="preserve">Bijlage </w:t>
      </w:r>
      <w:r w:rsidR="003011C9" w:rsidRPr="007A2BC0">
        <w:t>6</w:t>
      </w:r>
      <w:r w:rsidRPr="007A2BC0">
        <w:t>) in te dienen, waarin de volgende gegevens worden</w:t>
      </w:r>
      <w:r w:rsidRPr="005C7E26">
        <w:t xml:space="preserve"> opgevraagd:</w:t>
      </w:r>
    </w:p>
    <w:p w14:paraId="3F644441" w14:textId="77777777" w:rsidR="00F228E1" w:rsidRPr="005C7E26" w:rsidRDefault="00F228E1" w:rsidP="005F53C5">
      <w:pPr>
        <w:suppressAutoHyphens/>
        <w:jc w:val="both"/>
      </w:pPr>
    </w:p>
    <w:p w14:paraId="049B53D9" w14:textId="4A0990E7" w:rsidR="00F228E1" w:rsidRPr="005C7E26" w:rsidRDefault="00F228E1"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D275E5">
        <w:rPr>
          <w:rFonts w:cs="Arial"/>
        </w:rPr>
        <w:softHyphen/>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154EC8E1" w:rsidR="00F228E1" w:rsidRPr="005C7E26" w:rsidRDefault="00F228E1"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Gefactureerd bedrag (in euro's </w:t>
      </w:r>
      <w:r w:rsidR="00E524AA">
        <w:t>inclusief assurantiebelasting</w:t>
      </w:r>
      <w:r w:rsidRPr="005C7E26">
        <w:rPr>
          <w:rFonts w:cs="Arial"/>
        </w:rPr>
        <w:t>).</w:t>
      </w:r>
    </w:p>
    <w:p w14:paraId="52276B93" w14:textId="77777777" w:rsidR="00F228E1" w:rsidRPr="005C7E26" w:rsidRDefault="7B701FC8"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1C2F2C96">
        <w:rPr>
          <w:rFonts w:cs="Arial"/>
        </w:rPr>
        <w:t>Begin en einddatum referentie</w:t>
      </w:r>
      <w:r w:rsidR="621DB38B" w:rsidRPr="1C2F2C96">
        <w:rPr>
          <w:rFonts w:cs="Arial"/>
        </w:rPr>
        <w:t>o</w:t>
      </w:r>
      <w:r w:rsidR="2A80A731" w:rsidRPr="1C2F2C96">
        <w:rPr>
          <w:rFonts w:cs="Arial"/>
        </w:rPr>
        <w:t>pdracht</w:t>
      </w:r>
      <w:r w:rsidRPr="1C2F2C96">
        <w:rPr>
          <w:rFonts w:cs="Arial"/>
        </w:rPr>
        <w:t>.</w:t>
      </w:r>
    </w:p>
    <w:p w14:paraId="4D56CDBA" w14:textId="296C6E57" w:rsidR="00CA1748" w:rsidRPr="005C7E26" w:rsidRDefault="7D7FE876"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1C2F2C96">
        <w:rPr>
          <w:rFonts w:cs="Arial"/>
        </w:rPr>
        <w:t>Indien verricht in S</w:t>
      </w:r>
      <w:r w:rsidR="7B701FC8" w:rsidRPr="1C2F2C96">
        <w:rPr>
          <w:rFonts w:cs="Arial"/>
        </w:rPr>
        <w:t xml:space="preserve">amenwerkingsverband: het percentage/aandeel in het </w:t>
      </w:r>
      <w:r w:rsidRPr="1C2F2C96">
        <w:rPr>
          <w:rFonts w:cs="Arial"/>
        </w:rPr>
        <w:t>S</w:t>
      </w:r>
      <w:r w:rsidR="7B701FC8" w:rsidRPr="1C2F2C96">
        <w:rPr>
          <w:rFonts w:cs="Arial"/>
        </w:rPr>
        <w:t>amenwerkingsverband</w:t>
      </w:r>
      <w:r w:rsidR="4760D77E" w:rsidRPr="1C2F2C96">
        <w:rPr>
          <w:rFonts w:cs="Arial"/>
        </w:rPr>
        <w:t xml:space="preserve">. </w:t>
      </w:r>
    </w:p>
    <w:p w14:paraId="161F44EB" w14:textId="77777777" w:rsidR="00F228E1" w:rsidRPr="005C7E26" w:rsidRDefault="7D7FE876" w:rsidP="0078521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1C2F2C96">
        <w:rPr>
          <w:rFonts w:cs="Arial"/>
        </w:rPr>
        <w:t>A</w:t>
      </w:r>
      <w:r w:rsidR="7B701FC8" w:rsidRPr="1C2F2C96">
        <w:rPr>
          <w:rFonts w:cs="Arial"/>
        </w:rPr>
        <w:t xml:space="preserve">ard en inhoud van de eigen werkzaamheden verricht in </w:t>
      </w:r>
      <w:r w:rsidRPr="1C2F2C96">
        <w:rPr>
          <w:rFonts w:cs="Arial"/>
        </w:rPr>
        <w:t>S</w:t>
      </w:r>
      <w:r w:rsidR="7B701FC8" w:rsidRPr="1C2F2C9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01C72C9E" w:rsidR="00C40A9D" w:rsidRPr="008A3A4D" w:rsidRDefault="482E3A56" w:rsidP="00691B06">
      <w:pPr>
        <w:pStyle w:val="Kop2"/>
        <w:suppressAutoHyphens/>
        <w:ind w:left="0" w:firstLine="0"/>
        <w:jc w:val="both"/>
        <w:rPr>
          <w:color w:val="auto"/>
        </w:rPr>
      </w:pPr>
      <w:bookmarkStart w:id="370" w:name="_Toc419285405"/>
      <w:bookmarkStart w:id="371" w:name="_Toc421086901"/>
      <w:bookmarkStart w:id="372" w:name="_Ref517960796"/>
      <w:bookmarkStart w:id="373" w:name="_Toc527637454"/>
      <w:bookmarkStart w:id="374" w:name="_Toc171331297"/>
      <w:r w:rsidRPr="008A3A4D">
        <w:rPr>
          <w:color w:val="auto"/>
        </w:rPr>
        <w:t>Kwaliteitsmanagementsysteem</w:t>
      </w:r>
      <w:bookmarkEnd w:id="370"/>
      <w:bookmarkEnd w:id="371"/>
      <w:bookmarkEnd w:id="372"/>
      <w:bookmarkEnd w:id="373"/>
      <w:bookmarkEnd w:id="374"/>
    </w:p>
    <w:p w14:paraId="38979CD6" w14:textId="7119D09D" w:rsidR="00F228E1" w:rsidRPr="008A3A4D" w:rsidRDefault="008A3A4D" w:rsidP="008A3A4D">
      <w:pPr>
        <w:suppressAutoHyphens/>
        <w:jc w:val="both"/>
        <w:rPr>
          <w:rFonts w:eastAsia="Calibri" w:cs="Arial"/>
          <w:lang w:eastAsia="en-US"/>
        </w:rPr>
      </w:pPr>
      <w:r w:rsidRPr="008A3A4D">
        <w:rPr>
          <w:rFonts w:eastAsia="Calibri" w:cs="Arial"/>
          <w:lang w:eastAsia="en-US"/>
        </w:rPr>
        <w:t>Niet van toepassing.</w:t>
      </w:r>
    </w:p>
    <w:p w14:paraId="78A8DC7A" w14:textId="3D7BA97E" w:rsidR="009133FC" w:rsidRPr="005C7E26" w:rsidRDefault="1260EC8A" w:rsidP="00771781">
      <w:pPr>
        <w:pStyle w:val="Kop2"/>
        <w:suppressAutoHyphens/>
        <w:ind w:left="0" w:firstLine="0"/>
        <w:jc w:val="both"/>
        <w:rPr>
          <w:color w:val="FF0000"/>
          <w:u w:val="single"/>
        </w:rPr>
      </w:pPr>
      <w:bookmarkStart w:id="375" w:name="_Toc527637455"/>
      <w:bookmarkStart w:id="376" w:name="_Toc171331298"/>
      <w:r w:rsidRPr="00771781">
        <w:rPr>
          <w:color w:val="auto"/>
        </w:rPr>
        <w:t>Bewijsmiddelen</w:t>
      </w:r>
      <w:r w:rsidR="4CE7627D" w:rsidRPr="00771781">
        <w:rPr>
          <w:color w:val="auto"/>
        </w:rPr>
        <w:t xml:space="preserve"> </w:t>
      </w:r>
      <w:r w:rsidR="21E93698" w:rsidRPr="00771781">
        <w:rPr>
          <w:color w:val="auto"/>
        </w:rPr>
        <w:t>geschiktheidseisen</w:t>
      </w:r>
      <w:r w:rsidR="05D5F39B" w:rsidRPr="00771781">
        <w:rPr>
          <w:color w:val="auto"/>
        </w:rPr>
        <w:t xml:space="preserve"> en uitsluitingsgronden</w:t>
      </w:r>
      <w:bookmarkEnd w:id="375"/>
      <w:bookmarkEnd w:id="376"/>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362C1E10"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w:t>
      </w:r>
      <w:r w:rsidR="009B548C">
        <w:softHyphen/>
      </w:r>
      <w:r w:rsidR="005D5DF3">
        <w:t>middel heeft verkregen.</w:t>
      </w:r>
    </w:p>
    <w:p w14:paraId="13EAA239" w14:textId="77777777" w:rsidR="00031AD8" w:rsidRDefault="00031AD8" w:rsidP="005F53C5">
      <w:pPr>
        <w:suppressAutoHyphens/>
        <w:jc w:val="both"/>
      </w:pPr>
    </w:p>
    <w:p w14:paraId="2B5E0FCB" w14:textId="77777777" w:rsidR="00E91DF0" w:rsidRPr="00AD3D80" w:rsidRDefault="69F65BAC" w:rsidP="005F53C5">
      <w:pPr>
        <w:pStyle w:val="Kop1"/>
        <w:suppressAutoHyphens/>
        <w:jc w:val="both"/>
        <w:rPr>
          <w:sz w:val="40"/>
          <w:szCs w:val="40"/>
        </w:rPr>
      </w:pPr>
      <w:bookmarkStart w:id="377" w:name="_Toc419285408"/>
      <w:bookmarkStart w:id="378" w:name="_Toc421086904"/>
      <w:bookmarkStart w:id="379" w:name="_Toc421100629"/>
      <w:bookmarkStart w:id="380" w:name="_Toc527637456"/>
      <w:bookmarkStart w:id="381" w:name="_Toc171331299"/>
      <w:r w:rsidRPr="1C2F2C96">
        <w:rPr>
          <w:sz w:val="40"/>
          <w:szCs w:val="40"/>
        </w:rPr>
        <w:lastRenderedPageBreak/>
        <w:t>Minimumeisen</w:t>
      </w:r>
      <w:bookmarkEnd w:id="377"/>
      <w:bookmarkEnd w:id="378"/>
      <w:bookmarkEnd w:id="379"/>
      <w:bookmarkEnd w:id="380"/>
      <w:bookmarkEnd w:id="381"/>
    </w:p>
    <w:p w14:paraId="7802782A" w14:textId="6C61E318" w:rsidR="1C2F2C96" w:rsidRDefault="1C2F2C96" w:rsidP="1C2F2C96">
      <w:pPr>
        <w:jc w:val="both"/>
        <w:rPr>
          <w:rFonts w:eastAsia="Arial" w:cs="Arial"/>
        </w:rPr>
      </w:pPr>
    </w:p>
    <w:p w14:paraId="5290A33B" w14:textId="1EF016C0" w:rsidR="00E91DF0" w:rsidRDefault="00E91DF0" w:rsidP="005F53C5">
      <w:pPr>
        <w:suppressAutoHyphens/>
        <w:jc w:val="both"/>
      </w:pPr>
      <w:r w:rsidRPr="00CE0A2C">
        <w:t xml:space="preserve">In het </w:t>
      </w:r>
      <w:r w:rsidR="00CA107F">
        <w:t>Programma van E</w:t>
      </w:r>
      <w:r w:rsidRPr="00CE0A2C">
        <w:t>isen (</w:t>
      </w:r>
      <w:r w:rsidR="004B1B9D">
        <w:t xml:space="preserve">Bijlage </w:t>
      </w:r>
      <w:r w:rsidR="0052318A" w:rsidRPr="00F10026">
        <w:t>10</w:t>
      </w:r>
      <w:r w:rsidRPr="00CE0A2C">
        <w:t xml:space="preserve">) </w:t>
      </w:r>
      <w:r>
        <w:t>zijn</w:t>
      </w:r>
      <w:r w:rsidRPr="00CE0A2C">
        <w:t xml:space="preserve"> de minimumeisen opgenomen die van toepassing zijn op de </w:t>
      </w:r>
      <w:r w:rsidR="00C41071">
        <w:t>Opdracht</w:t>
      </w:r>
      <w:r>
        <w:t xml:space="preserve">. </w:t>
      </w:r>
      <w:r w:rsidRPr="00CE0A2C">
        <w:t xml:space="preserve">De </w:t>
      </w:r>
      <w:r w:rsidR="005D5B41">
        <w:t>Inschrijving</w:t>
      </w:r>
      <w:r w:rsidRPr="00CE0A2C">
        <w:t xml:space="preserve"> van </w:t>
      </w:r>
      <w:r w:rsidR="009E56FE">
        <w:t xml:space="preserve">de </w:t>
      </w:r>
      <w:r w:rsidR="005D5B41">
        <w:t>Inschrijver</w:t>
      </w:r>
      <w:r w:rsidR="00C04649">
        <w:t xml:space="preserve"> </w:t>
      </w:r>
      <w:r w:rsidRPr="00CE0A2C">
        <w:t xml:space="preserve">dient, op </w:t>
      </w:r>
      <w:r>
        <w:t xml:space="preserve">straffe van uitsluiting van de </w:t>
      </w:r>
      <w:r w:rsidRPr="00F10026">
        <w:t>aanbestedings</w:t>
      </w:r>
      <w:r w:rsidR="006C0792">
        <w:softHyphen/>
      </w:r>
      <w:r w:rsidRPr="00F10026">
        <w:t>procedure</w:t>
      </w:r>
      <w:r w:rsidRPr="00CE0A2C">
        <w:t xml:space="preserve">, te voldoen aan alle minimumeisen </w:t>
      </w:r>
      <w:r>
        <w:t xml:space="preserve">die zijn opgenomen in het </w:t>
      </w:r>
      <w:r w:rsidR="00CA107F">
        <w:t>Programma van E</w:t>
      </w:r>
      <w:r>
        <w:t xml:space="preserve">isen. </w:t>
      </w:r>
      <w:r w:rsidRPr="00CE0A2C">
        <w:t xml:space="preserve">Een </w:t>
      </w:r>
      <w:r w:rsidR="005D5B41">
        <w:t>Inschrijv</w:t>
      </w:r>
      <w:r w:rsidR="000B544B">
        <w:t>ing</w:t>
      </w:r>
      <w:r w:rsidRPr="00CE0A2C">
        <w:t xml:space="preserve"> die niet voldoet aan </w:t>
      </w:r>
      <w:r w:rsidR="008F7CF3">
        <w:t>een</w:t>
      </w:r>
      <w:r w:rsidRPr="00CE0A2C">
        <w:t xml:space="preserve"> of meer van de minimumeisen wordt uitgesloten van verdere deelname aan de </w:t>
      </w:r>
      <w:r>
        <w:t>a</w:t>
      </w:r>
      <w:r w:rsidRPr="00CE0A2C">
        <w:t>anbesteding</w:t>
      </w:r>
      <w:r>
        <w:t>sprocedure</w:t>
      </w:r>
      <w:r w:rsidRPr="00CE0A2C">
        <w:t xml:space="preserve">. </w:t>
      </w:r>
    </w:p>
    <w:p w14:paraId="02E2BCBF" w14:textId="77777777" w:rsidR="003A095C" w:rsidRPr="00095E9B" w:rsidRDefault="003A095C" w:rsidP="0052318A">
      <w:pPr>
        <w:spacing w:line="300" w:lineRule="atLeast"/>
        <w:jc w:val="both"/>
        <w:rPr>
          <w:rFonts w:cs="Arial"/>
        </w:rPr>
      </w:pPr>
    </w:p>
    <w:p w14:paraId="39C319E1" w14:textId="372F58A4" w:rsidR="003A095C" w:rsidRPr="0052318A" w:rsidRDefault="003A095C" w:rsidP="005F53C5">
      <w:pPr>
        <w:jc w:val="both"/>
      </w:pPr>
      <w:r w:rsidRPr="0052318A">
        <w:t xml:space="preserve">In </w:t>
      </w:r>
      <w:r w:rsidR="0052318A" w:rsidRPr="00CE0A2C">
        <w:t xml:space="preserve">het </w:t>
      </w:r>
      <w:r w:rsidR="0052318A">
        <w:t>Programma van E</w:t>
      </w:r>
      <w:r w:rsidR="0052318A" w:rsidRPr="00CE0A2C">
        <w:t>isen (</w:t>
      </w:r>
      <w:r w:rsidR="0052318A">
        <w:t xml:space="preserve">Bijlage </w:t>
      </w:r>
      <w:r w:rsidR="0052318A" w:rsidRPr="00F10026">
        <w:t>10</w:t>
      </w:r>
      <w:r w:rsidR="0052318A" w:rsidRPr="00CE0A2C">
        <w:t xml:space="preserve">) </w:t>
      </w:r>
      <w:r w:rsidRPr="0052318A">
        <w:t xml:space="preserve">moet </w:t>
      </w:r>
      <w:r w:rsidR="00E019C0" w:rsidRPr="0052318A">
        <w:t xml:space="preserve">de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C53C0A2" w:rsidR="00D46330" w:rsidRDefault="003A095C" w:rsidP="00D46330">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3AD6A010" w14:textId="77777777" w:rsidR="00E91DF0" w:rsidRPr="00AD3D80" w:rsidRDefault="00E91DF0" w:rsidP="005F53C5">
      <w:pPr>
        <w:pStyle w:val="Kop1"/>
        <w:suppressAutoHyphens/>
        <w:jc w:val="both"/>
        <w:rPr>
          <w:sz w:val="40"/>
          <w:szCs w:val="40"/>
        </w:rPr>
      </w:pPr>
      <w:bookmarkStart w:id="382" w:name="_Toc509233897"/>
      <w:bookmarkStart w:id="383" w:name="_Toc509234002"/>
      <w:bookmarkStart w:id="384" w:name="_Toc508701631"/>
      <w:bookmarkStart w:id="385" w:name="_Toc508887577"/>
      <w:bookmarkStart w:id="386" w:name="_Toc509233898"/>
      <w:bookmarkStart w:id="387" w:name="_Toc509234003"/>
      <w:bookmarkStart w:id="388" w:name="_Toc419285409"/>
      <w:bookmarkStart w:id="389" w:name="_Toc421086905"/>
      <w:bookmarkStart w:id="390" w:name="_Toc421100630"/>
      <w:bookmarkStart w:id="391" w:name="_Toc527637457"/>
      <w:bookmarkStart w:id="392" w:name="_Toc171331300"/>
      <w:bookmarkEnd w:id="382"/>
      <w:bookmarkEnd w:id="383"/>
      <w:bookmarkEnd w:id="384"/>
      <w:bookmarkEnd w:id="385"/>
      <w:bookmarkEnd w:id="386"/>
      <w:bookmarkEnd w:id="387"/>
      <w:r w:rsidRPr="00AD3D80">
        <w:rPr>
          <w:sz w:val="40"/>
          <w:szCs w:val="40"/>
        </w:rPr>
        <w:lastRenderedPageBreak/>
        <w:t>Gunningscriteria en beoordeling</w:t>
      </w:r>
      <w:bookmarkEnd w:id="388"/>
      <w:bookmarkEnd w:id="389"/>
      <w:bookmarkEnd w:id="390"/>
      <w:bookmarkEnd w:id="391"/>
      <w:bookmarkEnd w:id="392"/>
    </w:p>
    <w:p w14:paraId="56C74CC5" w14:textId="2515CD0B" w:rsidR="00E91DF0" w:rsidRPr="00296289" w:rsidRDefault="00E91DF0" w:rsidP="005F53C5">
      <w:pPr>
        <w:pStyle w:val="Kop2"/>
        <w:suppressAutoHyphens/>
        <w:ind w:left="0" w:firstLine="0"/>
        <w:jc w:val="both"/>
        <w:rPr>
          <w:iCs w:val="0"/>
          <w:color w:val="auto"/>
        </w:rPr>
      </w:pPr>
      <w:bookmarkStart w:id="393" w:name="_Toc419285410"/>
      <w:bookmarkStart w:id="394" w:name="_Toc421086906"/>
      <w:bookmarkStart w:id="395" w:name="_Toc421100631"/>
      <w:bookmarkStart w:id="396" w:name="_Toc527637458"/>
      <w:bookmarkStart w:id="397" w:name="_Toc171331301"/>
      <w:r w:rsidRPr="00296289">
        <w:rPr>
          <w:iCs w:val="0"/>
          <w:color w:val="auto"/>
        </w:rPr>
        <w:t>Gunningscriterium</w:t>
      </w:r>
      <w:r w:rsidR="00A05405" w:rsidRPr="00296289">
        <w:rPr>
          <w:iCs w:val="0"/>
          <w:color w:val="auto"/>
        </w:rPr>
        <w:t xml:space="preserve"> </w:t>
      </w:r>
      <w:bookmarkEnd w:id="393"/>
      <w:bookmarkEnd w:id="394"/>
      <w:bookmarkEnd w:id="395"/>
      <w:bookmarkEnd w:id="396"/>
      <w:r w:rsidR="00B56EE8" w:rsidRPr="00296289">
        <w:rPr>
          <w:iCs w:val="0"/>
          <w:color w:val="auto"/>
        </w:rPr>
        <w:t>‘L</w:t>
      </w:r>
      <w:r w:rsidR="004C2B1C" w:rsidRPr="00296289">
        <w:rPr>
          <w:iCs w:val="0"/>
          <w:color w:val="auto"/>
        </w:rPr>
        <w:t>aagste prijs</w:t>
      </w:r>
      <w:r w:rsidR="00B56EE8" w:rsidRPr="00296289">
        <w:rPr>
          <w:iCs w:val="0"/>
          <w:color w:val="auto"/>
        </w:rPr>
        <w:t>’</w:t>
      </w:r>
      <w:bookmarkEnd w:id="397"/>
    </w:p>
    <w:p w14:paraId="73EC9144" w14:textId="77777777" w:rsidR="00B01D4A" w:rsidRPr="001A5EA7" w:rsidRDefault="00B01D4A" w:rsidP="00B01D4A">
      <w:pPr>
        <w:tabs>
          <w:tab w:val="num" w:pos="426"/>
          <w:tab w:val="num" w:pos="1081"/>
          <w:tab w:val="left" w:pos="4060"/>
          <w:tab w:val="left" w:pos="6677"/>
        </w:tabs>
        <w:spacing w:line="300" w:lineRule="atLeast"/>
        <w:jc w:val="both"/>
        <w:rPr>
          <w:rFonts w:cs="Arial"/>
          <w:szCs w:val="18"/>
        </w:rPr>
      </w:pPr>
      <w:r w:rsidRPr="001A5EA7">
        <w:rPr>
          <w:rFonts w:cs="Arial"/>
          <w:szCs w:val="18"/>
        </w:rPr>
        <w:t>De Aanbestedende dienst motiveert haar keuze van de laagste prijs als gunningscriterium als volgt:</w:t>
      </w:r>
    </w:p>
    <w:p w14:paraId="558DD417" w14:textId="77777777" w:rsidR="00B01D4A" w:rsidRPr="007912F1" w:rsidRDefault="00B01D4A" w:rsidP="00785212">
      <w:pPr>
        <w:pStyle w:val="Lijstalinea"/>
        <w:numPr>
          <w:ilvl w:val="0"/>
          <w:numId w:val="33"/>
        </w:numPr>
        <w:tabs>
          <w:tab w:val="clear" w:pos="397"/>
          <w:tab w:val="left" w:pos="6677"/>
        </w:tabs>
        <w:spacing w:line="300" w:lineRule="atLeast"/>
        <w:ind w:left="426"/>
        <w:jc w:val="both"/>
        <w:rPr>
          <w:rFonts w:cs="Arial"/>
          <w:strike/>
          <w:szCs w:val="18"/>
        </w:rPr>
      </w:pPr>
      <w:r w:rsidRPr="009B3AEE">
        <w:rPr>
          <w:rFonts w:cs="Arial"/>
          <w:szCs w:val="18"/>
        </w:rPr>
        <w:t>De gevraagde prestatie is in sterke mate gestandaardiseerd in de markt. De prestatie van het dragen van het risico van schade en verlies te</w:t>
      </w:r>
      <w:r>
        <w:rPr>
          <w:rFonts w:cs="Arial"/>
          <w:szCs w:val="18"/>
        </w:rPr>
        <w:t xml:space="preserve">gen het genot van een premie is </w:t>
      </w:r>
      <w:r w:rsidRPr="009B3AEE">
        <w:rPr>
          <w:rFonts w:cs="Arial"/>
          <w:szCs w:val="18"/>
        </w:rPr>
        <w:t>in de verzekeringsmarkt in sterke mate gestandaardise</w:t>
      </w:r>
      <w:r>
        <w:rPr>
          <w:rFonts w:cs="Arial"/>
          <w:szCs w:val="18"/>
        </w:rPr>
        <w:t>erd.</w:t>
      </w:r>
      <w:r w:rsidRPr="007912F1">
        <w:rPr>
          <w:rFonts w:cs="Arial"/>
          <w:strike/>
          <w:szCs w:val="18"/>
        </w:rPr>
        <w:t xml:space="preserve"> </w:t>
      </w:r>
    </w:p>
    <w:p w14:paraId="3D0E4FE5" w14:textId="77777777" w:rsidR="00B01D4A" w:rsidRDefault="00B01D4A" w:rsidP="00785212">
      <w:pPr>
        <w:pStyle w:val="Lijstalinea"/>
        <w:numPr>
          <w:ilvl w:val="0"/>
          <w:numId w:val="33"/>
        </w:numPr>
        <w:tabs>
          <w:tab w:val="clear" w:pos="397"/>
          <w:tab w:val="left" w:pos="6677"/>
        </w:tabs>
        <w:spacing w:line="300" w:lineRule="atLeast"/>
        <w:ind w:left="426"/>
        <w:jc w:val="both"/>
        <w:rPr>
          <w:rFonts w:cs="Arial"/>
          <w:szCs w:val="18"/>
        </w:rPr>
      </w:pPr>
      <w:r>
        <w:rPr>
          <w:rFonts w:cs="Arial"/>
          <w:szCs w:val="18"/>
        </w:rPr>
        <w:t>G</w:t>
      </w:r>
      <w:r w:rsidRPr="009B3AEE">
        <w:rPr>
          <w:rFonts w:cs="Arial"/>
          <w:szCs w:val="18"/>
        </w:rPr>
        <w:t>rote verschillen in kwaliteit zijn niet te verwachten</w:t>
      </w:r>
      <w:r>
        <w:rPr>
          <w:rFonts w:cs="Arial"/>
          <w:szCs w:val="18"/>
        </w:rPr>
        <w:t xml:space="preserve">. </w:t>
      </w:r>
      <w:r w:rsidRPr="009B3AEE">
        <w:rPr>
          <w:rFonts w:cs="Arial"/>
          <w:szCs w:val="18"/>
        </w:rPr>
        <w:t xml:space="preserve">De Aanbestedende dienst is van mening dat, indien voldaan wordt aan de gestelde geschiktheidseisen en het Programma van Eisen, een eventuele betere kwaliteit van Inschrijver niet van invloed is op de uitvoering van de uiteindelijke verzekeringsovereenkomst. </w:t>
      </w:r>
    </w:p>
    <w:p w14:paraId="691BE05A" w14:textId="77777777" w:rsidR="00B01D4A" w:rsidRPr="009B3AEE" w:rsidRDefault="00B01D4A" w:rsidP="00785212">
      <w:pPr>
        <w:pStyle w:val="Lijstalinea"/>
        <w:numPr>
          <w:ilvl w:val="0"/>
          <w:numId w:val="33"/>
        </w:numPr>
        <w:tabs>
          <w:tab w:val="clear" w:pos="397"/>
          <w:tab w:val="left" w:pos="6677"/>
        </w:tabs>
        <w:spacing w:line="300" w:lineRule="atLeast"/>
        <w:ind w:left="426"/>
        <w:jc w:val="both"/>
        <w:rPr>
          <w:rFonts w:cs="Arial"/>
          <w:szCs w:val="18"/>
        </w:rPr>
      </w:pPr>
      <w:r>
        <w:rPr>
          <w:rFonts w:cs="Arial"/>
          <w:szCs w:val="18"/>
        </w:rPr>
        <w:t>D</w:t>
      </w:r>
      <w:r w:rsidRPr="009B3AEE">
        <w:rPr>
          <w:rFonts w:cs="Arial"/>
          <w:szCs w:val="18"/>
        </w:rPr>
        <w:t>e inhoud en omvang van de opdracht zijn eenduidig vastgelegd</w:t>
      </w:r>
      <w:r>
        <w:rPr>
          <w:rFonts w:cs="Arial"/>
          <w:szCs w:val="18"/>
        </w:rPr>
        <w:t xml:space="preserve">. </w:t>
      </w:r>
    </w:p>
    <w:p w14:paraId="6D7AC691" w14:textId="77777777" w:rsidR="00B01D4A" w:rsidRDefault="00B01D4A" w:rsidP="00B01D4A">
      <w:pPr>
        <w:jc w:val="both"/>
      </w:pPr>
    </w:p>
    <w:p w14:paraId="1A209BC5" w14:textId="77777777" w:rsidR="00B01D4A" w:rsidRPr="00BD6224" w:rsidRDefault="00B01D4A" w:rsidP="00B01D4A">
      <w:pPr>
        <w:jc w:val="both"/>
      </w:pPr>
      <w:r w:rsidRPr="00BD6224">
        <w:t>In onderstaande tabel is weergegeven hoe de onderdelen prijs zich verhouden tot elkaar.</w:t>
      </w:r>
    </w:p>
    <w:tbl>
      <w:tblPr>
        <w:tblW w:w="895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961"/>
        <w:gridCol w:w="3544"/>
      </w:tblGrid>
      <w:tr w:rsidR="00285A9F" w:rsidRPr="00BD6224" w14:paraId="52338054" w14:textId="77777777" w:rsidTr="00296289">
        <w:tc>
          <w:tcPr>
            <w:tcW w:w="454" w:type="dxa"/>
            <w:tcBorders>
              <w:top w:val="single" w:sz="12" w:space="0" w:color="808080"/>
              <w:left w:val="single" w:sz="12" w:space="0" w:color="808080"/>
              <w:bottom w:val="single" w:sz="12" w:space="0" w:color="808080"/>
              <w:right w:val="nil"/>
            </w:tcBorders>
            <w:shd w:val="clear" w:color="auto" w:fill="CCCCCC"/>
          </w:tcPr>
          <w:p w14:paraId="7004880A" w14:textId="77777777" w:rsidR="00285A9F" w:rsidRPr="00BD6224" w:rsidRDefault="00285A9F" w:rsidP="00664C7F">
            <w:pPr>
              <w:spacing w:before="90" w:after="54" w:line="312" w:lineRule="auto"/>
              <w:ind w:left="57" w:right="113"/>
              <w:rPr>
                <w:rFonts w:cs="Arial"/>
                <w:b/>
                <w:iCs/>
              </w:rPr>
            </w:pPr>
          </w:p>
        </w:tc>
        <w:tc>
          <w:tcPr>
            <w:tcW w:w="4961" w:type="dxa"/>
            <w:tcBorders>
              <w:top w:val="single" w:sz="12" w:space="0" w:color="808080"/>
              <w:left w:val="nil"/>
              <w:bottom w:val="single" w:sz="12" w:space="0" w:color="808080"/>
              <w:right w:val="single" w:sz="12" w:space="0" w:color="808080"/>
            </w:tcBorders>
            <w:shd w:val="clear" w:color="auto" w:fill="CCCCCC"/>
          </w:tcPr>
          <w:p w14:paraId="78E3DFAA" w14:textId="77777777" w:rsidR="00285A9F" w:rsidRPr="00BD6224" w:rsidRDefault="00285A9F" w:rsidP="00664C7F">
            <w:pPr>
              <w:spacing w:before="90" w:after="54" w:line="312" w:lineRule="auto"/>
              <w:ind w:left="57" w:right="113"/>
              <w:rPr>
                <w:rFonts w:cs="Arial"/>
                <w:b/>
                <w:iCs/>
              </w:rPr>
            </w:pPr>
            <w:r w:rsidRPr="00BD6224">
              <w:rPr>
                <w:rFonts w:cs="Arial"/>
                <w:b/>
                <w:iCs/>
              </w:rPr>
              <w:t>Prijs</w:t>
            </w:r>
          </w:p>
        </w:tc>
        <w:tc>
          <w:tcPr>
            <w:tcW w:w="3544" w:type="dxa"/>
            <w:tcBorders>
              <w:top w:val="single" w:sz="12" w:space="0" w:color="808080"/>
              <w:left w:val="single" w:sz="12" w:space="0" w:color="808080"/>
              <w:bottom w:val="single" w:sz="12" w:space="0" w:color="808080"/>
              <w:right w:val="single" w:sz="12" w:space="0" w:color="808080"/>
            </w:tcBorders>
            <w:shd w:val="clear" w:color="auto" w:fill="CCCCCC"/>
          </w:tcPr>
          <w:p w14:paraId="35A33BA2" w14:textId="56850357" w:rsidR="00285A9F" w:rsidRPr="00BD6224" w:rsidRDefault="00285A9F" w:rsidP="00664C7F">
            <w:pPr>
              <w:spacing w:before="90" w:after="54" w:line="312" w:lineRule="auto"/>
              <w:ind w:left="57" w:right="113"/>
              <w:jc w:val="center"/>
              <w:rPr>
                <w:rFonts w:cs="Arial"/>
                <w:b/>
                <w:iCs/>
              </w:rPr>
            </w:pPr>
            <w:r w:rsidRPr="00BD6224">
              <w:rPr>
                <w:rFonts w:cs="Arial"/>
                <w:b/>
                <w:iCs/>
              </w:rPr>
              <w:t>Max te behalen aantal punten</w:t>
            </w:r>
          </w:p>
        </w:tc>
      </w:tr>
      <w:tr w:rsidR="00285A9F" w:rsidRPr="00BD6224" w14:paraId="7608640B" w14:textId="77777777" w:rsidTr="00296289">
        <w:tc>
          <w:tcPr>
            <w:tcW w:w="454" w:type="dxa"/>
            <w:tcBorders>
              <w:top w:val="single" w:sz="12" w:space="0" w:color="808080" w:themeColor="background1" w:themeShade="80"/>
              <w:bottom w:val="single" w:sz="8" w:space="0" w:color="C0C0C0"/>
            </w:tcBorders>
          </w:tcPr>
          <w:p w14:paraId="1CCF057D" w14:textId="77777777" w:rsidR="00285A9F" w:rsidRPr="00BD6224" w:rsidRDefault="00285A9F" w:rsidP="00664C7F">
            <w:pPr>
              <w:spacing w:before="90" w:after="54" w:line="312" w:lineRule="auto"/>
              <w:ind w:right="113"/>
              <w:jc w:val="both"/>
              <w:rPr>
                <w:rFonts w:cs="Arial"/>
              </w:rPr>
            </w:pPr>
          </w:p>
        </w:tc>
        <w:tc>
          <w:tcPr>
            <w:tcW w:w="4961" w:type="dxa"/>
            <w:tcBorders>
              <w:top w:val="single" w:sz="12" w:space="0" w:color="808080" w:themeColor="background1" w:themeShade="80"/>
              <w:bottom w:val="single" w:sz="8" w:space="0" w:color="C0C0C0"/>
            </w:tcBorders>
            <w:shd w:val="clear" w:color="auto" w:fill="E6E6E6"/>
          </w:tcPr>
          <w:p w14:paraId="4D124043" w14:textId="77777777" w:rsidR="00285A9F" w:rsidRPr="00BD6224" w:rsidRDefault="00285A9F" w:rsidP="00664C7F">
            <w:pPr>
              <w:spacing w:before="90" w:after="54" w:line="312" w:lineRule="auto"/>
              <w:ind w:right="113"/>
              <w:rPr>
                <w:rFonts w:cs="Arial"/>
              </w:rPr>
            </w:pPr>
            <w:r w:rsidRPr="00BD6224">
              <w:rPr>
                <w:rFonts w:cs="Arial"/>
              </w:rPr>
              <w:t>scenario 1</w:t>
            </w:r>
          </w:p>
        </w:tc>
        <w:tc>
          <w:tcPr>
            <w:tcW w:w="3544" w:type="dxa"/>
            <w:tcBorders>
              <w:top w:val="single" w:sz="12" w:space="0" w:color="808080" w:themeColor="background1" w:themeShade="80"/>
              <w:bottom w:val="single" w:sz="8" w:space="0" w:color="C0C0C0"/>
            </w:tcBorders>
            <w:vAlign w:val="center"/>
          </w:tcPr>
          <w:p w14:paraId="13105E90" w14:textId="5E33FF5E" w:rsidR="00285A9F" w:rsidRPr="00BD6224" w:rsidRDefault="007256ED" w:rsidP="00664C7F">
            <w:pPr>
              <w:spacing w:before="90" w:after="54" w:line="312" w:lineRule="auto"/>
              <w:ind w:left="57" w:right="443"/>
              <w:jc w:val="center"/>
              <w:rPr>
                <w:rFonts w:cs="Arial"/>
              </w:rPr>
            </w:pPr>
            <w:r w:rsidRPr="00BD6224">
              <w:rPr>
                <w:rFonts w:cs="Arial"/>
              </w:rPr>
              <w:t>6</w:t>
            </w:r>
            <w:r w:rsidR="00285A9F" w:rsidRPr="00BD6224">
              <w:rPr>
                <w:rFonts w:cs="Arial"/>
              </w:rPr>
              <w:t>0</w:t>
            </w:r>
          </w:p>
        </w:tc>
      </w:tr>
      <w:tr w:rsidR="00285A9F" w:rsidRPr="00BD6224" w14:paraId="7927F72D" w14:textId="77777777" w:rsidTr="00296289">
        <w:tc>
          <w:tcPr>
            <w:tcW w:w="454" w:type="dxa"/>
            <w:tcBorders>
              <w:top w:val="single" w:sz="8" w:space="0" w:color="C0C0C0"/>
              <w:bottom w:val="single" w:sz="4" w:space="0" w:color="A6A6A6" w:themeColor="background1" w:themeShade="A6"/>
            </w:tcBorders>
          </w:tcPr>
          <w:p w14:paraId="3AF300DE" w14:textId="77777777" w:rsidR="00285A9F" w:rsidRPr="00BD6224" w:rsidRDefault="00285A9F" w:rsidP="00664C7F">
            <w:pPr>
              <w:spacing w:before="90" w:after="54" w:line="312" w:lineRule="auto"/>
              <w:ind w:right="113"/>
              <w:jc w:val="both"/>
              <w:rPr>
                <w:rFonts w:cs="Arial"/>
              </w:rPr>
            </w:pPr>
          </w:p>
        </w:tc>
        <w:tc>
          <w:tcPr>
            <w:tcW w:w="4961" w:type="dxa"/>
            <w:tcBorders>
              <w:top w:val="single" w:sz="8" w:space="0" w:color="C0C0C0"/>
              <w:bottom w:val="single" w:sz="4" w:space="0" w:color="A6A6A6" w:themeColor="background1" w:themeShade="A6"/>
            </w:tcBorders>
            <w:shd w:val="clear" w:color="auto" w:fill="E6E6E6"/>
          </w:tcPr>
          <w:p w14:paraId="17751CB1" w14:textId="77777777" w:rsidR="00285A9F" w:rsidRPr="00BD6224" w:rsidRDefault="00285A9F" w:rsidP="00664C7F">
            <w:pPr>
              <w:spacing w:before="90" w:after="54" w:line="312" w:lineRule="auto"/>
              <w:ind w:right="113"/>
              <w:rPr>
                <w:rFonts w:cs="Arial"/>
              </w:rPr>
            </w:pPr>
            <w:r w:rsidRPr="00BD6224">
              <w:rPr>
                <w:rFonts w:cs="Arial"/>
              </w:rPr>
              <w:t>scenario 2</w:t>
            </w:r>
          </w:p>
        </w:tc>
        <w:tc>
          <w:tcPr>
            <w:tcW w:w="3544" w:type="dxa"/>
            <w:tcBorders>
              <w:top w:val="single" w:sz="8" w:space="0" w:color="C0C0C0"/>
              <w:bottom w:val="single" w:sz="12" w:space="0" w:color="808080"/>
            </w:tcBorders>
            <w:vAlign w:val="center"/>
          </w:tcPr>
          <w:p w14:paraId="11F4D8A5" w14:textId="0EF90C23" w:rsidR="00285A9F" w:rsidRPr="00BD6224" w:rsidRDefault="007256ED" w:rsidP="00664C7F">
            <w:pPr>
              <w:spacing w:before="90" w:after="54" w:line="312" w:lineRule="auto"/>
              <w:ind w:left="57" w:right="443"/>
              <w:jc w:val="center"/>
              <w:rPr>
                <w:rFonts w:cs="Arial"/>
              </w:rPr>
            </w:pPr>
            <w:r w:rsidRPr="00BD6224">
              <w:rPr>
                <w:rFonts w:cs="Arial"/>
              </w:rPr>
              <w:t>4</w:t>
            </w:r>
            <w:r w:rsidR="00285A9F" w:rsidRPr="00BD6224">
              <w:rPr>
                <w:rFonts w:cs="Arial"/>
              </w:rPr>
              <w:t>0</w:t>
            </w:r>
          </w:p>
        </w:tc>
      </w:tr>
      <w:tr w:rsidR="00285A9F" w:rsidRPr="00BD6224" w14:paraId="6DA6C493" w14:textId="77777777" w:rsidTr="00296289">
        <w:tc>
          <w:tcPr>
            <w:tcW w:w="454" w:type="dxa"/>
            <w:tcBorders>
              <w:top w:val="single" w:sz="8" w:space="0" w:color="C0C0C0"/>
              <w:left w:val="nil"/>
              <w:bottom w:val="nil"/>
              <w:right w:val="double" w:sz="4" w:space="0" w:color="808080"/>
            </w:tcBorders>
          </w:tcPr>
          <w:p w14:paraId="0D4263E6" w14:textId="77777777" w:rsidR="00285A9F" w:rsidRPr="00BD6224" w:rsidRDefault="00285A9F" w:rsidP="00664C7F">
            <w:pPr>
              <w:spacing w:before="90" w:after="54" w:line="312" w:lineRule="auto"/>
              <w:ind w:left="57" w:right="113"/>
              <w:rPr>
                <w:rFonts w:cs="Arial"/>
                <w:iCs/>
              </w:rPr>
            </w:pPr>
          </w:p>
        </w:tc>
        <w:tc>
          <w:tcPr>
            <w:tcW w:w="4961" w:type="dxa"/>
            <w:tcBorders>
              <w:top w:val="double" w:sz="4" w:space="0" w:color="808080"/>
              <w:left w:val="double" w:sz="4" w:space="0" w:color="808080"/>
              <w:bottom w:val="double" w:sz="4" w:space="0" w:color="808080"/>
              <w:right w:val="double" w:sz="4" w:space="0" w:color="808080"/>
            </w:tcBorders>
          </w:tcPr>
          <w:p w14:paraId="46FF2D6B" w14:textId="77777777" w:rsidR="00285A9F" w:rsidRPr="00BD6224" w:rsidRDefault="00285A9F" w:rsidP="00664C7F">
            <w:pPr>
              <w:spacing w:before="90" w:after="54" w:line="312" w:lineRule="auto"/>
              <w:ind w:left="57" w:right="113"/>
              <w:rPr>
                <w:rFonts w:cs="Arial"/>
                <w:b/>
                <w:bCs/>
                <w:iCs/>
              </w:rPr>
            </w:pPr>
            <w:r w:rsidRPr="00BD6224">
              <w:rPr>
                <w:rFonts w:cs="Arial"/>
                <w:b/>
                <w:bCs/>
                <w:iCs/>
              </w:rPr>
              <w:t>TOTAAL (na weging)</w:t>
            </w:r>
          </w:p>
        </w:tc>
        <w:tc>
          <w:tcPr>
            <w:tcW w:w="3544" w:type="dxa"/>
            <w:tcBorders>
              <w:top w:val="double" w:sz="4" w:space="0" w:color="808080"/>
              <w:left w:val="double" w:sz="4" w:space="0" w:color="808080"/>
              <w:bottom w:val="double" w:sz="4" w:space="0" w:color="808080"/>
              <w:right w:val="double" w:sz="4" w:space="0" w:color="808080"/>
            </w:tcBorders>
          </w:tcPr>
          <w:p w14:paraId="760D0C88" w14:textId="77777777" w:rsidR="00285A9F" w:rsidRPr="00BD6224" w:rsidRDefault="00285A9F" w:rsidP="00664C7F">
            <w:pPr>
              <w:spacing w:before="90" w:after="54" w:line="312" w:lineRule="auto"/>
              <w:ind w:right="443"/>
              <w:jc w:val="center"/>
              <w:rPr>
                <w:rFonts w:cs="Arial"/>
                <w:b/>
              </w:rPr>
            </w:pPr>
            <w:r w:rsidRPr="00BD6224">
              <w:rPr>
                <w:rFonts w:cs="Arial"/>
                <w:b/>
              </w:rPr>
              <w:t>100</w:t>
            </w:r>
          </w:p>
        </w:tc>
      </w:tr>
    </w:tbl>
    <w:p w14:paraId="31D02F51" w14:textId="77777777" w:rsidR="00B01D4A" w:rsidRPr="00BD6224" w:rsidRDefault="00B01D4A" w:rsidP="00B01D4A">
      <w:pPr>
        <w:jc w:val="both"/>
      </w:pPr>
    </w:p>
    <w:p w14:paraId="1AB41044" w14:textId="77777777" w:rsidR="00B01D4A" w:rsidRPr="00BD6224" w:rsidRDefault="00B01D4A" w:rsidP="00B01D4A">
      <w:pPr>
        <w:jc w:val="both"/>
      </w:pPr>
      <w:r w:rsidRPr="00BD6224">
        <w:t>Alle inschrijvingen van inschrijvers (combinanten) die niet zijn uitgesloten van de aanbestedingsprocedure en die door de Opdrachtgever geldig zijn bevonden, worden beoordeeld aan de hand van het gunningscriterium de ‘Laagste Prijs’.</w:t>
      </w:r>
    </w:p>
    <w:p w14:paraId="08E0D261" w14:textId="77777777" w:rsidR="00B01D4A" w:rsidRPr="00BD6224" w:rsidRDefault="00B01D4A" w:rsidP="00B01D4A">
      <w:pPr>
        <w:jc w:val="both"/>
        <w:rPr>
          <w:rFonts w:cs="Arial"/>
        </w:rPr>
      </w:pPr>
    </w:p>
    <w:p w14:paraId="0E623BD3" w14:textId="2C2DF385" w:rsidR="00B75CE4" w:rsidRPr="005974D0" w:rsidRDefault="00B75CE4" w:rsidP="00B75CE4">
      <w:pPr>
        <w:jc w:val="both"/>
        <w:rPr>
          <w:rFonts w:cs="Arial"/>
          <w:szCs w:val="24"/>
          <w:lang w:eastAsia="en-US" w:bidi="en-US"/>
        </w:rPr>
      </w:pPr>
      <w:bookmarkStart w:id="398" w:name="_Toc469474448"/>
      <w:r w:rsidRPr="00BD6224">
        <w:rPr>
          <w:rFonts w:cs="Arial"/>
          <w:lang w:eastAsia="en-US" w:bidi="en-US"/>
        </w:rPr>
        <w:t xml:space="preserve">Aan de Inschrijver die na beoordeling het hoogste scoort op Prijs zal voorlopig gegund worden. </w:t>
      </w:r>
      <w:r w:rsidRPr="00BD6224">
        <w:rPr>
          <w:rFonts w:cs="Arial"/>
          <w:szCs w:val="24"/>
          <w:lang w:eastAsia="en-US" w:bidi="en-US"/>
        </w:rPr>
        <w:t xml:space="preserve">Indien twee of meerdere Inschrijvingen een gelijke eindscore hebben, zal voorlopig gegund worden aan de Inschrijver met de laagste prijs voor </w:t>
      </w:r>
      <w:r w:rsidRPr="00BD6224">
        <w:rPr>
          <w:rFonts w:cs="Arial"/>
        </w:rPr>
        <w:t xml:space="preserve">scenario </w:t>
      </w:r>
      <w:r w:rsidR="007256ED" w:rsidRPr="00BD6224">
        <w:rPr>
          <w:rFonts w:cs="Arial"/>
        </w:rPr>
        <w:t>1</w:t>
      </w:r>
      <w:r w:rsidRPr="00BD6224">
        <w:t xml:space="preserve">. </w:t>
      </w:r>
      <w:r w:rsidRPr="00BD6224">
        <w:rPr>
          <w:rFonts w:cs="Arial"/>
          <w:szCs w:val="24"/>
          <w:lang w:eastAsia="en-US" w:bidi="en-US"/>
        </w:rPr>
        <w:t>Indien</w:t>
      </w:r>
      <w:r w:rsidRPr="005974D0">
        <w:rPr>
          <w:rFonts w:cs="Arial"/>
          <w:szCs w:val="24"/>
          <w:lang w:eastAsia="en-US" w:bidi="en-US"/>
        </w:rPr>
        <w:t xml:space="preserve"> twee of meerdere Inschrijvingen ook hier weer de zelfde score hebben, zal door middel van loting worden bepaald aan welke Inschrijver (combinatie) de Opdrachtgever de opdracht voorlopig zal gunnen. </w:t>
      </w:r>
    </w:p>
    <w:p w14:paraId="699DD55B" w14:textId="77777777" w:rsidR="00B75CE4" w:rsidRPr="00382C91" w:rsidRDefault="00B75CE4" w:rsidP="00B75CE4">
      <w:pPr>
        <w:pStyle w:val="BodytextRHVO"/>
        <w:rPr>
          <w:rFonts w:ascii="Arial" w:hAnsi="Arial" w:cs="Arial"/>
          <w:color w:val="61B020" w:themeColor="accent5"/>
          <w:highlight w:val="yellow"/>
          <w:lang w:eastAsia="en-US"/>
        </w:rPr>
      </w:pPr>
    </w:p>
    <w:p w14:paraId="45293B43" w14:textId="0C27848C" w:rsidR="00B75CE4" w:rsidRPr="00E03939" w:rsidRDefault="00B75CE4" w:rsidP="00E03939">
      <w:pPr>
        <w:jc w:val="both"/>
      </w:pPr>
      <w:r w:rsidRPr="005974D0">
        <w:t xml:space="preserve">Bij het invullen van het prijzenblad en het bepalen van de te offreren prijzen, moet de Inschrijver (combinatie) de volgende uitgangspunten in acht nemen: </w:t>
      </w:r>
    </w:p>
    <w:p w14:paraId="59D35FFE" w14:textId="77777777" w:rsidR="00B75CE4" w:rsidRPr="005974D0" w:rsidRDefault="00B75CE4" w:rsidP="00785212">
      <w:pPr>
        <w:numPr>
          <w:ilvl w:val="0"/>
          <w:numId w:val="31"/>
        </w:numPr>
        <w:ind w:left="426" w:hanging="425"/>
        <w:contextualSpacing/>
        <w:jc w:val="both"/>
      </w:pPr>
      <w:r w:rsidRPr="005974D0">
        <w:t xml:space="preserve">Alle prijzen moeten worden afgerond tot twee cijfers achter de komma. </w:t>
      </w:r>
    </w:p>
    <w:p w14:paraId="1D166745" w14:textId="77777777" w:rsidR="00B75CE4" w:rsidRPr="005974D0" w:rsidRDefault="00B75CE4" w:rsidP="00785212">
      <w:pPr>
        <w:numPr>
          <w:ilvl w:val="0"/>
          <w:numId w:val="31"/>
        </w:numPr>
        <w:ind w:left="426" w:hanging="425"/>
        <w:contextualSpacing/>
        <w:jc w:val="both"/>
      </w:pPr>
      <w:r w:rsidRPr="005974D0">
        <w:t>Alle prijzen moeten worden opgegeven in Euro’s.</w:t>
      </w:r>
    </w:p>
    <w:p w14:paraId="7F848D4A" w14:textId="77777777" w:rsidR="00B75CE4" w:rsidRPr="005974D0" w:rsidRDefault="00B75CE4" w:rsidP="00785212">
      <w:pPr>
        <w:numPr>
          <w:ilvl w:val="0"/>
          <w:numId w:val="31"/>
        </w:numPr>
        <w:ind w:left="426" w:hanging="425"/>
        <w:contextualSpacing/>
        <w:jc w:val="both"/>
      </w:pPr>
      <w:r w:rsidRPr="005974D0">
        <w:t>Alle prijzen moeten worden opgegeven inclusief assurantiebelasting.</w:t>
      </w:r>
      <w:r w:rsidRPr="005974D0">
        <w:rPr>
          <w:strike/>
        </w:rPr>
        <w:t xml:space="preserve"> </w:t>
      </w:r>
    </w:p>
    <w:p w14:paraId="1B2D5E2D" w14:textId="17AA5D82" w:rsidR="00B75CE4" w:rsidRPr="005974D0" w:rsidRDefault="00B75CE4" w:rsidP="00785212">
      <w:pPr>
        <w:numPr>
          <w:ilvl w:val="0"/>
          <w:numId w:val="31"/>
        </w:numPr>
        <w:ind w:left="426" w:hanging="425"/>
        <w:contextualSpacing/>
        <w:jc w:val="both"/>
      </w:pPr>
      <w:r w:rsidRPr="005974D0">
        <w:t xml:space="preserve">Alle prijzen zijn inclusief alle bijkomende kosten, zoals (maar niet uitsluitend) reis- en verblijf en poliskosten. Dit betekent dat VRLN, behalve de door inschrijver geoffreerde tarieven, niets aan Inschrijver (combinatie) verschuldigd is. </w:t>
      </w:r>
    </w:p>
    <w:p w14:paraId="3682956D" w14:textId="23FEA70F" w:rsidR="00B75CE4" w:rsidRPr="005974D0" w:rsidRDefault="00B75CE4" w:rsidP="00634DA0">
      <w:pPr>
        <w:numPr>
          <w:ilvl w:val="0"/>
          <w:numId w:val="31"/>
        </w:numPr>
        <w:ind w:left="426" w:hanging="425"/>
        <w:contextualSpacing/>
        <w:jc w:val="both"/>
      </w:pPr>
      <w:r w:rsidRPr="005974D0">
        <w:t>Het is niet toegestaan om een manipulatieve Inschrijving in te dienen. Een Inschrijver (combinatie) die een strategische Inschrijving indient wordt uitgesloten van verdere deelname aan de Aan</w:t>
      </w:r>
      <w:r w:rsidRPr="005974D0">
        <w:lastRenderedPageBreak/>
        <w:t xml:space="preserve">bestedingsprocedure. Zijn Inschrijving wordt als ongeldig terzijde gelegd. VRLN beschouwt, onder meer (maar niet uitsluitend), Inschrijvingen als een strategische inschrijving: </w:t>
      </w:r>
    </w:p>
    <w:p w14:paraId="4AAB4F76" w14:textId="4FDE6833" w:rsidR="00B75CE4" w:rsidRPr="005974D0" w:rsidRDefault="00B75CE4" w:rsidP="00785212">
      <w:pPr>
        <w:numPr>
          <w:ilvl w:val="0"/>
          <w:numId w:val="32"/>
        </w:numPr>
        <w:tabs>
          <w:tab w:val="left" w:pos="851"/>
        </w:tabs>
        <w:ind w:left="851" w:hanging="425"/>
        <w:contextualSpacing/>
        <w:jc w:val="both"/>
      </w:pPr>
      <w:r w:rsidRPr="005974D0">
        <w:t xml:space="preserve">Een Inschrijving die om welke reden dan ook niet realistisch is. VRLN gaat ervan uit dat Inschrijvers (combinaties) de prijzen berekenen aan de hand van de kostprijs plus een zekere winstmarge. Een Inschrijver (combinatie) mag geen kosten die moeten worden gemaakt voor een bepaalde onderdeel verdisconteren in de berekening van de prijs van andere onderdeel om zo ‘theoretisch’ de Inschrijving met de </w:t>
      </w:r>
      <w:r w:rsidR="001B7C63" w:rsidRPr="005974D0">
        <w:t>Laagste Prijs</w:t>
      </w:r>
      <w:r w:rsidRPr="005974D0">
        <w:t xml:space="preserve"> in te dienen.</w:t>
      </w:r>
    </w:p>
    <w:p w14:paraId="29144C0B" w14:textId="77777777" w:rsidR="00B75CE4" w:rsidRPr="005974D0" w:rsidRDefault="00B75CE4" w:rsidP="00785212">
      <w:pPr>
        <w:numPr>
          <w:ilvl w:val="0"/>
          <w:numId w:val="32"/>
        </w:numPr>
        <w:tabs>
          <w:tab w:val="left" w:pos="851"/>
        </w:tabs>
        <w:ind w:left="851" w:hanging="425"/>
        <w:contextualSpacing/>
        <w:jc w:val="both"/>
      </w:pPr>
      <w:r w:rsidRPr="005974D0">
        <w:t>Een Inschrijving die ertoe leidt dat het beoordelingssysteem wordt gemanipuleerd.</w:t>
      </w:r>
    </w:p>
    <w:p w14:paraId="0AB6043C" w14:textId="77777777" w:rsidR="00B75CE4" w:rsidRPr="005974D0" w:rsidRDefault="00B75CE4" w:rsidP="00785212">
      <w:pPr>
        <w:numPr>
          <w:ilvl w:val="0"/>
          <w:numId w:val="32"/>
        </w:numPr>
        <w:tabs>
          <w:tab w:val="left" w:pos="851"/>
        </w:tabs>
        <w:ind w:left="851" w:hanging="425"/>
        <w:contextualSpacing/>
        <w:jc w:val="both"/>
      </w:pPr>
      <w:r w:rsidRPr="005974D0">
        <w:t>Een Inschrijving die er niet toe leidt dat de daadwerkelijke ‘laagste prijs’ als beste Inschrijving uit de aanbestedingsprocedure komt.</w:t>
      </w:r>
    </w:p>
    <w:p w14:paraId="03CD3B28" w14:textId="77777777" w:rsidR="00B75CE4" w:rsidRPr="005974D0" w:rsidRDefault="00B75CE4" w:rsidP="00785212">
      <w:pPr>
        <w:numPr>
          <w:ilvl w:val="0"/>
          <w:numId w:val="32"/>
        </w:numPr>
        <w:tabs>
          <w:tab w:val="left" w:pos="851"/>
        </w:tabs>
        <w:ind w:left="851" w:hanging="425"/>
        <w:contextualSpacing/>
        <w:jc w:val="both"/>
      </w:pPr>
      <w:r w:rsidRPr="005974D0">
        <w:t>Inschrijvingen met negatieve prijzen.</w:t>
      </w:r>
    </w:p>
    <w:p w14:paraId="73631A56" w14:textId="77777777" w:rsidR="00B75CE4" w:rsidRPr="005974D0" w:rsidRDefault="00B75CE4" w:rsidP="00785212">
      <w:pPr>
        <w:numPr>
          <w:ilvl w:val="0"/>
          <w:numId w:val="32"/>
        </w:numPr>
        <w:tabs>
          <w:tab w:val="left" w:pos="851"/>
        </w:tabs>
        <w:ind w:left="851" w:hanging="425"/>
        <w:contextualSpacing/>
        <w:jc w:val="both"/>
      </w:pPr>
      <w:r w:rsidRPr="005974D0">
        <w:t>Inschrijvingen met 0-prijzen.</w:t>
      </w:r>
    </w:p>
    <w:p w14:paraId="3BF646E9" w14:textId="77777777" w:rsidR="00B75CE4" w:rsidRPr="005974D0" w:rsidRDefault="00B75CE4" w:rsidP="00785212">
      <w:pPr>
        <w:numPr>
          <w:ilvl w:val="0"/>
          <w:numId w:val="32"/>
        </w:numPr>
        <w:tabs>
          <w:tab w:val="left" w:pos="851"/>
        </w:tabs>
        <w:ind w:left="851" w:hanging="425"/>
        <w:contextualSpacing/>
        <w:jc w:val="both"/>
      </w:pPr>
      <w:r w:rsidRPr="005974D0">
        <w:t>Enzovoort.</w:t>
      </w:r>
    </w:p>
    <w:p w14:paraId="720B213F" w14:textId="4ED0198C" w:rsidR="00B75CE4" w:rsidRPr="005974D0" w:rsidRDefault="00B75CE4" w:rsidP="00785212">
      <w:pPr>
        <w:numPr>
          <w:ilvl w:val="0"/>
          <w:numId w:val="31"/>
        </w:numPr>
        <w:ind w:left="426" w:hanging="425"/>
        <w:contextualSpacing/>
        <w:jc w:val="both"/>
      </w:pPr>
      <w:r w:rsidRPr="005974D0">
        <w:t xml:space="preserve">Het prijsformulier dient, op straffe van uitsluiting, volledig te worden ingevuld, anders zijn de prijsformulieren onderling niet vergelijkbaar en is VRLN gehouden deze Inschrijver (combinatie) uit te sluiten van deelname aan de aanbestedingsprocedure. </w:t>
      </w:r>
    </w:p>
    <w:p w14:paraId="30076E77" w14:textId="77777777" w:rsidR="00B75CE4" w:rsidRPr="005974D0" w:rsidRDefault="00B75CE4" w:rsidP="00785212">
      <w:pPr>
        <w:numPr>
          <w:ilvl w:val="0"/>
          <w:numId w:val="31"/>
        </w:numPr>
        <w:ind w:left="426" w:hanging="425"/>
        <w:contextualSpacing/>
        <w:jc w:val="both"/>
      </w:pPr>
      <w:r w:rsidRPr="005974D0">
        <w:t xml:space="preserve">Het is Inschrijver (combinatie), op straffe van uitsluiting van de aanbestedingsprocedure, niet toegestaan de prijzen op een andere wijze aan te bieden dan door middel van het voorgeschreven prijzenblad van bijlage 11. </w:t>
      </w:r>
    </w:p>
    <w:p w14:paraId="28259962" w14:textId="2A16FC0C" w:rsidR="00B75CE4" w:rsidRPr="005974D0" w:rsidRDefault="00B75CE4" w:rsidP="00785212">
      <w:pPr>
        <w:numPr>
          <w:ilvl w:val="0"/>
          <w:numId w:val="31"/>
        </w:numPr>
        <w:ind w:left="426" w:hanging="425"/>
        <w:contextualSpacing/>
        <w:jc w:val="both"/>
      </w:pPr>
      <w:r w:rsidRPr="005974D0">
        <w:t>VRLN controleert niet of de prijzen juist zijn ingevuld en doorberekend.</w:t>
      </w:r>
    </w:p>
    <w:p w14:paraId="457A0963" w14:textId="261DBE7A" w:rsidR="00B75CE4" w:rsidRPr="005974D0" w:rsidRDefault="00B75CE4" w:rsidP="00785212">
      <w:pPr>
        <w:numPr>
          <w:ilvl w:val="0"/>
          <w:numId w:val="31"/>
        </w:numPr>
        <w:ind w:left="426" w:hanging="425"/>
        <w:contextualSpacing/>
        <w:jc w:val="both"/>
      </w:pPr>
      <w:r w:rsidRPr="005974D0">
        <w:t>De Inschrijver (combinatie) is zelf verantwoordelijk voor de juistheid en volledigheid van de ingevulde gegevens.</w:t>
      </w:r>
    </w:p>
    <w:p w14:paraId="75C6EB0F" w14:textId="77777777" w:rsidR="00B75CE4" w:rsidRPr="00296289" w:rsidRDefault="00B75CE4" w:rsidP="00296289">
      <w:pPr>
        <w:pStyle w:val="Kop2"/>
        <w:suppressAutoHyphens/>
        <w:ind w:left="0" w:firstLine="0"/>
        <w:jc w:val="both"/>
        <w:rPr>
          <w:iCs w:val="0"/>
          <w:color w:val="auto"/>
        </w:rPr>
      </w:pPr>
      <w:bookmarkStart w:id="399" w:name="_Toc504568764"/>
      <w:bookmarkStart w:id="400" w:name="_Toc522794655"/>
      <w:bookmarkStart w:id="401" w:name="_Toc524940603"/>
      <w:bookmarkStart w:id="402" w:name="_Toc171331302"/>
      <w:bookmarkEnd w:id="398"/>
      <w:r w:rsidRPr="00296289">
        <w:rPr>
          <w:iCs w:val="0"/>
          <w:color w:val="auto"/>
        </w:rPr>
        <w:t>Beoordeling</w:t>
      </w:r>
      <w:bookmarkEnd w:id="399"/>
      <w:bookmarkEnd w:id="400"/>
      <w:bookmarkEnd w:id="401"/>
      <w:bookmarkEnd w:id="402"/>
    </w:p>
    <w:p w14:paraId="6B34A551" w14:textId="5F6E0FCE" w:rsidR="00B75CE4" w:rsidRPr="000B4076" w:rsidRDefault="00B75CE4" w:rsidP="00B75CE4">
      <w:r w:rsidRPr="000B4076">
        <w:t xml:space="preserve">Op het prijzenblad (Bijlage 11) dient de Inschrijver </w:t>
      </w:r>
      <w:r w:rsidR="00351691" w:rsidRPr="000B4076">
        <w:t xml:space="preserve">per regel </w:t>
      </w:r>
      <w:r w:rsidRPr="000B4076">
        <w:t xml:space="preserve">een opgave te doen van de prijzen zoals </w:t>
      </w:r>
      <w:r w:rsidRPr="00847A32">
        <w:t xml:space="preserve">deze door de Opdrachtgever worden uitgevraagd, </w:t>
      </w:r>
      <w:r w:rsidRPr="00847A32">
        <w:rPr>
          <w:i/>
          <w:u w:val="single"/>
        </w:rPr>
        <w:t xml:space="preserve">voor de eerste </w:t>
      </w:r>
      <w:r w:rsidR="00847A32" w:rsidRPr="00847A32">
        <w:rPr>
          <w:i/>
          <w:u w:val="single"/>
        </w:rPr>
        <w:t>2</w:t>
      </w:r>
      <w:r w:rsidRPr="00847A32">
        <w:rPr>
          <w:i/>
          <w:u w:val="single"/>
        </w:rPr>
        <w:t xml:space="preserve"> opdrachtjaren</w:t>
      </w:r>
      <w:r w:rsidRPr="00847A32">
        <w:t>. De prijsopgave</w:t>
      </w:r>
      <w:r w:rsidRPr="000B4076">
        <w:t xml:space="preserve"> dient gebaseerd te zijn op de gevraagde en aangeboden dienstverlening, zoals omschreven in dit Beschrijvend Document inclusief Bijlagen. </w:t>
      </w:r>
    </w:p>
    <w:p w14:paraId="5DB712D4" w14:textId="77777777" w:rsidR="00B75CE4" w:rsidRPr="000B4076" w:rsidRDefault="00B75CE4" w:rsidP="00B75CE4"/>
    <w:p w14:paraId="535A3957" w14:textId="77777777" w:rsidR="00B75CE4" w:rsidRPr="000B4076" w:rsidRDefault="00B75CE4" w:rsidP="00B75CE4">
      <w:r w:rsidRPr="000B4076">
        <w:t>De beoordeling van het gunningscriterium Prijs vindt plaats in twee stappen:</w:t>
      </w:r>
    </w:p>
    <w:p w14:paraId="47568EC7" w14:textId="77777777" w:rsidR="00B75CE4" w:rsidRPr="000B4076" w:rsidRDefault="00B75CE4" w:rsidP="00B75CE4"/>
    <w:p w14:paraId="5EB04FC4" w14:textId="77777777" w:rsidR="00B75CE4" w:rsidRPr="000B4076" w:rsidRDefault="00B75CE4" w:rsidP="00B75CE4">
      <w:pPr>
        <w:rPr>
          <w:u w:val="single"/>
        </w:rPr>
      </w:pPr>
      <w:r w:rsidRPr="000B4076">
        <w:rPr>
          <w:u w:val="single"/>
        </w:rPr>
        <w:t xml:space="preserve">8.2.1 Stap 1: beoordeling prijs </w:t>
      </w:r>
      <w:r w:rsidRPr="000B4076">
        <w:rPr>
          <w:rFonts w:cs="Arial"/>
          <w:u w:val="single"/>
        </w:rPr>
        <w:t>scenario</w:t>
      </w:r>
      <w:r w:rsidRPr="000B4076">
        <w:rPr>
          <w:u w:val="single"/>
        </w:rPr>
        <w:t xml:space="preserve"> 1</w:t>
      </w:r>
    </w:p>
    <w:p w14:paraId="2CF10C7D" w14:textId="77777777" w:rsidR="00B75CE4" w:rsidRPr="00BD6224" w:rsidRDefault="00B75CE4" w:rsidP="00B75CE4">
      <w:pPr>
        <w:jc w:val="both"/>
      </w:pPr>
      <w:r w:rsidRPr="000B4076">
        <w:t xml:space="preserve">Uw prijs wordt onder andere gebaseerd </w:t>
      </w:r>
      <w:r w:rsidRPr="00BD6224">
        <w:t xml:space="preserve">de informatie uit het beschrijvend Document en de bijlagen. De Inschrijver met de laagste prijs ontvangt de maximale punten. </w:t>
      </w:r>
      <w:r w:rsidRPr="00BD6224">
        <w:rPr>
          <w:rFonts w:cs="Arial"/>
        </w:rPr>
        <w:t>De overige inschrijvers ontvangen punten naar rato op basis van de formule zoals die hieronder beschreven staat.</w:t>
      </w:r>
    </w:p>
    <w:p w14:paraId="3678DBAC" w14:textId="77777777" w:rsidR="00B75CE4" w:rsidRPr="00BD6224" w:rsidRDefault="00B75CE4" w:rsidP="00B75CE4">
      <w:pPr>
        <w:spacing w:line="276" w:lineRule="auto"/>
        <w:jc w:val="both"/>
        <w:rPr>
          <w:rFonts w:cs="Arial"/>
        </w:rPr>
      </w:pPr>
    </w:p>
    <w:tbl>
      <w:tblPr>
        <w:tblW w:w="9467" w:type="dxa"/>
        <w:tblLook w:val="04A0" w:firstRow="1" w:lastRow="0" w:firstColumn="1" w:lastColumn="0" w:noHBand="0" w:noVBand="1"/>
      </w:tblPr>
      <w:tblGrid>
        <w:gridCol w:w="2802"/>
        <w:gridCol w:w="2696"/>
        <w:gridCol w:w="3969"/>
      </w:tblGrid>
      <w:tr w:rsidR="00382C91" w:rsidRPr="00BD6224" w14:paraId="152FB9AE" w14:textId="77777777" w:rsidTr="00664C7F">
        <w:tc>
          <w:tcPr>
            <w:tcW w:w="2802" w:type="dxa"/>
            <w:vMerge w:val="restart"/>
            <w:shd w:val="clear" w:color="auto" w:fill="auto"/>
            <w:vAlign w:val="center"/>
          </w:tcPr>
          <w:p w14:paraId="55901B2B" w14:textId="77777777" w:rsidR="00B75CE4" w:rsidRPr="00BD6224" w:rsidRDefault="00B75CE4" w:rsidP="00664C7F">
            <w:pPr>
              <w:spacing w:line="276" w:lineRule="auto"/>
              <w:rPr>
                <w:rFonts w:cs="Arial"/>
              </w:rPr>
            </w:pPr>
            <w:r w:rsidRPr="00BD6224">
              <w:rPr>
                <w:rFonts w:cs="Arial"/>
              </w:rPr>
              <w:t xml:space="preserve">Punten inschrijver =   ( 2-  </w:t>
            </w:r>
          </w:p>
        </w:tc>
        <w:tc>
          <w:tcPr>
            <w:tcW w:w="2696" w:type="dxa"/>
            <w:tcBorders>
              <w:bottom w:val="single" w:sz="4" w:space="0" w:color="auto"/>
            </w:tcBorders>
            <w:shd w:val="clear" w:color="auto" w:fill="auto"/>
          </w:tcPr>
          <w:p w14:paraId="146F179E" w14:textId="77777777" w:rsidR="00B75CE4" w:rsidRPr="00BD6224" w:rsidRDefault="00B75CE4" w:rsidP="00664C7F">
            <w:pPr>
              <w:spacing w:line="276" w:lineRule="auto"/>
              <w:rPr>
                <w:rFonts w:cs="Arial"/>
              </w:rPr>
            </w:pPr>
            <w:r w:rsidRPr="00BD6224">
              <w:rPr>
                <w:rFonts w:cs="Arial"/>
              </w:rPr>
              <w:t xml:space="preserve"> aangeboden scenario-prijs</w:t>
            </w:r>
          </w:p>
        </w:tc>
        <w:tc>
          <w:tcPr>
            <w:tcW w:w="3969" w:type="dxa"/>
            <w:vMerge w:val="restart"/>
            <w:shd w:val="clear" w:color="auto" w:fill="auto"/>
            <w:vAlign w:val="center"/>
          </w:tcPr>
          <w:p w14:paraId="04E9B775" w14:textId="574E1816" w:rsidR="00B75CE4" w:rsidRPr="00BD6224" w:rsidRDefault="00B75CE4" w:rsidP="00664C7F">
            <w:pPr>
              <w:spacing w:line="276" w:lineRule="auto"/>
              <w:rPr>
                <w:rFonts w:cs="Arial"/>
              </w:rPr>
            </w:pPr>
            <w:r w:rsidRPr="00BD6224">
              <w:rPr>
                <w:rFonts w:cs="Arial"/>
              </w:rPr>
              <w:t xml:space="preserve">) x </w:t>
            </w:r>
            <w:r w:rsidR="00847A32" w:rsidRPr="00BD6224">
              <w:rPr>
                <w:rFonts w:cs="Arial"/>
              </w:rPr>
              <w:t>6</w:t>
            </w:r>
            <w:r w:rsidRPr="00BD6224">
              <w:rPr>
                <w:rFonts w:cs="Arial"/>
              </w:rPr>
              <w:t>0</w:t>
            </w:r>
          </w:p>
        </w:tc>
      </w:tr>
      <w:tr w:rsidR="00382C91" w:rsidRPr="00BD6224" w14:paraId="7265F7E6" w14:textId="77777777" w:rsidTr="00664C7F">
        <w:tc>
          <w:tcPr>
            <w:tcW w:w="2802" w:type="dxa"/>
            <w:vMerge/>
            <w:shd w:val="clear" w:color="auto" w:fill="auto"/>
          </w:tcPr>
          <w:p w14:paraId="62F30833" w14:textId="77777777" w:rsidR="00B75CE4" w:rsidRPr="00BD6224" w:rsidRDefault="00B75CE4" w:rsidP="00664C7F">
            <w:pPr>
              <w:spacing w:line="276" w:lineRule="auto"/>
              <w:rPr>
                <w:rFonts w:cs="Arial"/>
              </w:rPr>
            </w:pPr>
          </w:p>
        </w:tc>
        <w:tc>
          <w:tcPr>
            <w:tcW w:w="2696" w:type="dxa"/>
            <w:tcBorders>
              <w:top w:val="single" w:sz="4" w:space="0" w:color="auto"/>
            </w:tcBorders>
            <w:shd w:val="clear" w:color="auto" w:fill="auto"/>
          </w:tcPr>
          <w:p w14:paraId="208E6B04" w14:textId="77777777" w:rsidR="00B75CE4" w:rsidRPr="00BD6224" w:rsidRDefault="00B75CE4" w:rsidP="00664C7F">
            <w:pPr>
              <w:spacing w:line="276" w:lineRule="auto"/>
              <w:rPr>
                <w:rFonts w:cs="Arial"/>
              </w:rPr>
            </w:pPr>
            <w:r w:rsidRPr="00BD6224">
              <w:rPr>
                <w:rFonts w:cs="Arial"/>
              </w:rPr>
              <w:t xml:space="preserve">    laagste scenario-prijs</w:t>
            </w:r>
          </w:p>
        </w:tc>
        <w:tc>
          <w:tcPr>
            <w:tcW w:w="3969" w:type="dxa"/>
            <w:vMerge/>
            <w:shd w:val="clear" w:color="auto" w:fill="auto"/>
          </w:tcPr>
          <w:p w14:paraId="12AC2DCE" w14:textId="77777777" w:rsidR="00B75CE4" w:rsidRPr="00BD6224" w:rsidRDefault="00B75CE4" w:rsidP="00664C7F">
            <w:pPr>
              <w:suppressAutoHyphens/>
              <w:spacing w:line="276" w:lineRule="auto"/>
              <w:rPr>
                <w:rFonts w:cs="Arial"/>
              </w:rPr>
            </w:pPr>
          </w:p>
        </w:tc>
      </w:tr>
    </w:tbl>
    <w:p w14:paraId="4CE41802" w14:textId="77777777" w:rsidR="00B75CE4" w:rsidRPr="00BD6224" w:rsidRDefault="00B75CE4" w:rsidP="00B75CE4">
      <w:pPr>
        <w:spacing w:line="276" w:lineRule="auto"/>
        <w:rPr>
          <w:rFonts w:cs="Arial"/>
        </w:rPr>
      </w:pPr>
    </w:p>
    <w:p w14:paraId="6579DC77" w14:textId="77777777" w:rsidR="00B75CE4" w:rsidRPr="00BD6224" w:rsidRDefault="00B75CE4" w:rsidP="00B75CE4">
      <w:pPr>
        <w:spacing w:line="276" w:lineRule="auto"/>
        <w:rPr>
          <w:rFonts w:cs="Arial"/>
        </w:rPr>
      </w:pPr>
      <w:r w:rsidRPr="00BD6224">
        <w:rPr>
          <w:rFonts w:cs="Arial"/>
        </w:rPr>
        <w:t>De uitkomst wordt afgerond op één decimaal.</w:t>
      </w:r>
    </w:p>
    <w:p w14:paraId="0F0BB5F9" w14:textId="77777777" w:rsidR="00B75CE4" w:rsidRPr="00BD6224" w:rsidRDefault="00B75CE4" w:rsidP="00B75CE4">
      <w:pPr>
        <w:spacing w:line="276" w:lineRule="auto"/>
        <w:rPr>
          <w:rFonts w:cs="Arial"/>
          <w:color w:val="61B020" w:themeColor="accent5"/>
        </w:rPr>
      </w:pPr>
    </w:p>
    <w:p w14:paraId="4F50C4C8" w14:textId="77777777" w:rsidR="00B75CE4" w:rsidRPr="00BD6224" w:rsidRDefault="00B75CE4" w:rsidP="00B75CE4">
      <w:pPr>
        <w:spacing w:line="276" w:lineRule="auto"/>
        <w:rPr>
          <w:rFonts w:cs="Arial"/>
          <w:b/>
        </w:rPr>
      </w:pPr>
      <w:r w:rsidRPr="00BD6224">
        <w:rPr>
          <w:rFonts w:cs="Arial"/>
          <w:b/>
        </w:rPr>
        <w:t>LET OP: de uitkomst van deze rekensom kan nooit lager zijn dan het cijfer nul (0). Indien de uitkomst een negatief getal oplevert wordt het toegekende puntenaantal automatisch nul (0).</w:t>
      </w:r>
    </w:p>
    <w:p w14:paraId="689A16C1" w14:textId="77777777" w:rsidR="00B75CE4" w:rsidRPr="00BD6224" w:rsidRDefault="00B75CE4" w:rsidP="00B75CE4">
      <w:pPr>
        <w:spacing w:line="276" w:lineRule="auto"/>
        <w:jc w:val="both"/>
        <w:rPr>
          <w:rFonts w:cs="Arial"/>
        </w:rPr>
      </w:pPr>
    </w:p>
    <w:p w14:paraId="17DFE091" w14:textId="77777777" w:rsidR="002B102A" w:rsidRPr="00BD6224" w:rsidRDefault="002B102A">
      <w:pPr>
        <w:rPr>
          <w:u w:val="single"/>
        </w:rPr>
      </w:pPr>
      <w:r w:rsidRPr="00BD6224">
        <w:rPr>
          <w:u w:val="single"/>
        </w:rPr>
        <w:br w:type="page"/>
      </w:r>
    </w:p>
    <w:p w14:paraId="6595C676" w14:textId="7C0CF354" w:rsidR="00B75CE4" w:rsidRPr="00BD6224" w:rsidRDefault="00B75CE4" w:rsidP="00B75CE4">
      <w:pPr>
        <w:rPr>
          <w:u w:val="single"/>
        </w:rPr>
      </w:pPr>
      <w:r w:rsidRPr="00BD6224">
        <w:rPr>
          <w:u w:val="single"/>
        </w:rPr>
        <w:lastRenderedPageBreak/>
        <w:t xml:space="preserve">8.2.2 Stap 2: beoordeling prijs </w:t>
      </w:r>
      <w:r w:rsidRPr="00BD6224">
        <w:rPr>
          <w:rFonts w:cs="Arial"/>
          <w:u w:val="single"/>
        </w:rPr>
        <w:t>scenario</w:t>
      </w:r>
      <w:r w:rsidRPr="00BD6224">
        <w:rPr>
          <w:u w:val="single"/>
        </w:rPr>
        <w:t xml:space="preserve"> 2</w:t>
      </w:r>
    </w:p>
    <w:p w14:paraId="3DEB7A14" w14:textId="77777777" w:rsidR="00B75CE4" w:rsidRPr="00BD6224" w:rsidRDefault="00B75CE4" w:rsidP="00B75CE4">
      <w:pPr>
        <w:jc w:val="both"/>
      </w:pPr>
      <w:r w:rsidRPr="00BD6224">
        <w:t xml:space="preserve">De prijs wordt onder andere gebaseerd de informatie uit het beschrijvend Document en de bijlagen. De Inschrijver met de laagste prijs ontvangt de maximale punten. </w:t>
      </w:r>
      <w:r w:rsidRPr="00BD6224">
        <w:rPr>
          <w:rFonts w:cs="Arial"/>
        </w:rPr>
        <w:t>De overige inschrijvers ontvangen punten naar rato op basis van de formule zoals die hieronder beschreven staat.</w:t>
      </w:r>
    </w:p>
    <w:p w14:paraId="0DB7299C" w14:textId="77777777" w:rsidR="00B75CE4" w:rsidRPr="00BD6224" w:rsidRDefault="00B75CE4" w:rsidP="00B75CE4">
      <w:pPr>
        <w:spacing w:line="276" w:lineRule="auto"/>
        <w:jc w:val="both"/>
        <w:rPr>
          <w:rFonts w:cs="Arial"/>
        </w:rPr>
      </w:pPr>
    </w:p>
    <w:tbl>
      <w:tblPr>
        <w:tblW w:w="9467" w:type="dxa"/>
        <w:tblLook w:val="04A0" w:firstRow="1" w:lastRow="0" w:firstColumn="1" w:lastColumn="0" w:noHBand="0" w:noVBand="1"/>
      </w:tblPr>
      <w:tblGrid>
        <w:gridCol w:w="2802"/>
        <w:gridCol w:w="2696"/>
        <w:gridCol w:w="3969"/>
      </w:tblGrid>
      <w:tr w:rsidR="00382C91" w:rsidRPr="00BD6224" w14:paraId="7985895C" w14:textId="77777777" w:rsidTr="00664C7F">
        <w:tc>
          <w:tcPr>
            <w:tcW w:w="2802" w:type="dxa"/>
            <w:vMerge w:val="restart"/>
            <w:shd w:val="clear" w:color="auto" w:fill="auto"/>
            <w:vAlign w:val="center"/>
          </w:tcPr>
          <w:p w14:paraId="46C3FF11" w14:textId="77777777" w:rsidR="00B75CE4" w:rsidRPr="00BD6224" w:rsidRDefault="00B75CE4" w:rsidP="00664C7F">
            <w:pPr>
              <w:spacing w:line="276" w:lineRule="auto"/>
              <w:rPr>
                <w:rFonts w:cs="Arial"/>
              </w:rPr>
            </w:pPr>
            <w:r w:rsidRPr="00BD6224">
              <w:rPr>
                <w:rFonts w:cs="Arial"/>
              </w:rPr>
              <w:t xml:space="preserve">Punten inschrijver =   ( 2-  </w:t>
            </w:r>
          </w:p>
        </w:tc>
        <w:tc>
          <w:tcPr>
            <w:tcW w:w="2696" w:type="dxa"/>
            <w:tcBorders>
              <w:bottom w:val="single" w:sz="4" w:space="0" w:color="auto"/>
            </w:tcBorders>
            <w:shd w:val="clear" w:color="auto" w:fill="auto"/>
          </w:tcPr>
          <w:p w14:paraId="681D0E42" w14:textId="77777777" w:rsidR="00B75CE4" w:rsidRPr="00BD6224" w:rsidRDefault="00B75CE4" w:rsidP="00664C7F">
            <w:pPr>
              <w:spacing w:line="276" w:lineRule="auto"/>
              <w:rPr>
                <w:rFonts w:cs="Arial"/>
              </w:rPr>
            </w:pPr>
            <w:r w:rsidRPr="00BD6224">
              <w:rPr>
                <w:rFonts w:cs="Arial"/>
              </w:rPr>
              <w:t xml:space="preserve"> aangeboden scenario-prijs</w:t>
            </w:r>
          </w:p>
        </w:tc>
        <w:tc>
          <w:tcPr>
            <w:tcW w:w="3969" w:type="dxa"/>
            <w:vMerge w:val="restart"/>
            <w:shd w:val="clear" w:color="auto" w:fill="auto"/>
            <w:vAlign w:val="center"/>
          </w:tcPr>
          <w:p w14:paraId="3DB8E713" w14:textId="3FBD3633" w:rsidR="00B75CE4" w:rsidRPr="00BD6224" w:rsidRDefault="00B75CE4" w:rsidP="00664C7F">
            <w:pPr>
              <w:spacing w:line="276" w:lineRule="auto"/>
              <w:rPr>
                <w:rFonts w:cs="Arial"/>
              </w:rPr>
            </w:pPr>
            <w:r w:rsidRPr="00BD6224">
              <w:rPr>
                <w:rFonts w:cs="Arial"/>
              </w:rPr>
              <w:t xml:space="preserve">) x </w:t>
            </w:r>
            <w:r w:rsidR="00847A32" w:rsidRPr="00BD6224">
              <w:rPr>
                <w:rFonts w:cs="Arial"/>
              </w:rPr>
              <w:t>4</w:t>
            </w:r>
            <w:r w:rsidRPr="00BD6224">
              <w:rPr>
                <w:rFonts w:cs="Arial"/>
              </w:rPr>
              <w:t>0</w:t>
            </w:r>
          </w:p>
        </w:tc>
      </w:tr>
      <w:tr w:rsidR="00382C91" w:rsidRPr="00BD6224" w14:paraId="5149883B" w14:textId="77777777" w:rsidTr="00664C7F">
        <w:tc>
          <w:tcPr>
            <w:tcW w:w="2802" w:type="dxa"/>
            <w:vMerge/>
            <w:shd w:val="clear" w:color="auto" w:fill="auto"/>
          </w:tcPr>
          <w:p w14:paraId="12F376E0" w14:textId="77777777" w:rsidR="00B75CE4" w:rsidRPr="00BD6224" w:rsidRDefault="00B75CE4" w:rsidP="00664C7F">
            <w:pPr>
              <w:spacing w:line="276" w:lineRule="auto"/>
              <w:rPr>
                <w:rFonts w:cs="Arial"/>
              </w:rPr>
            </w:pPr>
          </w:p>
        </w:tc>
        <w:tc>
          <w:tcPr>
            <w:tcW w:w="2696" w:type="dxa"/>
            <w:tcBorders>
              <w:top w:val="single" w:sz="4" w:space="0" w:color="auto"/>
            </w:tcBorders>
            <w:shd w:val="clear" w:color="auto" w:fill="auto"/>
          </w:tcPr>
          <w:p w14:paraId="21242AF2" w14:textId="77777777" w:rsidR="00B75CE4" w:rsidRPr="00BD6224" w:rsidRDefault="00B75CE4" w:rsidP="00664C7F">
            <w:pPr>
              <w:spacing w:line="276" w:lineRule="auto"/>
              <w:rPr>
                <w:rFonts w:cs="Arial"/>
              </w:rPr>
            </w:pPr>
            <w:r w:rsidRPr="00BD6224">
              <w:rPr>
                <w:rFonts w:cs="Arial"/>
              </w:rPr>
              <w:t xml:space="preserve">    laagste scenario-prijs</w:t>
            </w:r>
          </w:p>
        </w:tc>
        <w:tc>
          <w:tcPr>
            <w:tcW w:w="3969" w:type="dxa"/>
            <w:vMerge/>
            <w:shd w:val="clear" w:color="auto" w:fill="auto"/>
          </w:tcPr>
          <w:p w14:paraId="039048E7" w14:textId="77777777" w:rsidR="00B75CE4" w:rsidRPr="00BD6224" w:rsidRDefault="00B75CE4" w:rsidP="00664C7F">
            <w:pPr>
              <w:suppressAutoHyphens/>
              <w:spacing w:line="276" w:lineRule="auto"/>
              <w:rPr>
                <w:rFonts w:cs="Arial"/>
              </w:rPr>
            </w:pPr>
          </w:p>
        </w:tc>
      </w:tr>
    </w:tbl>
    <w:p w14:paraId="0CFC0FC3" w14:textId="77777777" w:rsidR="00B75CE4" w:rsidRPr="00BD6224" w:rsidRDefault="00B75CE4" w:rsidP="00B75CE4">
      <w:pPr>
        <w:spacing w:line="276" w:lineRule="auto"/>
        <w:rPr>
          <w:rFonts w:cs="Arial"/>
        </w:rPr>
      </w:pPr>
    </w:p>
    <w:p w14:paraId="3CF55487" w14:textId="77777777" w:rsidR="00B75CE4" w:rsidRPr="000632B5" w:rsidRDefault="00B75CE4" w:rsidP="00B75CE4">
      <w:pPr>
        <w:spacing w:line="276" w:lineRule="auto"/>
        <w:rPr>
          <w:rFonts w:cs="Arial"/>
        </w:rPr>
      </w:pPr>
      <w:r w:rsidRPr="00BD6224">
        <w:rPr>
          <w:rFonts w:cs="Arial"/>
        </w:rPr>
        <w:t>De uitkomst wordt afgerond op één decimaal.</w:t>
      </w:r>
    </w:p>
    <w:p w14:paraId="2AB88AB9" w14:textId="77777777" w:rsidR="00B75CE4" w:rsidRPr="000632B5" w:rsidRDefault="00B75CE4" w:rsidP="00B75CE4">
      <w:pPr>
        <w:spacing w:line="276" w:lineRule="auto"/>
        <w:rPr>
          <w:rFonts w:cs="Arial"/>
        </w:rPr>
      </w:pPr>
    </w:p>
    <w:p w14:paraId="04AEA038" w14:textId="77777777" w:rsidR="00B75CE4" w:rsidRPr="000632B5" w:rsidRDefault="00B75CE4" w:rsidP="00B75CE4">
      <w:pPr>
        <w:spacing w:line="276" w:lineRule="auto"/>
        <w:rPr>
          <w:rFonts w:cs="Arial"/>
          <w:b/>
        </w:rPr>
      </w:pPr>
      <w:r w:rsidRPr="000632B5">
        <w:rPr>
          <w:rFonts w:cs="Arial"/>
          <w:b/>
        </w:rPr>
        <w:t>LET OP: de uitkomst van deze rekensom kan nooit lager zijn dan het cijfer nul (0). Indien de uitkomst een negatief getal oplevert wordt het toegekende puntenaantal automatisch nul (0).</w:t>
      </w:r>
    </w:p>
    <w:p w14:paraId="3A4542FC" w14:textId="77777777" w:rsidR="00B75CE4" w:rsidRPr="000632B5" w:rsidRDefault="00B75CE4" w:rsidP="00B75CE4">
      <w:pPr>
        <w:spacing w:line="276" w:lineRule="auto"/>
        <w:jc w:val="both"/>
        <w:rPr>
          <w:rFonts w:cs="Arial"/>
        </w:rPr>
      </w:pPr>
    </w:p>
    <w:p w14:paraId="151DF2D8" w14:textId="77777777" w:rsidR="00B75CE4" w:rsidRPr="000632B5" w:rsidRDefault="00B75CE4" w:rsidP="00B75CE4">
      <w:pPr>
        <w:rPr>
          <w:u w:val="single"/>
        </w:rPr>
      </w:pPr>
      <w:r w:rsidRPr="000632B5">
        <w:rPr>
          <w:u w:val="single"/>
        </w:rPr>
        <w:t>8.2.3 stap 3: ranking</w:t>
      </w:r>
    </w:p>
    <w:p w14:paraId="38FA150C" w14:textId="7463CAA4" w:rsidR="00B75CE4" w:rsidRPr="000632B5" w:rsidRDefault="00B75CE4" w:rsidP="00B75CE4">
      <w:r w:rsidRPr="000632B5">
        <w:t xml:space="preserve">De Inschrijver (combinatie) die de meeste punten heeft gescoord op de </w:t>
      </w:r>
      <w:r w:rsidRPr="000632B5">
        <w:rPr>
          <w:rFonts w:cs="Arial"/>
        </w:rPr>
        <w:t>scenario</w:t>
      </w:r>
      <w:r w:rsidRPr="000632B5">
        <w:rPr>
          <w:rFonts w:cs="Arial"/>
          <w:i/>
        </w:rPr>
        <w:t xml:space="preserve">’s </w:t>
      </w:r>
      <w:r w:rsidRPr="000632B5">
        <w:t>1 en 2 tezamen, heeft de inschrijving met de ‘beste Prijs’ ingediend. VRLN is voornemens om de opdracht aan deze Inschrijver (combinatie) voorlopig te gunnen.</w:t>
      </w:r>
    </w:p>
    <w:p w14:paraId="6D063942" w14:textId="77777777" w:rsidR="00B75CE4" w:rsidRPr="000632B5" w:rsidRDefault="00B75CE4" w:rsidP="00B75CE4"/>
    <w:tbl>
      <w:tblPr>
        <w:tblStyle w:val="Tabelraster"/>
        <w:tblW w:w="861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300"/>
        <w:gridCol w:w="2126"/>
        <w:gridCol w:w="2484"/>
      </w:tblGrid>
      <w:tr w:rsidR="00382C91" w:rsidRPr="00DC22A5" w14:paraId="25D2B6A0" w14:textId="77777777" w:rsidTr="0044666C">
        <w:trPr>
          <w:cnfStyle w:val="100000000000" w:firstRow="1" w:lastRow="0" w:firstColumn="0" w:lastColumn="0" w:oddVBand="0" w:evenVBand="0" w:oddHBand="0" w:evenHBand="0" w:firstRowFirstColumn="0" w:firstRowLastColumn="0" w:lastRowFirstColumn="0" w:lastRowLastColumn="0"/>
        </w:trPr>
        <w:tc>
          <w:tcPr>
            <w:tcW w:w="1701" w:type="dxa"/>
            <w:tcBorders>
              <w:bottom w:val="single" w:sz="4" w:space="0" w:color="auto"/>
            </w:tcBorders>
            <w:shd w:val="clear" w:color="auto" w:fill="D9D9D9" w:themeFill="background1" w:themeFillShade="D9"/>
          </w:tcPr>
          <w:p w14:paraId="22CF9942" w14:textId="77777777" w:rsidR="00B75CE4" w:rsidRPr="00DC22A5" w:rsidRDefault="00B75CE4" w:rsidP="00664C7F">
            <w:pPr>
              <w:tabs>
                <w:tab w:val="left" w:pos="1134"/>
                <w:tab w:val="left" w:pos="1418"/>
                <w:tab w:val="left" w:pos="1985"/>
                <w:tab w:val="left" w:pos="2127"/>
                <w:tab w:val="right" w:pos="9332"/>
              </w:tabs>
              <w:spacing w:line="240" w:lineRule="auto"/>
              <w:rPr>
                <w:i/>
                <w:color w:val="auto"/>
                <w:sz w:val="20"/>
              </w:rPr>
            </w:pPr>
            <w:r w:rsidRPr="00DC22A5">
              <w:rPr>
                <w:i/>
                <w:color w:val="auto"/>
                <w:sz w:val="20"/>
              </w:rPr>
              <w:t>Prijs</w:t>
            </w:r>
          </w:p>
        </w:tc>
        <w:tc>
          <w:tcPr>
            <w:tcW w:w="2300" w:type="dxa"/>
            <w:tcBorders>
              <w:bottom w:val="single" w:sz="4" w:space="0" w:color="auto"/>
            </w:tcBorders>
            <w:shd w:val="clear" w:color="auto" w:fill="D9D9D9" w:themeFill="background1" w:themeFillShade="D9"/>
          </w:tcPr>
          <w:p w14:paraId="11372B42" w14:textId="77777777" w:rsidR="00B75CE4" w:rsidRPr="00DC22A5" w:rsidRDefault="00B75CE4" w:rsidP="00664C7F">
            <w:pPr>
              <w:tabs>
                <w:tab w:val="right" w:pos="9332"/>
              </w:tabs>
              <w:spacing w:line="240" w:lineRule="auto"/>
              <w:jc w:val="center"/>
              <w:rPr>
                <w:i/>
                <w:color w:val="auto"/>
                <w:sz w:val="20"/>
              </w:rPr>
            </w:pPr>
            <w:r w:rsidRPr="00DC22A5">
              <w:rPr>
                <w:i/>
                <w:color w:val="auto"/>
                <w:sz w:val="20"/>
              </w:rPr>
              <w:t>Inschrijver A</w:t>
            </w:r>
          </w:p>
        </w:tc>
        <w:tc>
          <w:tcPr>
            <w:tcW w:w="2126" w:type="dxa"/>
            <w:tcBorders>
              <w:bottom w:val="single" w:sz="4" w:space="0" w:color="auto"/>
            </w:tcBorders>
            <w:shd w:val="clear" w:color="auto" w:fill="D9D9D9" w:themeFill="background1" w:themeFillShade="D9"/>
          </w:tcPr>
          <w:p w14:paraId="0C8331E3" w14:textId="77777777" w:rsidR="00B75CE4" w:rsidRPr="00DC22A5" w:rsidRDefault="00B75CE4" w:rsidP="00664C7F">
            <w:pPr>
              <w:tabs>
                <w:tab w:val="left" w:pos="1134"/>
                <w:tab w:val="left" w:pos="1418"/>
                <w:tab w:val="left" w:pos="1985"/>
                <w:tab w:val="left" w:pos="2127"/>
                <w:tab w:val="right" w:pos="9332"/>
              </w:tabs>
              <w:spacing w:line="240" w:lineRule="auto"/>
              <w:jc w:val="center"/>
              <w:rPr>
                <w:i/>
                <w:color w:val="auto"/>
                <w:sz w:val="20"/>
              </w:rPr>
            </w:pPr>
            <w:r w:rsidRPr="00DC22A5">
              <w:rPr>
                <w:i/>
                <w:color w:val="auto"/>
                <w:sz w:val="20"/>
              </w:rPr>
              <w:t>Inschrijver B</w:t>
            </w:r>
          </w:p>
        </w:tc>
        <w:tc>
          <w:tcPr>
            <w:tcW w:w="2484" w:type="dxa"/>
            <w:tcBorders>
              <w:bottom w:val="single" w:sz="4" w:space="0" w:color="auto"/>
            </w:tcBorders>
            <w:shd w:val="clear" w:color="auto" w:fill="D9D9D9" w:themeFill="background1" w:themeFillShade="D9"/>
          </w:tcPr>
          <w:p w14:paraId="201D79B4" w14:textId="77777777" w:rsidR="00B75CE4" w:rsidRPr="00DC22A5" w:rsidRDefault="00B75CE4" w:rsidP="00664C7F">
            <w:pPr>
              <w:tabs>
                <w:tab w:val="left" w:pos="1134"/>
                <w:tab w:val="left" w:pos="1418"/>
                <w:tab w:val="left" w:pos="1985"/>
                <w:tab w:val="left" w:pos="2127"/>
                <w:tab w:val="right" w:pos="9332"/>
              </w:tabs>
              <w:spacing w:line="240" w:lineRule="auto"/>
              <w:jc w:val="center"/>
              <w:rPr>
                <w:i/>
                <w:color w:val="auto"/>
                <w:sz w:val="20"/>
              </w:rPr>
            </w:pPr>
            <w:r w:rsidRPr="00DC22A5">
              <w:rPr>
                <w:i/>
                <w:color w:val="auto"/>
                <w:sz w:val="20"/>
              </w:rPr>
              <w:t>Inschrijver C</w:t>
            </w:r>
          </w:p>
        </w:tc>
      </w:tr>
      <w:tr w:rsidR="00382C91" w:rsidRPr="00DC22A5" w14:paraId="49C81C7C" w14:textId="77777777" w:rsidTr="004466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1FB4CF80" w14:textId="77777777" w:rsidR="00B75CE4" w:rsidRPr="00DC22A5" w:rsidRDefault="00B75CE4" w:rsidP="00664C7F">
            <w:pPr>
              <w:tabs>
                <w:tab w:val="right" w:pos="9332"/>
              </w:tabs>
              <w:spacing w:line="240" w:lineRule="auto"/>
              <w:rPr>
                <w:i/>
                <w:sz w:val="20"/>
              </w:rPr>
            </w:pPr>
            <w:r w:rsidRPr="00DC22A5">
              <w:rPr>
                <w:rFonts w:cs="Arial"/>
                <w:i/>
                <w:sz w:val="20"/>
              </w:rPr>
              <w:t>scenario</w:t>
            </w:r>
            <w:r w:rsidRPr="00DC22A5">
              <w:rPr>
                <w:i/>
                <w:sz w:val="20"/>
              </w:rPr>
              <w:t xml:space="preserve"> 1</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76891DE4" w14:textId="77777777" w:rsidR="00B75CE4" w:rsidRPr="0060077E" w:rsidRDefault="00B75CE4" w:rsidP="00A6538A">
            <w:pPr>
              <w:spacing w:line="240" w:lineRule="auto"/>
              <w:jc w:val="right"/>
              <w:rPr>
                <w:i/>
                <w:sz w:val="20"/>
              </w:rPr>
            </w:pPr>
            <w:r w:rsidRPr="0060077E">
              <w:rPr>
                <w:i/>
                <w:sz w:val="20"/>
              </w:rPr>
              <w:t>€ 10.000,-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54C9D1B" w14:textId="77777777" w:rsidR="00B75CE4" w:rsidRPr="0060077E" w:rsidRDefault="00B75CE4" w:rsidP="00A6538A">
            <w:pPr>
              <w:spacing w:line="240" w:lineRule="auto"/>
              <w:jc w:val="right"/>
              <w:rPr>
                <w:i/>
                <w:sz w:val="20"/>
                <w:lang w:val="en-GB"/>
              </w:rPr>
            </w:pPr>
            <w:r w:rsidRPr="0060077E">
              <w:rPr>
                <w:i/>
                <w:sz w:val="20"/>
                <w:lang w:val="en-GB"/>
              </w:rPr>
              <w:t>€ 8.500,-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6733D03A" w14:textId="77777777" w:rsidR="00B75CE4" w:rsidRPr="0060077E" w:rsidRDefault="00B75CE4" w:rsidP="00A6538A">
            <w:pPr>
              <w:spacing w:line="240" w:lineRule="auto"/>
              <w:jc w:val="right"/>
              <w:rPr>
                <w:i/>
                <w:sz w:val="20"/>
                <w:lang w:val="en-GB"/>
              </w:rPr>
            </w:pPr>
            <w:r w:rsidRPr="0060077E">
              <w:rPr>
                <w:i/>
                <w:sz w:val="20"/>
                <w:lang w:val="en-GB"/>
              </w:rPr>
              <w:t>€ 12.000,-</w:t>
            </w:r>
          </w:p>
        </w:tc>
      </w:tr>
      <w:tr w:rsidR="00382C91" w:rsidRPr="00DC22A5" w14:paraId="032177C0" w14:textId="77777777" w:rsidTr="004466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1CF98B9A" w14:textId="77777777" w:rsidR="00B75CE4" w:rsidRPr="006426B9" w:rsidRDefault="00B75CE4" w:rsidP="00664C7F">
            <w:pPr>
              <w:tabs>
                <w:tab w:val="right" w:pos="9332"/>
              </w:tabs>
              <w:spacing w:line="240" w:lineRule="auto"/>
              <w:rPr>
                <w:i/>
                <w:sz w:val="20"/>
              </w:rPr>
            </w:pPr>
            <w:r w:rsidRPr="006426B9">
              <w:rPr>
                <w:rFonts w:cs="Arial"/>
                <w:i/>
                <w:sz w:val="20"/>
              </w:rPr>
              <w:t>scenario</w:t>
            </w:r>
            <w:r w:rsidRPr="006426B9">
              <w:rPr>
                <w:i/>
                <w:sz w:val="20"/>
              </w:rPr>
              <w:t xml:space="preserve"> 2</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2C6D6285" w14:textId="77777777" w:rsidR="00B75CE4" w:rsidRPr="0060077E" w:rsidRDefault="00B75CE4" w:rsidP="00A6538A">
            <w:pPr>
              <w:spacing w:line="240" w:lineRule="auto"/>
              <w:jc w:val="right"/>
              <w:rPr>
                <w:i/>
                <w:sz w:val="20"/>
              </w:rPr>
            </w:pPr>
            <w:r w:rsidRPr="0060077E">
              <w:rPr>
                <w:i/>
                <w:sz w:val="20"/>
              </w:rPr>
              <w:t>€ 10.000,-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695E68" w14:textId="77777777" w:rsidR="00B75CE4" w:rsidRPr="0060077E" w:rsidRDefault="00B75CE4" w:rsidP="00A6538A">
            <w:pPr>
              <w:spacing w:line="240" w:lineRule="auto"/>
              <w:jc w:val="right"/>
              <w:rPr>
                <w:i/>
                <w:sz w:val="20"/>
                <w:lang w:val="en-GB"/>
              </w:rPr>
            </w:pPr>
            <w:r w:rsidRPr="0060077E">
              <w:rPr>
                <w:i/>
                <w:sz w:val="20"/>
                <w:lang w:val="en-GB"/>
              </w:rPr>
              <w:t>€ 12.000,-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1457B0AC" w14:textId="77777777" w:rsidR="00B75CE4" w:rsidRPr="0060077E" w:rsidRDefault="00B75CE4" w:rsidP="00A6538A">
            <w:pPr>
              <w:spacing w:line="240" w:lineRule="auto"/>
              <w:jc w:val="right"/>
              <w:rPr>
                <w:i/>
                <w:sz w:val="20"/>
                <w:lang w:val="en-GB"/>
              </w:rPr>
            </w:pPr>
            <w:r w:rsidRPr="0060077E">
              <w:rPr>
                <w:i/>
                <w:sz w:val="20"/>
                <w:lang w:val="en-GB"/>
              </w:rPr>
              <w:t>€ 6.000,-</w:t>
            </w:r>
          </w:p>
        </w:tc>
      </w:tr>
      <w:tr w:rsidR="00382C91" w:rsidRPr="00DC22A5" w14:paraId="1040C8F8" w14:textId="77777777" w:rsidTr="004466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35FBBC3E" w14:textId="77777777" w:rsidR="00B75CE4" w:rsidRPr="006426B9" w:rsidRDefault="00B75CE4" w:rsidP="00664C7F">
            <w:pPr>
              <w:spacing w:line="240" w:lineRule="auto"/>
              <w:rPr>
                <w:i/>
                <w:sz w:val="20"/>
                <w:lang w:val="en-GB"/>
              </w:rPr>
            </w:pPr>
            <w:r w:rsidRPr="006426B9">
              <w:rPr>
                <w:i/>
                <w:sz w:val="20"/>
                <w:lang w:val="en-GB"/>
              </w:rPr>
              <w:t xml:space="preserve">Score </w:t>
            </w:r>
            <w:r w:rsidRPr="006426B9">
              <w:rPr>
                <w:rFonts w:cs="Arial"/>
                <w:i/>
                <w:sz w:val="20"/>
              </w:rPr>
              <w:t>scenario</w:t>
            </w:r>
            <w:r w:rsidRPr="006426B9">
              <w:rPr>
                <w:i/>
                <w:sz w:val="20"/>
                <w:lang w:val="en-GB"/>
              </w:rPr>
              <w:t xml:space="preserve"> 1</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10B43362" w14:textId="2A895668" w:rsidR="00181FCE" w:rsidRPr="0060077E" w:rsidRDefault="00003A37" w:rsidP="006426B9">
            <w:pPr>
              <w:spacing w:line="240" w:lineRule="auto"/>
              <w:jc w:val="center"/>
              <w:rPr>
                <w:i/>
                <w:sz w:val="20"/>
                <w:lang w:val="en-GB"/>
              </w:rPr>
            </w:pPr>
            <w:r w:rsidRPr="0060077E">
              <w:rPr>
                <w:i/>
                <w:sz w:val="20"/>
                <w:lang w:val="en-GB"/>
              </w:rPr>
              <w:t>(2-(10.000/8.500)</w:t>
            </w:r>
            <w:r w:rsidR="00DE2BDB" w:rsidRPr="0060077E">
              <w:rPr>
                <w:i/>
                <w:sz w:val="20"/>
                <w:lang w:val="en-GB"/>
              </w:rPr>
              <w:t>)40</w:t>
            </w:r>
            <w:r w:rsidR="003742C8" w:rsidRPr="0060077E">
              <w:rPr>
                <w:i/>
                <w:sz w:val="20"/>
                <w:lang w:val="en-GB"/>
              </w:rPr>
              <w:t>=</w:t>
            </w:r>
          </w:p>
          <w:p w14:paraId="157178E9" w14:textId="496DB48C" w:rsidR="00B75CE4" w:rsidRPr="0060077E" w:rsidRDefault="00B75CE4" w:rsidP="006426B9">
            <w:pPr>
              <w:spacing w:line="240" w:lineRule="auto"/>
              <w:jc w:val="center"/>
              <w:rPr>
                <w:i/>
                <w:sz w:val="20"/>
                <w:lang w:val="en-GB"/>
              </w:rPr>
            </w:pPr>
            <w:r w:rsidRPr="0060077E">
              <w:rPr>
                <w:i/>
                <w:sz w:val="20"/>
                <w:lang w:val="en-GB"/>
              </w:rPr>
              <w:t>32,9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2E10597" w14:textId="1C341C55" w:rsidR="005E2378" w:rsidRPr="0060077E" w:rsidRDefault="005E2378" w:rsidP="006426B9">
            <w:pPr>
              <w:spacing w:line="240" w:lineRule="auto"/>
              <w:jc w:val="center"/>
              <w:rPr>
                <w:i/>
                <w:sz w:val="20"/>
                <w:lang w:val="en-GB"/>
              </w:rPr>
            </w:pPr>
            <w:r w:rsidRPr="0060077E">
              <w:rPr>
                <w:i/>
                <w:sz w:val="20"/>
                <w:lang w:val="en-GB"/>
              </w:rPr>
              <w:t>(2-(8.500/8.500))40=</w:t>
            </w:r>
          </w:p>
          <w:p w14:paraId="3D3839B8" w14:textId="34F8ABBB" w:rsidR="00B75CE4" w:rsidRPr="0060077E" w:rsidRDefault="00B75CE4" w:rsidP="006426B9">
            <w:pPr>
              <w:spacing w:line="240" w:lineRule="auto"/>
              <w:jc w:val="center"/>
              <w:rPr>
                <w:i/>
                <w:sz w:val="20"/>
                <w:lang w:val="en-GB"/>
              </w:rPr>
            </w:pPr>
            <w:r w:rsidRPr="0060077E">
              <w:rPr>
                <w:i/>
                <w:sz w:val="20"/>
                <w:lang w:val="en-GB"/>
              </w:rPr>
              <w:t>40,0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1163127A" w14:textId="7AFAA11E" w:rsidR="005E2378" w:rsidRPr="0060077E" w:rsidRDefault="005E2378" w:rsidP="006426B9">
            <w:pPr>
              <w:spacing w:line="240" w:lineRule="auto"/>
              <w:jc w:val="center"/>
              <w:rPr>
                <w:i/>
                <w:sz w:val="20"/>
                <w:lang w:val="en-GB"/>
              </w:rPr>
            </w:pPr>
            <w:r w:rsidRPr="0060077E">
              <w:rPr>
                <w:i/>
                <w:sz w:val="20"/>
                <w:lang w:val="en-GB"/>
              </w:rPr>
              <w:t>(2-(12.000/8.500))40=</w:t>
            </w:r>
          </w:p>
          <w:p w14:paraId="310B0EBA" w14:textId="541A5606" w:rsidR="00B75CE4" w:rsidRPr="0060077E" w:rsidRDefault="00B75CE4" w:rsidP="006426B9">
            <w:pPr>
              <w:spacing w:line="240" w:lineRule="auto"/>
              <w:jc w:val="center"/>
              <w:rPr>
                <w:i/>
                <w:sz w:val="20"/>
                <w:lang w:val="en-GB"/>
              </w:rPr>
            </w:pPr>
            <w:r w:rsidRPr="0060077E">
              <w:rPr>
                <w:i/>
                <w:sz w:val="20"/>
                <w:lang w:val="en-GB"/>
              </w:rPr>
              <w:t>23,5</w:t>
            </w:r>
          </w:p>
        </w:tc>
      </w:tr>
      <w:tr w:rsidR="00382C91" w:rsidRPr="00DC22A5" w14:paraId="51B09B42" w14:textId="77777777" w:rsidTr="004466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206A8BF1" w14:textId="77777777" w:rsidR="00B75CE4" w:rsidRPr="006426B9" w:rsidRDefault="00B75CE4" w:rsidP="00664C7F">
            <w:pPr>
              <w:spacing w:line="240" w:lineRule="auto"/>
              <w:rPr>
                <w:i/>
                <w:sz w:val="20"/>
                <w:lang w:val="en-GB"/>
              </w:rPr>
            </w:pPr>
            <w:r w:rsidRPr="006426B9">
              <w:rPr>
                <w:i/>
                <w:sz w:val="20"/>
                <w:lang w:val="en-GB"/>
              </w:rPr>
              <w:t xml:space="preserve">Score </w:t>
            </w:r>
            <w:r w:rsidRPr="006426B9">
              <w:rPr>
                <w:rFonts w:cs="Arial"/>
                <w:i/>
                <w:sz w:val="20"/>
              </w:rPr>
              <w:t>scenario</w:t>
            </w:r>
            <w:r w:rsidRPr="006426B9">
              <w:rPr>
                <w:i/>
                <w:sz w:val="20"/>
                <w:lang w:val="en-GB"/>
              </w:rPr>
              <w:t xml:space="preserve"> 2</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5BA8D85D" w14:textId="1D6A316E" w:rsidR="00DC22A5" w:rsidRPr="0060077E" w:rsidRDefault="00DC22A5" w:rsidP="006426B9">
            <w:pPr>
              <w:spacing w:line="240" w:lineRule="auto"/>
              <w:jc w:val="center"/>
              <w:rPr>
                <w:i/>
                <w:sz w:val="20"/>
                <w:lang w:val="en-GB"/>
              </w:rPr>
            </w:pPr>
            <w:r w:rsidRPr="0060077E">
              <w:rPr>
                <w:i/>
                <w:sz w:val="20"/>
                <w:lang w:val="en-GB"/>
              </w:rPr>
              <w:t>(2-(10.000/6.000))60=</w:t>
            </w:r>
          </w:p>
          <w:p w14:paraId="328758B8" w14:textId="77777777" w:rsidR="00B75CE4" w:rsidRPr="0060077E" w:rsidRDefault="00B75CE4" w:rsidP="006426B9">
            <w:pPr>
              <w:spacing w:line="240" w:lineRule="auto"/>
              <w:jc w:val="center"/>
              <w:rPr>
                <w:i/>
                <w:sz w:val="20"/>
                <w:lang w:val="en-GB"/>
              </w:rPr>
            </w:pPr>
            <w:r w:rsidRPr="0060077E">
              <w:rPr>
                <w:i/>
                <w:sz w:val="20"/>
                <w:lang w:val="en-GB"/>
              </w:rPr>
              <w:t>20,0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76484AD" w14:textId="03396FCE" w:rsidR="00DC22A5" w:rsidRPr="0060077E" w:rsidRDefault="00DC22A5" w:rsidP="006426B9">
            <w:pPr>
              <w:spacing w:line="240" w:lineRule="auto"/>
              <w:jc w:val="center"/>
              <w:rPr>
                <w:i/>
                <w:sz w:val="20"/>
                <w:lang w:val="en-GB"/>
              </w:rPr>
            </w:pPr>
            <w:r w:rsidRPr="0060077E">
              <w:rPr>
                <w:i/>
                <w:sz w:val="20"/>
                <w:lang w:val="en-GB"/>
              </w:rPr>
              <w:t>(2-(1</w:t>
            </w:r>
            <w:r w:rsidR="006426B9" w:rsidRPr="0060077E">
              <w:rPr>
                <w:i/>
                <w:sz w:val="20"/>
                <w:lang w:val="en-GB"/>
              </w:rPr>
              <w:t>2</w:t>
            </w:r>
            <w:r w:rsidRPr="0060077E">
              <w:rPr>
                <w:i/>
                <w:sz w:val="20"/>
                <w:lang w:val="en-GB"/>
              </w:rPr>
              <w:t>.000/6.000))60=</w:t>
            </w:r>
          </w:p>
          <w:p w14:paraId="0D635F37" w14:textId="77777777" w:rsidR="00B75CE4" w:rsidRPr="0060077E" w:rsidRDefault="00B75CE4" w:rsidP="006426B9">
            <w:pPr>
              <w:spacing w:line="240" w:lineRule="auto"/>
              <w:jc w:val="center"/>
              <w:rPr>
                <w:i/>
                <w:sz w:val="20"/>
                <w:lang w:val="en-GB"/>
              </w:rPr>
            </w:pPr>
            <w:r w:rsidRPr="0060077E">
              <w:rPr>
                <w:i/>
                <w:sz w:val="20"/>
                <w:lang w:val="en-GB"/>
              </w:rPr>
              <w:t>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0C67BC6D" w14:textId="61C524E5" w:rsidR="00DC22A5" w:rsidRPr="0060077E" w:rsidRDefault="00DC22A5" w:rsidP="006426B9">
            <w:pPr>
              <w:spacing w:line="240" w:lineRule="auto"/>
              <w:jc w:val="center"/>
              <w:rPr>
                <w:i/>
                <w:sz w:val="20"/>
                <w:lang w:val="en-GB"/>
              </w:rPr>
            </w:pPr>
            <w:r w:rsidRPr="0060077E">
              <w:rPr>
                <w:i/>
                <w:sz w:val="20"/>
                <w:lang w:val="en-GB"/>
              </w:rPr>
              <w:t>(2-(</w:t>
            </w:r>
            <w:r w:rsidR="006426B9" w:rsidRPr="0060077E">
              <w:rPr>
                <w:i/>
                <w:sz w:val="20"/>
                <w:lang w:val="en-GB"/>
              </w:rPr>
              <w:t>6</w:t>
            </w:r>
            <w:r w:rsidRPr="0060077E">
              <w:rPr>
                <w:i/>
                <w:sz w:val="20"/>
                <w:lang w:val="en-GB"/>
              </w:rPr>
              <w:t>.000/6.000))60=</w:t>
            </w:r>
          </w:p>
          <w:p w14:paraId="384888B0" w14:textId="77777777" w:rsidR="00B75CE4" w:rsidRPr="0060077E" w:rsidRDefault="00B75CE4" w:rsidP="006426B9">
            <w:pPr>
              <w:spacing w:line="240" w:lineRule="auto"/>
              <w:jc w:val="center"/>
              <w:rPr>
                <w:i/>
                <w:sz w:val="20"/>
                <w:lang w:val="en-GB"/>
              </w:rPr>
            </w:pPr>
            <w:r w:rsidRPr="0060077E">
              <w:rPr>
                <w:i/>
                <w:sz w:val="20"/>
                <w:lang w:val="en-GB"/>
              </w:rPr>
              <w:t>60,0</w:t>
            </w:r>
          </w:p>
        </w:tc>
      </w:tr>
      <w:tr w:rsidR="00382C91" w:rsidRPr="00DC22A5" w14:paraId="72C0D519" w14:textId="77777777" w:rsidTr="004466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7F410C36" w14:textId="77777777" w:rsidR="00B75CE4" w:rsidRPr="006426B9" w:rsidRDefault="00B75CE4" w:rsidP="00664C7F">
            <w:pPr>
              <w:spacing w:line="240" w:lineRule="auto"/>
              <w:rPr>
                <w:i/>
                <w:sz w:val="20"/>
                <w:lang w:val="en-GB"/>
              </w:rPr>
            </w:pPr>
            <w:r w:rsidRPr="006426B9">
              <w:rPr>
                <w:i/>
                <w:sz w:val="20"/>
              </w:rPr>
              <w:t>Eindscore</w:t>
            </w:r>
            <w:r w:rsidRPr="006426B9">
              <w:rPr>
                <w:i/>
                <w:sz w:val="20"/>
                <w:lang w:val="en-GB"/>
              </w:rPr>
              <w:t xml:space="preserve"> </w:t>
            </w:r>
            <w:r w:rsidRPr="006426B9">
              <w:rPr>
                <w:i/>
                <w:sz w:val="20"/>
              </w:rPr>
              <w:t>Prijs (</w:t>
            </w:r>
            <w:r w:rsidRPr="006426B9">
              <w:rPr>
                <w:rFonts w:cs="Arial"/>
                <w:i/>
                <w:sz w:val="20"/>
              </w:rPr>
              <w:t>scenario’s</w:t>
            </w:r>
            <w:r w:rsidRPr="006426B9">
              <w:rPr>
                <w:i/>
                <w:sz w:val="20"/>
              </w:rPr>
              <w:t xml:space="preserve"> 1+2)</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7D7E80A1" w14:textId="77777777" w:rsidR="00B75CE4" w:rsidRPr="0060077E" w:rsidRDefault="00B75CE4" w:rsidP="00664C7F">
            <w:pPr>
              <w:spacing w:line="240" w:lineRule="auto"/>
              <w:jc w:val="right"/>
              <w:rPr>
                <w:b/>
                <w:i/>
                <w:sz w:val="20"/>
                <w:lang w:val="en-GB"/>
              </w:rPr>
            </w:pPr>
            <w:r w:rsidRPr="0060077E">
              <w:rPr>
                <w:b/>
                <w:i/>
                <w:sz w:val="20"/>
                <w:lang w:val="en-GB"/>
              </w:rPr>
              <w:t>52,9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9199AFE" w14:textId="77777777" w:rsidR="00B75CE4" w:rsidRPr="0060077E" w:rsidRDefault="00B75CE4" w:rsidP="00664C7F">
            <w:pPr>
              <w:spacing w:line="240" w:lineRule="auto"/>
              <w:jc w:val="right"/>
              <w:rPr>
                <w:b/>
                <w:i/>
                <w:sz w:val="20"/>
                <w:lang w:val="en-GB"/>
              </w:rPr>
            </w:pPr>
            <w:r w:rsidRPr="0060077E">
              <w:rPr>
                <w:b/>
                <w:i/>
                <w:sz w:val="20"/>
                <w:lang w:val="en-GB"/>
              </w:rPr>
              <w:t>40,0</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665C01E0" w14:textId="77777777" w:rsidR="00B75CE4" w:rsidRPr="0060077E" w:rsidRDefault="00B75CE4" w:rsidP="00664C7F">
            <w:pPr>
              <w:spacing w:line="240" w:lineRule="auto"/>
              <w:jc w:val="right"/>
              <w:rPr>
                <w:b/>
                <w:i/>
                <w:sz w:val="20"/>
                <w:lang w:val="en-GB"/>
              </w:rPr>
            </w:pPr>
            <w:r w:rsidRPr="0060077E">
              <w:rPr>
                <w:b/>
                <w:i/>
                <w:sz w:val="20"/>
                <w:lang w:val="en-GB"/>
              </w:rPr>
              <w:t>83,5</w:t>
            </w:r>
          </w:p>
        </w:tc>
      </w:tr>
      <w:tr w:rsidR="00382C91" w:rsidRPr="00DC22A5" w14:paraId="648D483C" w14:textId="77777777" w:rsidTr="004466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6ABC2168" w14:textId="77777777" w:rsidR="00B75CE4" w:rsidRPr="006426B9" w:rsidRDefault="00B75CE4" w:rsidP="00664C7F">
            <w:pPr>
              <w:spacing w:line="240" w:lineRule="auto"/>
              <w:rPr>
                <w:b/>
                <w:i/>
                <w:sz w:val="20"/>
                <w:lang w:val="en-GB"/>
              </w:rPr>
            </w:pPr>
            <w:r w:rsidRPr="006426B9">
              <w:rPr>
                <w:b/>
                <w:i/>
                <w:sz w:val="20"/>
                <w:lang w:val="en-GB"/>
              </w:rPr>
              <w:t>ranking</w:t>
            </w:r>
          </w:p>
        </w:tc>
        <w:tc>
          <w:tcPr>
            <w:tcW w:w="2300" w:type="dxa"/>
            <w:tcBorders>
              <w:top w:val="single" w:sz="4" w:space="0" w:color="auto"/>
              <w:left w:val="single" w:sz="4" w:space="0" w:color="auto"/>
              <w:bottom w:val="single" w:sz="4" w:space="0" w:color="auto"/>
              <w:right w:val="single" w:sz="4" w:space="0" w:color="auto"/>
            </w:tcBorders>
            <w:shd w:val="clear" w:color="auto" w:fill="auto"/>
          </w:tcPr>
          <w:p w14:paraId="4E5A8067" w14:textId="77777777" w:rsidR="00B75CE4" w:rsidRPr="0060077E" w:rsidRDefault="00B75CE4" w:rsidP="00664C7F">
            <w:pPr>
              <w:spacing w:line="240" w:lineRule="auto"/>
              <w:jc w:val="center"/>
              <w:rPr>
                <w:i/>
                <w:sz w:val="20"/>
                <w:lang w:val="en-GB"/>
              </w:rPr>
            </w:pPr>
            <w:r w:rsidRPr="0060077E">
              <w:rPr>
                <w:i/>
                <w:sz w:val="20"/>
                <w:lang w:val="en-GB"/>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0FCBF4C" w14:textId="77777777" w:rsidR="00B75CE4" w:rsidRPr="0060077E" w:rsidRDefault="00B75CE4" w:rsidP="00664C7F">
            <w:pPr>
              <w:spacing w:line="240" w:lineRule="auto"/>
              <w:jc w:val="center"/>
              <w:rPr>
                <w:i/>
                <w:sz w:val="20"/>
                <w:lang w:val="en-GB"/>
              </w:rPr>
            </w:pPr>
            <w:r w:rsidRPr="0060077E">
              <w:rPr>
                <w:i/>
                <w:sz w:val="20"/>
                <w:lang w:val="en-GB"/>
              </w:rPr>
              <w:t>3</w:t>
            </w:r>
          </w:p>
        </w:tc>
        <w:tc>
          <w:tcPr>
            <w:tcW w:w="2484" w:type="dxa"/>
            <w:tcBorders>
              <w:top w:val="single" w:sz="4" w:space="0" w:color="auto"/>
              <w:left w:val="single" w:sz="4" w:space="0" w:color="auto"/>
              <w:bottom w:val="single" w:sz="4" w:space="0" w:color="auto"/>
              <w:right w:val="single" w:sz="4" w:space="0" w:color="auto"/>
            </w:tcBorders>
            <w:shd w:val="clear" w:color="auto" w:fill="auto"/>
          </w:tcPr>
          <w:p w14:paraId="7B436BD8" w14:textId="77777777" w:rsidR="00B75CE4" w:rsidRPr="0060077E" w:rsidRDefault="00B75CE4" w:rsidP="00664C7F">
            <w:pPr>
              <w:spacing w:line="240" w:lineRule="auto"/>
              <w:jc w:val="center"/>
              <w:rPr>
                <w:i/>
                <w:sz w:val="20"/>
                <w:lang w:val="en-GB"/>
              </w:rPr>
            </w:pPr>
            <w:r w:rsidRPr="0060077E">
              <w:rPr>
                <w:i/>
                <w:sz w:val="20"/>
                <w:lang w:val="en-GB"/>
              </w:rPr>
              <w:t>1</w:t>
            </w:r>
          </w:p>
        </w:tc>
      </w:tr>
    </w:tbl>
    <w:p w14:paraId="2320AC7F" w14:textId="33B73AAB" w:rsidR="00E91DF0" w:rsidRPr="000632B5" w:rsidRDefault="00E91DF0" w:rsidP="001B2F9C">
      <w:pPr>
        <w:rPr>
          <w:rFonts w:eastAsia="MS Mincho" w:cs="Arial"/>
          <w:sz w:val="30"/>
          <w:szCs w:val="28"/>
        </w:rPr>
      </w:pPr>
      <w:bookmarkStart w:id="403" w:name="_Toc496187414"/>
      <w:bookmarkStart w:id="404" w:name="_Toc496187553"/>
      <w:bookmarkStart w:id="405" w:name="_Toc496187793"/>
      <w:bookmarkStart w:id="406" w:name="_Toc496188042"/>
      <w:bookmarkStart w:id="407" w:name="_Toc496188131"/>
      <w:bookmarkEnd w:id="403"/>
      <w:bookmarkEnd w:id="404"/>
      <w:bookmarkEnd w:id="405"/>
      <w:bookmarkEnd w:id="406"/>
      <w:bookmarkEnd w:id="407"/>
    </w:p>
    <w:p w14:paraId="37864EB1" w14:textId="0AA3B8E5" w:rsidR="00EE2779" w:rsidRPr="00AD3D80" w:rsidRDefault="00EE2779" w:rsidP="005F53C5">
      <w:pPr>
        <w:pStyle w:val="KopBijlage"/>
        <w:suppressAutoHyphens/>
        <w:jc w:val="both"/>
        <w:rPr>
          <w:sz w:val="40"/>
          <w:szCs w:val="40"/>
        </w:rPr>
      </w:pPr>
      <w:bookmarkStart w:id="408" w:name="_Toc527637463"/>
      <w:bookmarkStart w:id="409" w:name="_Toc171331303"/>
      <w:bookmarkStart w:id="410" w:name="_Toc419285415"/>
      <w:bookmarkStart w:id="411" w:name="_Toc421086911"/>
      <w:bookmarkStart w:id="412" w:name="_Toc421100634"/>
      <w:bookmarkStart w:id="413" w:name="_Toc415556266"/>
      <w:r w:rsidRPr="00AD3D80">
        <w:rPr>
          <w:sz w:val="40"/>
          <w:szCs w:val="40"/>
        </w:rPr>
        <w:lastRenderedPageBreak/>
        <w:t xml:space="preserve">Bijlage 1 Checklist </w:t>
      </w:r>
      <w:r w:rsidR="005D5B41" w:rsidRPr="00AD3D80">
        <w:rPr>
          <w:sz w:val="40"/>
          <w:szCs w:val="40"/>
        </w:rPr>
        <w:t>Inschrijving</w:t>
      </w:r>
      <w:bookmarkEnd w:id="408"/>
      <w:bookmarkEnd w:id="409"/>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395034" w:rsidRPr="00395034"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Pr="00C758DB" w:rsidRDefault="005C7E26" w:rsidP="005C7E26">
            <w:pPr>
              <w:spacing w:line="240" w:lineRule="auto"/>
              <w:rPr>
                <w:rFonts w:cs="Arial"/>
                <w:sz w:val="20"/>
              </w:rPr>
            </w:pPr>
            <w:r w:rsidRPr="00C758DB">
              <w:rPr>
                <w:rFonts w:cs="Arial"/>
                <w:sz w:val="20"/>
              </w:rPr>
              <w:t>2.a</w:t>
            </w:r>
          </w:p>
          <w:p w14:paraId="35E28008" w14:textId="77777777" w:rsidR="005C7E26" w:rsidRPr="00C758DB" w:rsidRDefault="005C7E26" w:rsidP="005C7E26">
            <w:pPr>
              <w:spacing w:line="240" w:lineRule="auto"/>
              <w:rPr>
                <w:rFonts w:cs="Arial"/>
                <w:sz w:val="20"/>
              </w:rPr>
            </w:pPr>
          </w:p>
          <w:p w14:paraId="372DEBA7" w14:textId="77777777" w:rsidR="00077831" w:rsidRPr="00C758DB" w:rsidRDefault="005C7E26" w:rsidP="005C7E26">
            <w:pPr>
              <w:spacing w:line="240" w:lineRule="auto"/>
              <w:rPr>
                <w:rFonts w:cs="Arial"/>
                <w:sz w:val="20"/>
              </w:rPr>
            </w:pPr>
            <w:r w:rsidRPr="00C758DB">
              <w:rPr>
                <w:rFonts w:cs="Arial"/>
                <w:sz w:val="20"/>
              </w:rPr>
              <w:t>2.b</w:t>
            </w:r>
          </w:p>
          <w:p w14:paraId="1FC8B48B" w14:textId="7896CF35" w:rsidR="001F1368" w:rsidRPr="00C758DB" w:rsidRDefault="001F1368" w:rsidP="005C7E26">
            <w:pPr>
              <w:spacing w:line="240" w:lineRule="auto"/>
              <w:rPr>
                <w:rFonts w:cs="Arial"/>
                <w:sz w:val="20"/>
              </w:rPr>
            </w:pPr>
            <w:r w:rsidRPr="00C758DB">
              <w:rPr>
                <w:rFonts w:cs="Arial"/>
                <w:sz w:val="20"/>
              </w:rPr>
              <w:t>2.c</w:t>
            </w:r>
          </w:p>
        </w:tc>
        <w:tc>
          <w:tcPr>
            <w:tcW w:w="4720" w:type="dxa"/>
            <w:shd w:val="clear" w:color="auto" w:fill="auto"/>
            <w:hideMark/>
          </w:tcPr>
          <w:p w14:paraId="71C30034" w14:textId="77777777" w:rsidR="005C7E26" w:rsidRPr="00C758DB" w:rsidRDefault="005C7E26" w:rsidP="005C7E26">
            <w:pPr>
              <w:spacing w:line="240" w:lineRule="auto"/>
              <w:rPr>
                <w:rFonts w:cs="Arial"/>
                <w:sz w:val="20"/>
              </w:rPr>
            </w:pPr>
            <w:r w:rsidRPr="00C758DB">
              <w:rPr>
                <w:rFonts w:cs="Arial"/>
                <w:sz w:val="20"/>
              </w:rPr>
              <w:t>Akkoordverklaring beschrijvend document en gestelde eisen</w:t>
            </w:r>
          </w:p>
          <w:p w14:paraId="5BA8DC1A" w14:textId="77777777" w:rsidR="001F1368" w:rsidRPr="00C758DB" w:rsidRDefault="005C7E26" w:rsidP="005C7E26">
            <w:pPr>
              <w:spacing w:line="240" w:lineRule="auto"/>
              <w:rPr>
                <w:rFonts w:cs="Arial"/>
                <w:sz w:val="20"/>
              </w:rPr>
            </w:pPr>
            <w:r w:rsidRPr="00C758DB">
              <w:rPr>
                <w:rFonts w:cs="Arial"/>
                <w:sz w:val="20"/>
              </w:rPr>
              <w:t>Akkoordverklaring contractuele bepalingen</w:t>
            </w:r>
            <w:r w:rsidR="001F1368" w:rsidRPr="00C758DB">
              <w:rPr>
                <w:rFonts w:cs="Arial"/>
                <w:sz w:val="20"/>
              </w:rPr>
              <w:t xml:space="preserve"> </w:t>
            </w:r>
          </w:p>
          <w:p w14:paraId="60EBB536" w14:textId="0FD4395A" w:rsidR="00147C0D" w:rsidRPr="00C758DB" w:rsidRDefault="001F1368" w:rsidP="005C7E26">
            <w:pPr>
              <w:spacing w:line="240" w:lineRule="auto"/>
              <w:rPr>
                <w:rFonts w:cs="Arial"/>
                <w:sz w:val="20"/>
              </w:rPr>
            </w:pPr>
            <w:r w:rsidRPr="00C758DB">
              <w:rPr>
                <w:rFonts w:cs="Arial"/>
                <w:sz w:val="20"/>
              </w:rPr>
              <w:t>Akkoordverklaring geen Russische betrokkenheid</w:t>
            </w:r>
          </w:p>
        </w:tc>
        <w:tc>
          <w:tcPr>
            <w:tcW w:w="2385" w:type="dxa"/>
            <w:shd w:val="clear" w:color="auto" w:fill="auto"/>
            <w:hideMark/>
          </w:tcPr>
          <w:p w14:paraId="3A4DA420" w14:textId="77777777" w:rsidR="005C7E26" w:rsidRPr="00C758DB" w:rsidRDefault="005C7E26" w:rsidP="005C7E26">
            <w:pPr>
              <w:spacing w:line="240" w:lineRule="auto"/>
              <w:rPr>
                <w:rFonts w:cs="Arial"/>
                <w:sz w:val="20"/>
              </w:rPr>
            </w:pPr>
            <w:r w:rsidRPr="00C758DB">
              <w:rPr>
                <w:rFonts w:cs="Arial"/>
                <w:sz w:val="20"/>
              </w:rPr>
              <w:t>Ja/Nee</w:t>
            </w:r>
          </w:p>
          <w:p w14:paraId="392FB169" w14:textId="77777777" w:rsidR="00023A59" w:rsidRPr="00C758DB" w:rsidRDefault="00023A59" w:rsidP="005C7E26">
            <w:pPr>
              <w:spacing w:line="240" w:lineRule="auto"/>
              <w:rPr>
                <w:rFonts w:cs="Arial"/>
                <w:sz w:val="20"/>
              </w:rPr>
            </w:pPr>
          </w:p>
          <w:p w14:paraId="01A7A641" w14:textId="77777777" w:rsidR="00B77363" w:rsidRPr="00C758DB" w:rsidRDefault="00023A59" w:rsidP="007A0A53">
            <w:pPr>
              <w:spacing w:line="240" w:lineRule="auto"/>
              <w:rPr>
                <w:rFonts w:cs="Arial"/>
                <w:sz w:val="20"/>
              </w:rPr>
            </w:pPr>
            <w:r w:rsidRPr="00C758DB">
              <w:rPr>
                <w:rFonts w:cs="Arial"/>
                <w:sz w:val="20"/>
              </w:rPr>
              <w:t>Ja/Nee</w:t>
            </w:r>
          </w:p>
          <w:p w14:paraId="4D93CF3A" w14:textId="3E00F7DA" w:rsidR="001F1368" w:rsidRPr="00C758DB" w:rsidRDefault="001F1368" w:rsidP="007A0A53">
            <w:pPr>
              <w:spacing w:line="240" w:lineRule="auto"/>
              <w:rPr>
                <w:rFonts w:cs="Arial"/>
                <w:sz w:val="20"/>
              </w:rPr>
            </w:pPr>
            <w:r w:rsidRPr="00C758DB">
              <w:rPr>
                <w:rFonts w:cs="Arial"/>
                <w:sz w:val="20"/>
              </w:rPr>
              <w:t>Ja/ nee</w:t>
            </w:r>
          </w:p>
        </w:tc>
        <w:tc>
          <w:tcPr>
            <w:tcW w:w="1304" w:type="dxa"/>
            <w:shd w:val="clear" w:color="auto" w:fill="auto"/>
          </w:tcPr>
          <w:p w14:paraId="5FAD451D" w14:textId="77777777" w:rsidR="005C7E26" w:rsidRPr="00C758DB" w:rsidRDefault="001C709D" w:rsidP="005C7E26">
            <w:pPr>
              <w:tabs>
                <w:tab w:val="left" w:pos="941"/>
              </w:tabs>
              <w:spacing w:line="240" w:lineRule="auto"/>
              <w:rPr>
                <w:rFonts w:cs="Arial"/>
                <w:sz w:val="20"/>
              </w:rPr>
            </w:pPr>
            <w:r w:rsidRPr="00C758DB">
              <w:rPr>
                <w:rFonts w:cs="Arial"/>
                <w:sz w:val="20"/>
              </w:rPr>
              <w:t>§ 3.7</w:t>
            </w:r>
          </w:p>
          <w:p w14:paraId="36F45450" w14:textId="77777777" w:rsidR="00FC39DB" w:rsidRPr="00C758DB" w:rsidRDefault="00FC39DB" w:rsidP="005C7E26">
            <w:pPr>
              <w:tabs>
                <w:tab w:val="left" w:pos="941"/>
              </w:tabs>
              <w:spacing w:line="240" w:lineRule="auto"/>
              <w:rPr>
                <w:rFonts w:cs="Arial"/>
                <w:sz w:val="20"/>
              </w:rPr>
            </w:pPr>
          </w:p>
          <w:p w14:paraId="34C40667" w14:textId="77777777" w:rsidR="00C758DB" w:rsidRPr="00C758DB" w:rsidRDefault="00C758DB" w:rsidP="005C7E26">
            <w:pPr>
              <w:tabs>
                <w:tab w:val="left" w:pos="941"/>
              </w:tabs>
              <w:spacing w:line="240" w:lineRule="auto"/>
              <w:rPr>
                <w:rFonts w:cs="Arial"/>
                <w:sz w:val="20"/>
              </w:rPr>
            </w:pPr>
          </w:p>
          <w:p w14:paraId="42626DBF" w14:textId="6120BC5E" w:rsidR="00B77363" w:rsidRPr="00C758DB" w:rsidRDefault="0031627D" w:rsidP="005C7E26">
            <w:pPr>
              <w:tabs>
                <w:tab w:val="left" w:pos="941"/>
              </w:tabs>
              <w:spacing w:line="240" w:lineRule="auto"/>
              <w:rPr>
                <w:rFonts w:cs="Arial"/>
                <w:sz w:val="20"/>
              </w:rPr>
            </w:pPr>
            <w:r w:rsidRPr="00C758DB">
              <w:rPr>
                <w:rFonts w:cs="Arial"/>
                <w:sz w:val="20"/>
              </w:rPr>
              <w:t>§ 2.15</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40107365" w14:textId="717068DE" w:rsidR="005C7E26" w:rsidRPr="00C2432A" w:rsidRDefault="005C7E26" w:rsidP="005C7E26">
            <w:pPr>
              <w:spacing w:line="240" w:lineRule="auto"/>
              <w:rPr>
                <w:rFonts w:cs="Arial"/>
                <w:color w:val="000000"/>
                <w:sz w:val="20"/>
              </w:rPr>
            </w:pPr>
            <w:r w:rsidRPr="00C2432A">
              <w:rPr>
                <w:rFonts w:cs="Arial"/>
                <w:color w:val="000000"/>
                <w:sz w:val="20"/>
              </w:rPr>
              <w:t>3</w:t>
            </w:r>
          </w:p>
        </w:tc>
        <w:tc>
          <w:tcPr>
            <w:tcW w:w="4720" w:type="dxa"/>
            <w:shd w:val="clear" w:color="auto" w:fill="auto"/>
            <w:hideMark/>
          </w:tcPr>
          <w:p w14:paraId="5227C0FB" w14:textId="513AC316" w:rsidR="005C7E26" w:rsidRPr="00C2432A" w:rsidRDefault="005C7E26" w:rsidP="005C7E26">
            <w:pPr>
              <w:spacing w:line="240" w:lineRule="auto"/>
              <w:rPr>
                <w:rFonts w:cs="Arial"/>
                <w:color w:val="000000"/>
                <w:sz w:val="20"/>
              </w:rPr>
            </w:pPr>
            <w:r w:rsidRPr="00C2432A">
              <w:rPr>
                <w:rFonts w:cs="Arial"/>
                <w:color w:val="000000"/>
                <w:sz w:val="20"/>
              </w:rPr>
              <w:t>Conceptovereenkomst</w:t>
            </w:r>
          </w:p>
        </w:tc>
        <w:tc>
          <w:tcPr>
            <w:tcW w:w="2385" w:type="dxa"/>
            <w:shd w:val="clear" w:color="auto" w:fill="auto"/>
            <w:hideMark/>
          </w:tcPr>
          <w:p w14:paraId="5A234E79" w14:textId="444BBC85" w:rsidR="005C7E26" w:rsidRPr="00C2432A" w:rsidRDefault="00023A59" w:rsidP="005C7E26">
            <w:pPr>
              <w:spacing w:line="240" w:lineRule="auto"/>
              <w:rPr>
                <w:rFonts w:cs="Arial"/>
                <w:color w:val="000000"/>
                <w:sz w:val="20"/>
              </w:rPr>
            </w:pPr>
            <w:r w:rsidRPr="00C2432A">
              <w:rPr>
                <w:rFonts w:cs="Arial"/>
                <w:color w:val="000000"/>
                <w:sz w:val="20"/>
              </w:rPr>
              <w:t>Nvt</w:t>
            </w:r>
          </w:p>
        </w:tc>
        <w:tc>
          <w:tcPr>
            <w:tcW w:w="1304" w:type="dxa"/>
            <w:shd w:val="clear" w:color="auto" w:fill="auto"/>
          </w:tcPr>
          <w:p w14:paraId="17866A60" w14:textId="77777777" w:rsidR="005C7E26" w:rsidRPr="00C2432A" w:rsidRDefault="005C7E26" w:rsidP="005C7E26">
            <w:pPr>
              <w:spacing w:line="240" w:lineRule="auto"/>
              <w:rPr>
                <w:rFonts w:cs="Arial"/>
                <w:color w:val="000000"/>
                <w:sz w:val="20"/>
              </w:rPr>
            </w:pPr>
            <w:r w:rsidRPr="00C2432A">
              <w:rPr>
                <w:rFonts w:cs="Arial"/>
                <w:color w:val="000000"/>
                <w:sz w:val="20"/>
              </w:rPr>
              <w:t>§ 3.6</w:t>
            </w:r>
            <w:r w:rsidRPr="00C2432A">
              <w:rPr>
                <w:rFonts w:cs="Arial"/>
                <w:color w:val="000000"/>
                <w:sz w:val="20"/>
              </w:rPr>
              <w:tab/>
            </w:r>
          </w:p>
        </w:tc>
      </w:tr>
      <w:tr w:rsidR="005C7E26" w:rsidRPr="00504510" w14:paraId="5BFBD7B3" w14:textId="77777777" w:rsidTr="00443181">
        <w:trPr>
          <w:cnfStyle w:val="000000010000" w:firstRow="0" w:lastRow="0" w:firstColumn="0" w:lastColumn="0" w:oddVBand="0" w:evenVBand="0" w:oddHBand="0" w:evenHBand="1" w:firstRowFirstColumn="0" w:firstRowLastColumn="0" w:lastRowFirstColumn="0" w:lastRowLastColumn="0"/>
          <w:trHeight w:val="363"/>
        </w:trPr>
        <w:tc>
          <w:tcPr>
            <w:tcW w:w="871" w:type="dxa"/>
            <w:shd w:val="clear" w:color="auto" w:fill="auto"/>
            <w:hideMark/>
          </w:tcPr>
          <w:p w14:paraId="461A0E2F" w14:textId="77777777" w:rsidR="005C7E26" w:rsidRPr="00DF3B46" w:rsidRDefault="005C7E26" w:rsidP="005C7E26">
            <w:pPr>
              <w:spacing w:line="240" w:lineRule="auto"/>
              <w:rPr>
                <w:rFonts w:cs="Arial"/>
                <w:color w:val="000000"/>
                <w:sz w:val="20"/>
              </w:rPr>
            </w:pPr>
            <w:r w:rsidRPr="00DF3B46">
              <w:rPr>
                <w:rFonts w:cs="Arial"/>
                <w:color w:val="000000"/>
                <w:sz w:val="20"/>
              </w:rPr>
              <w:t>4</w:t>
            </w:r>
          </w:p>
        </w:tc>
        <w:tc>
          <w:tcPr>
            <w:tcW w:w="4720" w:type="dxa"/>
            <w:shd w:val="clear" w:color="auto" w:fill="auto"/>
          </w:tcPr>
          <w:p w14:paraId="709EF717" w14:textId="22B03AC4" w:rsidR="005C7E26" w:rsidRPr="00DF3B46" w:rsidRDefault="00C2432A" w:rsidP="005C7E26">
            <w:pPr>
              <w:spacing w:line="240" w:lineRule="auto"/>
              <w:rPr>
                <w:rFonts w:cs="Arial"/>
                <w:color w:val="000000"/>
                <w:sz w:val="20"/>
              </w:rPr>
            </w:pPr>
            <w:r w:rsidRPr="00DF3B46">
              <w:rPr>
                <w:rFonts w:cs="Arial"/>
                <w:color w:val="000000"/>
                <w:sz w:val="20"/>
              </w:rPr>
              <w:t>Inkoopvoorwaarden</w:t>
            </w:r>
          </w:p>
        </w:tc>
        <w:tc>
          <w:tcPr>
            <w:tcW w:w="2385" w:type="dxa"/>
            <w:shd w:val="clear" w:color="auto" w:fill="auto"/>
          </w:tcPr>
          <w:p w14:paraId="1D7A1B47" w14:textId="7A78325A" w:rsidR="005C7E26" w:rsidRPr="00DF3B46" w:rsidRDefault="005C7E26" w:rsidP="007A0A53">
            <w:pPr>
              <w:spacing w:line="240" w:lineRule="auto"/>
              <w:rPr>
                <w:rFonts w:cs="Arial"/>
                <w:color w:val="000000"/>
                <w:sz w:val="20"/>
              </w:rPr>
            </w:pPr>
          </w:p>
        </w:tc>
        <w:tc>
          <w:tcPr>
            <w:tcW w:w="1304" w:type="dxa"/>
            <w:shd w:val="clear" w:color="auto" w:fill="auto"/>
          </w:tcPr>
          <w:p w14:paraId="70753840" w14:textId="3EA6A777" w:rsidR="005C7E26" w:rsidRPr="00DF3B46" w:rsidRDefault="00DF3B46" w:rsidP="005C7E26">
            <w:pPr>
              <w:spacing w:line="240" w:lineRule="auto"/>
              <w:rPr>
                <w:rFonts w:cs="Arial"/>
                <w:color w:val="000000"/>
                <w:sz w:val="20"/>
              </w:rPr>
            </w:pPr>
            <w:r w:rsidRPr="00DF3B46">
              <w:rPr>
                <w:rFonts w:cs="Arial"/>
                <w:color w:val="000000"/>
                <w:sz w:val="20"/>
              </w:rPr>
              <w:t>§</w:t>
            </w:r>
            <w:r w:rsidR="00020DFC" w:rsidRPr="00DF3B46">
              <w:rPr>
                <w:rFonts w:cs="Arial"/>
                <w:color w:val="000000"/>
                <w:sz w:val="20"/>
              </w:rPr>
              <w:t xml:space="preserve"> 3.22</w:t>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F11F6D">
        <w:trPr>
          <w:cnfStyle w:val="000000100000" w:firstRow="0" w:lastRow="0" w:firstColumn="0" w:lastColumn="0" w:oddVBand="0" w:evenVBand="0" w:oddHBand="1" w:evenHBand="0" w:firstRowFirstColumn="0" w:firstRowLastColumn="0" w:lastRowFirstColumn="0" w:lastRowLastColumn="0"/>
          <w:trHeight w:val="34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4ED88AA" w14:textId="76980149" w:rsidR="005C7E26" w:rsidRPr="00DF3B46" w:rsidRDefault="0004153E" w:rsidP="00DF3B46">
            <w:pPr>
              <w:spacing w:line="240" w:lineRule="auto"/>
              <w:rPr>
                <w:rFonts w:cs="Arial"/>
                <w:color w:val="000000"/>
                <w:sz w:val="20"/>
              </w:rPr>
            </w:pPr>
            <w:r>
              <w:rPr>
                <w:rFonts w:cs="Arial"/>
                <w:color w:val="000000"/>
                <w:sz w:val="20"/>
              </w:rPr>
              <w:t>§ 4.</w:t>
            </w:r>
            <w:r w:rsidR="00DF3B46">
              <w:rPr>
                <w:rFonts w:cs="Arial"/>
                <w:color w:val="000000"/>
                <w:sz w:val="20"/>
              </w:rPr>
              <w:t>3</w:t>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EBAA25D" w14:textId="14EF0C88" w:rsidR="005C7E26" w:rsidRPr="001C709D" w:rsidRDefault="0004153E" w:rsidP="00DF3B46">
            <w:pPr>
              <w:spacing w:line="240" w:lineRule="auto"/>
              <w:rPr>
                <w:rFonts w:cs="Arial"/>
                <w:color w:val="000000"/>
                <w:sz w:val="20"/>
              </w:rPr>
            </w:pPr>
            <w:r>
              <w:rPr>
                <w:rFonts w:cs="Arial"/>
                <w:color w:val="000000"/>
                <w:sz w:val="20"/>
              </w:rPr>
              <w:t>§ 4.4</w:t>
            </w: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4BACE96" w14:textId="531FB7F5" w:rsidR="005C7E26" w:rsidRPr="001C709D" w:rsidRDefault="005C7E26" w:rsidP="00DF3B46">
            <w:pPr>
              <w:spacing w:line="240" w:lineRule="auto"/>
              <w:rPr>
                <w:rFonts w:cs="Arial"/>
                <w:color w:val="000000"/>
                <w:sz w:val="20"/>
              </w:rPr>
            </w:pPr>
            <w:r w:rsidRPr="001C709D">
              <w:rPr>
                <w:rFonts w:cs="Arial"/>
                <w:color w:val="000000"/>
                <w:sz w:val="20"/>
              </w:rPr>
              <w:t>§ 4.</w:t>
            </w:r>
            <w:r w:rsidR="0004153E">
              <w:rPr>
                <w:rFonts w:cs="Arial"/>
                <w:color w:val="000000"/>
                <w:sz w:val="20"/>
              </w:rPr>
              <w:t>5</w:t>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02E120FA" w:rsidR="00585546" w:rsidRPr="001C709D" w:rsidRDefault="00585546" w:rsidP="00585546">
            <w:pPr>
              <w:spacing w:line="240" w:lineRule="auto"/>
              <w:rPr>
                <w:rFonts w:cs="Arial"/>
                <w:color w:val="000000"/>
                <w:sz w:val="20"/>
              </w:rPr>
            </w:pPr>
            <w:r w:rsidRPr="001C709D">
              <w:rPr>
                <w:rFonts w:cs="Arial"/>
                <w:color w:val="000000"/>
                <w:sz w:val="20"/>
              </w:rPr>
              <w:t>Hst. 7</w:t>
            </w:r>
          </w:p>
        </w:tc>
      </w:tr>
      <w:tr w:rsidR="00585546" w:rsidRPr="00504510" w14:paraId="2A44740C" w14:textId="77777777" w:rsidTr="00465D59">
        <w:trPr>
          <w:cnfStyle w:val="000000100000" w:firstRow="0" w:lastRow="0" w:firstColumn="0" w:lastColumn="0" w:oddVBand="0" w:evenVBand="0" w:oddHBand="1" w:evenHBand="0" w:firstRowFirstColumn="0" w:firstRowLastColumn="0" w:lastRowFirstColumn="0" w:lastRowLastColumn="0"/>
          <w:trHeight w:val="183"/>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r w:rsidR="00D30929" w:rsidRPr="00D30929" w14:paraId="0276AF67" w14:textId="77777777" w:rsidTr="00465D59">
        <w:trPr>
          <w:cnfStyle w:val="000000010000" w:firstRow="0" w:lastRow="0" w:firstColumn="0" w:lastColumn="0" w:oddVBand="0" w:evenVBand="0" w:oddHBand="0" w:evenHBand="1" w:firstRowFirstColumn="0" w:firstRowLastColumn="0" w:lastRowFirstColumn="0" w:lastRowLastColumn="0"/>
          <w:trHeight w:val="183"/>
        </w:trPr>
        <w:tc>
          <w:tcPr>
            <w:tcW w:w="871" w:type="dxa"/>
            <w:shd w:val="clear" w:color="auto" w:fill="auto"/>
          </w:tcPr>
          <w:p w14:paraId="60AC50AC" w14:textId="6E0FFE23" w:rsidR="00D30929" w:rsidRPr="00D30929" w:rsidRDefault="00D30929" w:rsidP="00585546">
            <w:pPr>
              <w:spacing w:line="240" w:lineRule="auto"/>
              <w:rPr>
                <w:rFonts w:cs="Arial"/>
                <w:color w:val="000000"/>
                <w:sz w:val="20"/>
              </w:rPr>
            </w:pPr>
            <w:r>
              <w:rPr>
                <w:rFonts w:cs="Arial"/>
                <w:color w:val="000000"/>
                <w:sz w:val="20"/>
              </w:rPr>
              <w:t>12</w:t>
            </w:r>
          </w:p>
        </w:tc>
        <w:tc>
          <w:tcPr>
            <w:tcW w:w="4720" w:type="dxa"/>
            <w:shd w:val="clear" w:color="auto" w:fill="auto"/>
          </w:tcPr>
          <w:p w14:paraId="4D9FBFE8" w14:textId="3A3FBEE4" w:rsidR="00D30929" w:rsidRPr="00D30929" w:rsidRDefault="00AF1496" w:rsidP="00585546">
            <w:pPr>
              <w:spacing w:line="240" w:lineRule="auto"/>
              <w:rPr>
                <w:rFonts w:cs="Arial"/>
                <w:color w:val="000000"/>
                <w:sz w:val="20"/>
              </w:rPr>
            </w:pPr>
            <w:r>
              <w:rPr>
                <w:rFonts w:cs="Arial"/>
                <w:color w:val="000000"/>
                <w:sz w:val="20"/>
              </w:rPr>
              <w:t xml:space="preserve">Totaaloverzicht </w:t>
            </w:r>
            <w:r w:rsidR="006373E9">
              <w:rPr>
                <w:rFonts w:cs="Arial"/>
                <w:color w:val="000000"/>
                <w:sz w:val="20"/>
              </w:rPr>
              <w:t>wagenpark VRLN</w:t>
            </w:r>
          </w:p>
        </w:tc>
        <w:tc>
          <w:tcPr>
            <w:tcW w:w="2385" w:type="dxa"/>
            <w:shd w:val="clear" w:color="auto" w:fill="auto"/>
          </w:tcPr>
          <w:p w14:paraId="049216EE" w14:textId="13BDC5D0" w:rsidR="00D30929" w:rsidRPr="00D30929" w:rsidRDefault="006373E9" w:rsidP="00585546">
            <w:pPr>
              <w:spacing w:line="240" w:lineRule="auto"/>
              <w:rPr>
                <w:rFonts w:cs="Arial"/>
                <w:color w:val="000000"/>
                <w:sz w:val="20"/>
              </w:rPr>
            </w:pPr>
            <w:r>
              <w:rPr>
                <w:rFonts w:cs="Arial"/>
                <w:color w:val="000000"/>
                <w:sz w:val="20"/>
              </w:rPr>
              <w:t>Nvt</w:t>
            </w:r>
          </w:p>
        </w:tc>
        <w:tc>
          <w:tcPr>
            <w:tcW w:w="1304" w:type="dxa"/>
            <w:shd w:val="clear" w:color="auto" w:fill="auto"/>
          </w:tcPr>
          <w:p w14:paraId="73864E4C" w14:textId="0BC71AF2" w:rsidR="00D30929" w:rsidRPr="00D30929" w:rsidRDefault="00DD3FA1" w:rsidP="00585546">
            <w:pPr>
              <w:spacing w:line="240" w:lineRule="auto"/>
              <w:rPr>
                <w:rFonts w:cs="Arial"/>
                <w:color w:val="000000"/>
                <w:sz w:val="20"/>
              </w:rPr>
            </w:pPr>
            <w:r>
              <w:rPr>
                <w:rFonts w:cs="Arial"/>
                <w:color w:val="000000"/>
                <w:sz w:val="20"/>
              </w:rPr>
              <w:t>§ 2.5</w:t>
            </w:r>
          </w:p>
        </w:tc>
      </w:tr>
      <w:tr w:rsidR="00D30929" w:rsidRPr="00D30929" w14:paraId="532FC234" w14:textId="77777777" w:rsidTr="00465D59">
        <w:trPr>
          <w:cnfStyle w:val="000000100000" w:firstRow="0" w:lastRow="0" w:firstColumn="0" w:lastColumn="0" w:oddVBand="0" w:evenVBand="0" w:oddHBand="1" w:evenHBand="0" w:firstRowFirstColumn="0" w:firstRowLastColumn="0" w:lastRowFirstColumn="0" w:lastRowLastColumn="0"/>
          <w:trHeight w:val="183"/>
        </w:trPr>
        <w:tc>
          <w:tcPr>
            <w:tcW w:w="871" w:type="dxa"/>
            <w:shd w:val="clear" w:color="auto" w:fill="auto"/>
          </w:tcPr>
          <w:p w14:paraId="3D848DC9" w14:textId="613B7B90" w:rsidR="00D30929" w:rsidRPr="00D30929" w:rsidRDefault="00D30929" w:rsidP="00585546">
            <w:pPr>
              <w:spacing w:line="240" w:lineRule="auto"/>
              <w:rPr>
                <w:rFonts w:cs="Arial"/>
                <w:color w:val="000000"/>
                <w:sz w:val="20"/>
              </w:rPr>
            </w:pPr>
            <w:r w:rsidRPr="00D30929">
              <w:rPr>
                <w:rFonts w:cs="Arial"/>
                <w:color w:val="000000"/>
                <w:sz w:val="20"/>
              </w:rPr>
              <w:t>1</w:t>
            </w:r>
            <w:r>
              <w:rPr>
                <w:rFonts w:cs="Arial"/>
                <w:color w:val="000000"/>
                <w:sz w:val="20"/>
              </w:rPr>
              <w:t>3</w:t>
            </w:r>
          </w:p>
        </w:tc>
        <w:tc>
          <w:tcPr>
            <w:tcW w:w="4720" w:type="dxa"/>
            <w:shd w:val="clear" w:color="auto" w:fill="auto"/>
          </w:tcPr>
          <w:p w14:paraId="21401F21" w14:textId="320B516C" w:rsidR="00D30929" w:rsidRPr="00D30929" w:rsidRDefault="0042183D" w:rsidP="00585546">
            <w:pPr>
              <w:spacing w:line="240" w:lineRule="auto"/>
              <w:rPr>
                <w:rFonts w:cs="Arial"/>
                <w:color w:val="000000"/>
                <w:sz w:val="20"/>
              </w:rPr>
            </w:pPr>
            <w:r>
              <w:rPr>
                <w:rFonts w:cs="Arial"/>
                <w:color w:val="000000"/>
                <w:sz w:val="20"/>
              </w:rPr>
              <w:t>Schadeoverzicht VRLN 2019-2023</w:t>
            </w:r>
          </w:p>
        </w:tc>
        <w:tc>
          <w:tcPr>
            <w:tcW w:w="2385" w:type="dxa"/>
            <w:shd w:val="clear" w:color="auto" w:fill="auto"/>
          </w:tcPr>
          <w:p w14:paraId="33F6F6ED" w14:textId="5F6B8A7C" w:rsidR="00D30929" w:rsidRPr="00D30929" w:rsidRDefault="0042183D" w:rsidP="00585546">
            <w:pPr>
              <w:spacing w:line="240" w:lineRule="auto"/>
              <w:rPr>
                <w:rFonts w:cs="Arial"/>
                <w:color w:val="000000"/>
                <w:sz w:val="20"/>
              </w:rPr>
            </w:pPr>
            <w:r>
              <w:rPr>
                <w:rFonts w:cs="Arial"/>
                <w:color w:val="000000"/>
                <w:sz w:val="20"/>
              </w:rPr>
              <w:t>Nvt</w:t>
            </w:r>
          </w:p>
        </w:tc>
        <w:tc>
          <w:tcPr>
            <w:tcW w:w="1304" w:type="dxa"/>
            <w:shd w:val="clear" w:color="auto" w:fill="auto"/>
          </w:tcPr>
          <w:p w14:paraId="246BB5F2" w14:textId="188EBCD2" w:rsidR="00D30929" w:rsidRPr="00D30929" w:rsidRDefault="00DD3FA1" w:rsidP="00585546">
            <w:pPr>
              <w:spacing w:line="240" w:lineRule="auto"/>
              <w:rPr>
                <w:rFonts w:cs="Arial"/>
                <w:color w:val="000000"/>
                <w:sz w:val="20"/>
              </w:rPr>
            </w:pPr>
            <w:r>
              <w:rPr>
                <w:rFonts w:cs="Arial"/>
                <w:color w:val="000000"/>
                <w:sz w:val="20"/>
              </w:rPr>
              <w:t>§ 2.5</w:t>
            </w:r>
          </w:p>
        </w:tc>
      </w:tr>
    </w:tbl>
    <w:p w14:paraId="0F287D5A" w14:textId="7878C4DA" w:rsidR="00465D59" w:rsidRDefault="00465D59"/>
    <w:p w14:paraId="4C24DF9F" w14:textId="77777777" w:rsidR="00465D59" w:rsidRDefault="00465D59">
      <w:r>
        <w:br w:type="page"/>
      </w:r>
    </w:p>
    <w:p w14:paraId="4F07C761" w14:textId="77777777" w:rsidR="001C709D" w:rsidRDefault="001C709D"/>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C26792" w:rsidRDefault="005C7E26" w:rsidP="005C7E26">
            <w:pPr>
              <w:spacing w:line="240" w:lineRule="auto"/>
              <w:rPr>
                <w:rFonts w:cs="Arial"/>
                <w:color w:val="000000"/>
                <w:sz w:val="20"/>
              </w:rPr>
            </w:pPr>
            <w:r w:rsidRPr="00C26792">
              <w:rPr>
                <w:rFonts w:cs="Arial"/>
                <w:color w:val="000000"/>
                <w:sz w:val="20"/>
              </w:rPr>
              <w:t>1</w:t>
            </w:r>
          </w:p>
        </w:tc>
        <w:tc>
          <w:tcPr>
            <w:tcW w:w="4720" w:type="dxa"/>
            <w:shd w:val="clear" w:color="auto" w:fill="auto"/>
          </w:tcPr>
          <w:p w14:paraId="1FA7ED78" w14:textId="77777777" w:rsidR="005C7E26" w:rsidRPr="00C26792" w:rsidRDefault="005C7E26" w:rsidP="005C7E26">
            <w:pPr>
              <w:spacing w:line="240" w:lineRule="auto"/>
              <w:rPr>
                <w:rFonts w:cs="Arial"/>
                <w:color w:val="000000"/>
                <w:sz w:val="20"/>
              </w:rPr>
            </w:pPr>
            <w:r w:rsidRPr="00C26792">
              <w:rPr>
                <w:rFonts w:cs="Arial"/>
                <w:color w:val="000000"/>
                <w:sz w:val="20"/>
              </w:rPr>
              <w:t>Gedragsverklaring Aanbesteden</w:t>
            </w:r>
          </w:p>
        </w:tc>
        <w:tc>
          <w:tcPr>
            <w:tcW w:w="2385" w:type="dxa"/>
            <w:shd w:val="clear" w:color="auto" w:fill="auto"/>
          </w:tcPr>
          <w:p w14:paraId="084DCD9E" w14:textId="77777777" w:rsidR="005C7E26" w:rsidRPr="00C26792"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C26792" w:rsidRDefault="005C7E26" w:rsidP="0004153E">
            <w:pPr>
              <w:spacing w:line="240" w:lineRule="auto"/>
              <w:rPr>
                <w:rFonts w:cs="Arial"/>
                <w:color w:val="000000"/>
                <w:sz w:val="20"/>
              </w:rPr>
            </w:pPr>
            <w:r w:rsidRPr="00C26792">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AF55E9" w:rsidRDefault="005C7E26" w:rsidP="005C7E26">
            <w:pPr>
              <w:spacing w:line="240" w:lineRule="auto"/>
              <w:rPr>
                <w:rFonts w:cs="Arial"/>
                <w:color w:val="000000"/>
                <w:sz w:val="20"/>
              </w:rPr>
            </w:pPr>
            <w:r w:rsidRPr="00AF55E9">
              <w:rPr>
                <w:rFonts w:cs="Arial"/>
                <w:color w:val="000000"/>
                <w:sz w:val="20"/>
              </w:rPr>
              <w:t>2</w:t>
            </w:r>
          </w:p>
        </w:tc>
        <w:tc>
          <w:tcPr>
            <w:tcW w:w="4720" w:type="dxa"/>
            <w:shd w:val="clear" w:color="auto" w:fill="auto"/>
          </w:tcPr>
          <w:p w14:paraId="591224B3" w14:textId="77777777" w:rsidR="005C7E26" w:rsidRPr="00AF55E9" w:rsidRDefault="005C7E26" w:rsidP="005C7E26">
            <w:pPr>
              <w:spacing w:line="240" w:lineRule="auto"/>
              <w:rPr>
                <w:rFonts w:cs="Arial"/>
                <w:color w:val="000000"/>
                <w:sz w:val="20"/>
              </w:rPr>
            </w:pPr>
            <w:r w:rsidRPr="00AF55E9">
              <w:rPr>
                <w:rFonts w:cs="Arial"/>
                <w:color w:val="000000"/>
                <w:sz w:val="20"/>
              </w:rPr>
              <w:t>Uittreksel handelsregister</w:t>
            </w:r>
          </w:p>
        </w:tc>
        <w:tc>
          <w:tcPr>
            <w:tcW w:w="2385" w:type="dxa"/>
            <w:shd w:val="clear" w:color="auto" w:fill="auto"/>
          </w:tcPr>
          <w:p w14:paraId="2816BCD2" w14:textId="77777777" w:rsidR="005C7E26" w:rsidRPr="00AF55E9" w:rsidRDefault="005C7E26" w:rsidP="005C7E26">
            <w:pPr>
              <w:spacing w:line="240" w:lineRule="auto"/>
              <w:rPr>
                <w:rFonts w:cs="Arial"/>
                <w:color w:val="000000"/>
                <w:sz w:val="20"/>
              </w:rPr>
            </w:pPr>
          </w:p>
        </w:tc>
        <w:tc>
          <w:tcPr>
            <w:tcW w:w="1304" w:type="dxa"/>
            <w:shd w:val="clear" w:color="auto" w:fill="auto"/>
          </w:tcPr>
          <w:p w14:paraId="14DD8B16" w14:textId="0B0503A3" w:rsidR="005C7E26" w:rsidRPr="00AF55E9" w:rsidRDefault="005C7E26" w:rsidP="005C7E26">
            <w:pPr>
              <w:spacing w:line="240" w:lineRule="auto"/>
              <w:rPr>
                <w:rFonts w:cs="Arial"/>
                <w:color w:val="000000"/>
                <w:sz w:val="20"/>
              </w:rPr>
            </w:pPr>
            <w:r w:rsidRPr="00AF55E9">
              <w:rPr>
                <w:rFonts w:cs="Arial"/>
                <w:color w:val="000000"/>
                <w:sz w:val="20"/>
              </w:rPr>
              <w:t xml:space="preserve">§ </w:t>
            </w:r>
            <w:r w:rsidR="00AF55E9" w:rsidRPr="00AF55E9">
              <w:rPr>
                <w:rFonts w:cs="Arial"/>
                <w:color w:val="000000"/>
                <w:sz w:val="20"/>
              </w:rPr>
              <w:t>6.3</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443181" w:rsidRDefault="005C7E26" w:rsidP="005C7E26">
            <w:pPr>
              <w:spacing w:line="240" w:lineRule="auto"/>
              <w:rPr>
                <w:rFonts w:cs="Arial"/>
                <w:color w:val="000000"/>
                <w:sz w:val="20"/>
              </w:rPr>
            </w:pPr>
            <w:r w:rsidRPr="00443181">
              <w:rPr>
                <w:rFonts w:cs="Arial"/>
                <w:color w:val="000000"/>
                <w:sz w:val="20"/>
              </w:rPr>
              <w:t>3</w:t>
            </w:r>
          </w:p>
        </w:tc>
        <w:tc>
          <w:tcPr>
            <w:tcW w:w="4720" w:type="dxa"/>
            <w:shd w:val="clear" w:color="auto" w:fill="auto"/>
          </w:tcPr>
          <w:p w14:paraId="5F616D94" w14:textId="77777777" w:rsidR="005C7E26" w:rsidRPr="00443181" w:rsidRDefault="005C7E26" w:rsidP="005C7E26">
            <w:pPr>
              <w:spacing w:line="240" w:lineRule="auto"/>
              <w:rPr>
                <w:rFonts w:cs="Arial"/>
                <w:color w:val="000000"/>
                <w:sz w:val="20"/>
              </w:rPr>
            </w:pPr>
            <w:r w:rsidRPr="00443181">
              <w:rPr>
                <w:rFonts w:cs="Arial"/>
                <w:color w:val="000000"/>
                <w:sz w:val="20"/>
              </w:rPr>
              <w:t>Verklaring Belastingdienst</w:t>
            </w:r>
          </w:p>
        </w:tc>
        <w:tc>
          <w:tcPr>
            <w:tcW w:w="2385" w:type="dxa"/>
            <w:shd w:val="clear" w:color="auto" w:fill="auto"/>
          </w:tcPr>
          <w:p w14:paraId="37B5B596" w14:textId="77777777" w:rsidR="005C7E26" w:rsidRPr="00443181"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443181" w:rsidRDefault="0004153E" w:rsidP="005C7E26">
            <w:pPr>
              <w:spacing w:line="240" w:lineRule="auto"/>
              <w:rPr>
                <w:rFonts w:cs="Arial"/>
                <w:color w:val="000000"/>
                <w:sz w:val="20"/>
              </w:rPr>
            </w:pPr>
            <w:r w:rsidRPr="00443181">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443181" w:rsidRDefault="005C7E26" w:rsidP="005C7E26">
            <w:pPr>
              <w:spacing w:line="240" w:lineRule="auto"/>
              <w:rPr>
                <w:rFonts w:cs="Arial"/>
                <w:color w:val="000000"/>
                <w:sz w:val="20"/>
              </w:rPr>
            </w:pPr>
            <w:r w:rsidRPr="00443181">
              <w:rPr>
                <w:rFonts w:cs="Arial"/>
                <w:color w:val="000000"/>
                <w:sz w:val="20"/>
              </w:rPr>
              <w:t>4</w:t>
            </w:r>
          </w:p>
        </w:tc>
        <w:tc>
          <w:tcPr>
            <w:tcW w:w="4720" w:type="dxa"/>
            <w:shd w:val="clear" w:color="auto" w:fill="auto"/>
          </w:tcPr>
          <w:p w14:paraId="5806598F" w14:textId="77777777" w:rsidR="005C7E26" w:rsidRPr="00443181" w:rsidRDefault="005C7E26" w:rsidP="005C7E26">
            <w:pPr>
              <w:spacing w:line="240" w:lineRule="auto"/>
              <w:rPr>
                <w:rFonts w:cs="Arial"/>
                <w:color w:val="000000"/>
                <w:sz w:val="20"/>
              </w:rPr>
            </w:pPr>
            <w:r w:rsidRPr="00443181">
              <w:rPr>
                <w:rFonts w:cs="Arial"/>
                <w:color w:val="000000"/>
                <w:sz w:val="20"/>
              </w:rPr>
              <w:t>Bewijs verzekering</w:t>
            </w:r>
          </w:p>
        </w:tc>
        <w:tc>
          <w:tcPr>
            <w:tcW w:w="2385" w:type="dxa"/>
            <w:shd w:val="clear" w:color="auto" w:fill="auto"/>
          </w:tcPr>
          <w:p w14:paraId="06A6A64F" w14:textId="77777777" w:rsidR="005C7E26" w:rsidRPr="00443181" w:rsidRDefault="005C7E26" w:rsidP="005C7E26">
            <w:pPr>
              <w:spacing w:line="240" w:lineRule="auto"/>
              <w:rPr>
                <w:rFonts w:cs="Arial"/>
                <w:color w:val="000000"/>
                <w:sz w:val="20"/>
              </w:rPr>
            </w:pPr>
          </w:p>
        </w:tc>
        <w:tc>
          <w:tcPr>
            <w:tcW w:w="1304" w:type="dxa"/>
            <w:shd w:val="clear" w:color="auto" w:fill="auto"/>
          </w:tcPr>
          <w:p w14:paraId="4246D2A1" w14:textId="39771580" w:rsidR="005C7E26" w:rsidRPr="00443181" w:rsidRDefault="0004153E" w:rsidP="005C7E26">
            <w:pPr>
              <w:spacing w:line="240" w:lineRule="auto"/>
              <w:rPr>
                <w:rFonts w:cs="Arial"/>
                <w:color w:val="000000"/>
                <w:sz w:val="20"/>
              </w:rPr>
            </w:pPr>
            <w:r w:rsidRPr="00443181">
              <w:rPr>
                <w:rFonts w:cs="Arial"/>
                <w:color w:val="000000"/>
                <w:sz w:val="20"/>
              </w:rPr>
              <w:t>§ 6.</w:t>
            </w:r>
            <w:r w:rsidR="00443181" w:rsidRPr="00443181">
              <w:rPr>
                <w:rFonts w:cs="Arial"/>
                <w:color w:val="000000"/>
                <w:sz w:val="20"/>
              </w:rPr>
              <w:t>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14" w:name="_Toc434578340"/>
      <w:bookmarkStart w:id="415" w:name="_Toc497384448"/>
      <w:bookmarkStart w:id="416" w:name="_Toc497386136"/>
      <w:bookmarkStart w:id="417" w:name="_Toc498344764"/>
      <w:bookmarkStart w:id="418" w:name="_Toc504568767"/>
      <w:bookmarkStart w:id="419" w:name="_Toc527637464"/>
      <w:bookmarkStart w:id="420" w:name="_Toc171331304"/>
      <w:bookmarkStart w:id="421" w:name="_Toc419285416"/>
      <w:bookmarkStart w:id="422" w:name="_Toc421086912"/>
      <w:bookmarkStart w:id="423" w:name="_Toc421100635"/>
      <w:bookmarkEnd w:id="410"/>
      <w:bookmarkEnd w:id="411"/>
      <w:bookmarkEnd w:id="412"/>
      <w:bookmarkEnd w:id="413"/>
      <w:r w:rsidRPr="005C7E26">
        <w:rPr>
          <w:color w:val="auto"/>
          <w:sz w:val="36"/>
        </w:rPr>
        <w:lastRenderedPageBreak/>
        <w:t>Bijlage 2.A Akkoordverklaring Beschrijvend document en gestelde eisen</w:t>
      </w:r>
      <w:bookmarkEnd w:id="414"/>
      <w:bookmarkEnd w:id="415"/>
      <w:bookmarkEnd w:id="416"/>
      <w:bookmarkEnd w:id="417"/>
      <w:bookmarkEnd w:id="418"/>
      <w:bookmarkEnd w:id="419"/>
      <w:bookmarkEnd w:id="420"/>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785212">
      <w:pPr>
        <w:numPr>
          <w:ilvl w:val="0"/>
          <w:numId w:val="21"/>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785212">
      <w:pPr>
        <w:numPr>
          <w:ilvl w:val="0"/>
          <w:numId w:val="21"/>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785212">
      <w:pPr>
        <w:numPr>
          <w:ilvl w:val="0"/>
          <w:numId w:val="21"/>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77777777" w:rsidR="003B76C3" w:rsidRPr="005C7E26" w:rsidRDefault="003B76C3" w:rsidP="003B76C3">
      <w:pPr>
        <w:pStyle w:val="Kop1"/>
        <w:numPr>
          <w:ilvl w:val="0"/>
          <w:numId w:val="0"/>
        </w:numPr>
        <w:spacing w:before="120" w:after="360" w:line="300" w:lineRule="auto"/>
        <w:ind w:left="680" w:hanging="680"/>
        <w:jc w:val="both"/>
        <w:rPr>
          <w:b/>
          <w:caps/>
          <w:color w:val="auto"/>
          <w:sz w:val="36"/>
        </w:rPr>
      </w:pPr>
      <w:bookmarkStart w:id="424" w:name="_Toc434578341"/>
      <w:bookmarkStart w:id="425" w:name="_Toc497384449"/>
      <w:bookmarkStart w:id="426" w:name="_Toc497386137"/>
      <w:bookmarkStart w:id="427" w:name="_Toc498344765"/>
      <w:bookmarkStart w:id="428" w:name="_Toc504568768"/>
      <w:bookmarkStart w:id="429" w:name="_Toc527637465"/>
      <w:bookmarkStart w:id="430" w:name="_Toc171331305"/>
      <w:bookmarkStart w:id="431" w:name="_Toc527637466"/>
      <w:r w:rsidRPr="005C7E26">
        <w:rPr>
          <w:color w:val="auto"/>
          <w:sz w:val="36"/>
        </w:rPr>
        <w:lastRenderedPageBreak/>
        <w:t>Bijlage 2.B Akkoordverklaring contractuele bepalingen</w:t>
      </w:r>
      <w:bookmarkEnd w:id="424"/>
      <w:bookmarkEnd w:id="425"/>
      <w:bookmarkEnd w:id="426"/>
      <w:bookmarkEnd w:id="427"/>
      <w:bookmarkEnd w:id="428"/>
      <w:bookmarkEnd w:id="429"/>
      <w:bookmarkEnd w:id="430"/>
    </w:p>
    <w:p w14:paraId="343B5417" w14:textId="1379FEA9" w:rsidR="003B76C3" w:rsidRPr="005C7E26" w:rsidRDefault="003B76C3" w:rsidP="003B76C3">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w:t>
      </w:r>
      <w:r w:rsidRPr="00D855F1">
        <w:t>als vermeld in Bijlage 3 Concept overeenkomst</w:t>
      </w:r>
      <w:r w:rsidR="00D855F1">
        <w:t xml:space="preserve"> en</w:t>
      </w:r>
      <w:r w:rsidRPr="00D855F1">
        <w:t xml:space="preserve"> Bijlage 4 (</w:t>
      </w:r>
      <w:r w:rsidR="00215C4E" w:rsidRPr="00D855F1">
        <w:t>Voorwaarden</w:t>
      </w:r>
      <w:r w:rsidRPr="00D855F1">
        <w:t>) van het beschrijvend docu</w:t>
      </w:r>
      <w:r w:rsidRPr="005C7E26">
        <w:t>ment.</w:t>
      </w:r>
    </w:p>
    <w:p w14:paraId="6315C6D4" w14:textId="77777777" w:rsidR="003B76C3" w:rsidRPr="005C7E26" w:rsidRDefault="003B76C3" w:rsidP="003B76C3">
      <w:pPr>
        <w:ind w:left="567"/>
        <w:jc w:val="both"/>
      </w:pPr>
    </w:p>
    <w:p w14:paraId="55799000" w14:textId="1E926A87" w:rsidR="003B76C3" w:rsidRPr="005C7E26" w:rsidRDefault="003B76C3" w:rsidP="003B76C3">
      <w:pPr>
        <w:jc w:val="both"/>
        <w:rPr>
          <w:vanish/>
        </w:rPr>
      </w:pPr>
      <w:r w:rsidRPr="005C7E26">
        <w:t xml:space="preserve">Voor de onderdelen van de Contractuele bepalingen waarmee u niet (direct) kunt instemmen, dienen uiterlijk op de datum en het tijdstip als aangegeven in de paragraaf </w:t>
      </w:r>
      <w:r w:rsidRPr="006B2E07">
        <w:t xml:space="preserve">3.3 </w:t>
      </w:r>
      <w:r w:rsidRPr="005C7E26">
        <w:t>bij “</w:t>
      </w:r>
      <w:r w:rsidR="009927CB" w:rsidRPr="002313F2">
        <w:rPr>
          <w:i/>
          <w:iCs/>
        </w:rPr>
        <w:t xml:space="preserve">Uiterste datum voor het stellen van vragen </w:t>
      </w:r>
      <w:r w:rsidR="009927CB">
        <w:rPr>
          <w:i/>
        </w:rPr>
        <w:t>NvI 1</w:t>
      </w:r>
      <w:r w:rsidR="009927CB" w:rsidRPr="005C7E26" w:rsidDel="009927CB">
        <w:rPr>
          <w:i/>
        </w:rPr>
        <w:t xml:space="preserve"> </w:t>
      </w:r>
      <w:r w:rsidRPr="005C7E26">
        <w:t xml:space="preserve">“ tekstvoorstellen te worden aangeleverd, dan wel dient de aard van het bezwaar te worden toegelicht. </w:t>
      </w:r>
    </w:p>
    <w:p w14:paraId="339639CD" w14:textId="13131D27" w:rsidR="003B76C3" w:rsidRPr="005C7E26" w:rsidRDefault="003B76C3" w:rsidP="003B76C3">
      <w:pPr>
        <w:jc w:val="both"/>
      </w:pPr>
      <w:r w:rsidRPr="005C7E26">
        <w:t xml:space="preserve">Uiterlijk </w:t>
      </w:r>
      <w:r w:rsidRPr="00305EEB">
        <w:t xml:space="preserve">tien </w:t>
      </w:r>
      <w:r w:rsidRPr="005C7E26">
        <w:t xml:space="preserve">dagen voor de datum als aangegeven in de paragraaf </w:t>
      </w:r>
      <w:r w:rsidRPr="006B2E07">
        <w:t xml:space="preserve">3.3 </w:t>
      </w:r>
      <w:r w:rsidRPr="005C7E26">
        <w:t>bij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77777777" w:rsidR="003B76C3" w:rsidRPr="005C7E26" w:rsidRDefault="003B76C3" w:rsidP="003B76C3">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27FA2901" w14:textId="77777777" w:rsidR="003B76C3" w:rsidRPr="005C7E26" w:rsidRDefault="003B76C3" w:rsidP="003B76C3">
      <w:pPr>
        <w:jc w:val="both"/>
      </w:pPr>
    </w:p>
    <w:p w14:paraId="4303D2FF"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rsidTr="00664C7F">
        <w:tc>
          <w:tcPr>
            <w:tcW w:w="2835" w:type="dxa"/>
            <w:shd w:val="clear" w:color="auto" w:fill="E6E6E6"/>
          </w:tcPr>
          <w:p w14:paraId="04C24CFE" w14:textId="77777777" w:rsidR="003B76C3" w:rsidRPr="005C7E26" w:rsidRDefault="003B76C3" w:rsidP="00664C7F">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rsidP="00664C7F">
            <w:pPr>
              <w:spacing w:before="90" w:after="54"/>
              <w:ind w:left="57" w:right="57"/>
              <w:jc w:val="both"/>
            </w:pPr>
          </w:p>
        </w:tc>
      </w:tr>
      <w:tr w:rsidR="003B76C3" w:rsidRPr="005C7E26" w14:paraId="10C044CB" w14:textId="77777777" w:rsidTr="00664C7F">
        <w:tc>
          <w:tcPr>
            <w:tcW w:w="2835" w:type="dxa"/>
            <w:shd w:val="clear" w:color="auto" w:fill="E6E6E6"/>
          </w:tcPr>
          <w:p w14:paraId="3D8DEB7C" w14:textId="77777777" w:rsidR="003B76C3" w:rsidRPr="005C7E26" w:rsidRDefault="003B76C3" w:rsidP="00664C7F">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rsidP="00664C7F">
            <w:pPr>
              <w:spacing w:before="90" w:after="54"/>
              <w:ind w:left="57" w:right="57"/>
              <w:jc w:val="both"/>
            </w:pPr>
          </w:p>
        </w:tc>
      </w:tr>
      <w:tr w:rsidR="003B76C3" w:rsidRPr="005C7E26" w14:paraId="01B5078C" w14:textId="77777777" w:rsidTr="00664C7F">
        <w:trPr>
          <w:trHeight w:val="297"/>
        </w:trPr>
        <w:tc>
          <w:tcPr>
            <w:tcW w:w="2835" w:type="dxa"/>
            <w:shd w:val="clear" w:color="auto" w:fill="E6E6E6"/>
          </w:tcPr>
          <w:p w14:paraId="3B1BE25C" w14:textId="77777777" w:rsidR="003B76C3" w:rsidRPr="005C7E26" w:rsidRDefault="003B76C3" w:rsidP="00664C7F">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rsidP="00664C7F">
            <w:pPr>
              <w:spacing w:before="90" w:after="54"/>
              <w:ind w:left="57" w:right="57"/>
              <w:jc w:val="both"/>
            </w:pPr>
          </w:p>
        </w:tc>
      </w:tr>
      <w:tr w:rsidR="003B76C3" w:rsidRPr="005C7E26" w14:paraId="7FB686FA" w14:textId="77777777" w:rsidTr="00664C7F">
        <w:tc>
          <w:tcPr>
            <w:tcW w:w="2835" w:type="dxa"/>
            <w:shd w:val="clear" w:color="auto" w:fill="E6E6E6"/>
          </w:tcPr>
          <w:p w14:paraId="18EF2CAD" w14:textId="77777777" w:rsidR="003B76C3" w:rsidRPr="005C7E26" w:rsidRDefault="003B76C3" w:rsidP="00664C7F">
            <w:pPr>
              <w:spacing w:before="90" w:after="54"/>
              <w:ind w:left="57" w:right="57"/>
              <w:jc w:val="both"/>
            </w:pPr>
            <w:r w:rsidRPr="005C7E26">
              <w:t>Handtekening</w:t>
            </w:r>
          </w:p>
          <w:p w14:paraId="2A919FC6" w14:textId="77777777" w:rsidR="003B76C3" w:rsidRPr="005C7E26" w:rsidRDefault="003B76C3" w:rsidP="00664C7F">
            <w:pPr>
              <w:spacing w:before="90" w:after="54"/>
              <w:ind w:left="57" w:right="57"/>
              <w:jc w:val="both"/>
            </w:pPr>
          </w:p>
          <w:p w14:paraId="2FAB3EE1" w14:textId="77777777" w:rsidR="003B76C3" w:rsidRPr="005C7E26" w:rsidRDefault="003B76C3" w:rsidP="00664C7F">
            <w:pPr>
              <w:spacing w:before="90" w:after="54"/>
              <w:ind w:left="57" w:right="57"/>
              <w:jc w:val="both"/>
            </w:pPr>
          </w:p>
        </w:tc>
        <w:tc>
          <w:tcPr>
            <w:tcW w:w="5670" w:type="dxa"/>
          </w:tcPr>
          <w:p w14:paraId="5798104F" w14:textId="77777777" w:rsidR="003B76C3" w:rsidRPr="005C7E26" w:rsidRDefault="003B76C3" w:rsidP="00664C7F">
            <w:pPr>
              <w:spacing w:before="90" w:after="54"/>
              <w:ind w:left="57" w:right="57"/>
              <w:jc w:val="both"/>
            </w:pPr>
          </w:p>
        </w:tc>
      </w:tr>
      <w:tr w:rsidR="003B76C3" w:rsidRPr="005C7E26" w14:paraId="6E8A7FBB" w14:textId="77777777" w:rsidTr="00664C7F">
        <w:tc>
          <w:tcPr>
            <w:tcW w:w="2835" w:type="dxa"/>
            <w:shd w:val="clear" w:color="auto" w:fill="E6E6E6"/>
          </w:tcPr>
          <w:p w14:paraId="186534AF" w14:textId="77777777" w:rsidR="003B76C3" w:rsidRPr="005C7E26" w:rsidRDefault="003B76C3" w:rsidP="00664C7F">
            <w:pPr>
              <w:spacing w:before="90" w:after="54"/>
              <w:ind w:left="57" w:right="57"/>
              <w:jc w:val="both"/>
            </w:pPr>
            <w:r w:rsidRPr="005C7E26">
              <w:t>Plaats en datum</w:t>
            </w:r>
          </w:p>
        </w:tc>
        <w:tc>
          <w:tcPr>
            <w:tcW w:w="5670" w:type="dxa"/>
          </w:tcPr>
          <w:p w14:paraId="7DA2EDD2" w14:textId="77777777" w:rsidR="003B76C3" w:rsidRPr="005C7E26" w:rsidRDefault="003B76C3" w:rsidP="00664C7F">
            <w:pPr>
              <w:spacing w:before="90" w:after="54"/>
              <w:ind w:left="57" w:right="57"/>
              <w:jc w:val="both"/>
            </w:pPr>
          </w:p>
        </w:tc>
      </w:tr>
    </w:tbl>
    <w:p w14:paraId="1BCABC37" w14:textId="491657D5" w:rsidR="00BB1398" w:rsidRPr="009C35D1" w:rsidRDefault="00BB1398" w:rsidP="00BB1398">
      <w:pPr>
        <w:pStyle w:val="Kop1"/>
        <w:numPr>
          <w:ilvl w:val="0"/>
          <w:numId w:val="0"/>
        </w:numPr>
        <w:spacing w:before="120" w:after="360" w:line="300" w:lineRule="auto"/>
        <w:ind w:left="680" w:hanging="680"/>
        <w:jc w:val="both"/>
        <w:rPr>
          <w:b/>
          <w:caps/>
          <w:color w:val="auto"/>
          <w:sz w:val="32"/>
          <w:szCs w:val="28"/>
        </w:rPr>
      </w:pPr>
      <w:bookmarkStart w:id="432" w:name="_Toc171331306"/>
      <w:r w:rsidRPr="009C35D1">
        <w:rPr>
          <w:color w:val="auto"/>
          <w:sz w:val="32"/>
          <w:szCs w:val="28"/>
        </w:rPr>
        <w:lastRenderedPageBreak/>
        <w:t xml:space="preserve">Bijlage </w:t>
      </w:r>
      <w:r>
        <w:rPr>
          <w:color w:val="auto"/>
          <w:sz w:val="32"/>
          <w:szCs w:val="28"/>
        </w:rPr>
        <w:t>2C</w:t>
      </w:r>
      <w:r w:rsidRPr="009C35D1">
        <w:rPr>
          <w:color w:val="auto"/>
          <w:sz w:val="32"/>
          <w:szCs w:val="28"/>
        </w:rPr>
        <w:t xml:space="preserve"> Akkoordverklaring geen Russische betrokkenheid</w:t>
      </w:r>
      <w:bookmarkEnd w:id="432"/>
      <w:r w:rsidRPr="009C35D1">
        <w:rPr>
          <w:color w:val="auto"/>
          <w:sz w:val="32"/>
          <w:szCs w:val="28"/>
        </w:rPr>
        <w:t xml:space="preserve"> </w:t>
      </w:r>
    </w:p>
    <w:p w14:paraId="4BA34613" w14:textId="77777777" w:rsidR="00BB1398" w:rsidRPr="003870EB" w:rsidRDefault="00BB1398" w:rsidP="00BB1398">
      <w:pPr>
        <w:jc w:val="both"/>
      </w:pPr>
      <w:r w:rsidRPr="003870EB">
        <w:t>Hierbij verklaart ondergetekende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1C4144D" w14:textId="77777777" w:rsidR="00BB1398" w:rsidRDefault="00BB1398" w:rsidP="00BB1398">
      <w:pPr>
        <w:jc w:val="both"/>
        <w:rPr>
          <w:bCs/>
        </w:rPr>
      </w:pPr>
    </w:p>
    <w:p w14:paraId="6A4BC029" w14:textId="77777777" w:rsidR="00BB1398" w:rsidRPr="003870EB" w:rsidRDefault="00BB1398" w:rsidP="00BB1398">
      <w:pPr>
        <w:jc w:val="both"/>
      </w:pPr>
      <w:r w:rsidRPr="003870EB">
        <w:t>Ondergetekende verklaart in het bijzonder dat:</w:t>
      </w:r>
    </w:p>
    <w:p w14:paraId="7717DE33" w14:textId="77777777" w:rsidR="00BB1398" w:rsidRPr="003870EB" w:rsidRDefault="00BB1398" w:rsidP="00BB1398">
      <w:pPr>
        <w:ind w:left="284" w:hanging="284"/>
        <w:jc w:val="both"/>
      </w:pPr>
      <w:r w:rsidRPr="003870EB">
        <w:t>a) 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69B44DA6" w14:textId="77777777" w:rsidR="00BB1398" w:rsidRPr="003870EB" w:rsidRDefault="00BB1398" w:rsidP="00BB1398">
      <w:pPr>
        <w:ind w:left="284" w:hanging="284"/>
        <w:jc w:val="both"/>
      </w:pPr>
      <w:r w:rsidRPr="003870EB">
        <w:t>b) 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4513D4B6" w14:textId="77777777" w:rsidR="00BB1398" w:rsidRPr="003870EB" w:rsidRDefault="00BB1398" w:rsidP="00BB1398">
      <w:pPr>
        <w:ind w:left="284" w:hanging="284"/>
        <w:jc w:val="both"/>
      </w:pPr>
      <w:r w:rsidRPr="003870EB">
        <w:t>c) noch Ondergetekende noch de onderneming die Ondergetekende vertegenwoordigt een (rechts)persoon (gevestigd in Rusland of een ander land) is die handelt in belang van of op aanwijzing van een Russische partij, zoals bedoeld onder a) en b);</w:t>
      </w:r>
    </w:p>
    <w:p w14:paraId="24D42A2D" w14:textId="77777777" w:rsidR="00BB1398" w:rsidRPr="003870EB" w:rsidRDefault="00BB1398" w:rsidP="00BB1398">
      <w:pPr>
        <w:ind w:left="284" w:hanging="284"/>
        <w:jc w:val="both"/>
      </w:pPr>
      <w:r w:rsidRPr="003870EB">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A62D4F0" w14:textId="77777777" w:rsidR="00BB1398" w:rsidRPr="00771507" w:rsidRDefault="00BB1398" w:rsidP="00BB1398">
      <w:pPr>
        <w:jc w:val="both"/>
        <w:rPr>
          <w:sz w:val="16"/>
          <w:szCs w:val="16"/>
        </w:rPr>
      </w:pPr>
    </w:p>
    <w:p w14:paraId="3C8FFE2A" w14:textId="77777777" w:rsidR="00BB1398" w:rsidRPr="005C7E26" w:rsidRDefault="00BB1398" w:rsidP="00BB1398">
      <w:pPr>
        <w:jc w:val="both"/>
      </w:pPr>
    </w:p>
    <w:p w14:paraId="7B165836" w14:textId="77777777" w:rsidR="00BB1398" w:rsidRPr="005C7E26" w:rsidRDefault="00BB1398" w:rsidP="00BB1398">
      <w:pPr>
        <w:jc w:val="both"/>
      </w:pPr>
    </w:p>
    <w:p w14:paraId="23431059" w14:textId="77777777" w:rsidR="00BB1398" w:rsidRPr="005C7E26" w:rsidRDefault="00BB1398" w:rsidP="00BB1398">
      <w:pPr>
        <w:jc w:val="both"/>
      </w:pPr>
    </w:p>
    <w:p w14:paraId="5ED6DC34" w14:textId="77777777" w:rsidR="00BB1398" w:rsidRDefault="00BB1398" w:rsidP="00BB1398">
      <w:pPr>
        <w:jc w:val="both"/>
      </w:pPr>
    </w:p>
    <w:p w14:paraId="73CAA7BB" w14:textId="77777777" w:rsidR="00BB1398" w:rsidRDefault="00BB1398" w:rsidP="00BB1398">
      <w:pPr>
        <w:jc w:val="both"/>
      </w:pPr>
    </w:p>
    <w:p w14:paraId="40919FE7" w14:textId="77777777" w:rsidR="00BB1398" w:rsidRDefault="00BB1398" w:rsidP="00BB1398">
      <w:pPr>
        <w:jc w:val="both"/>
      </w:pPr>
    </w:p>
    <w:p w14:paraId="2DB03B35" w14:textId="77777777" w:rsidR="00BB1398" w:rsidRDefault="00BB1398" w:rsidP="00BB1398">
      <w:pPr>
        <w:jc w:val="both"/>
      </w:pPr>
    </w:p>
    <w:p w14:paraId="5CDC355F" w14:textId="77777777" w:rsidR="00BB1398" w:rsidRDefault="00BB1398" w:rsidP="00BB1398">
      <w:pPr>
        <w:jc w:val="both"/>
      </w:pPr>
    </w:p>
    <w:p w14:paraId="06F8648B" w14:textId="77777777" w:rsidR="00BB1398" w:rsidRDefault="00BB1398" w:rsidP="00BB1398">
      <w:pPr>
        <w:jc w:val="both"/>
      </w:pPr>
    </w:p>
    <w:p w14:paraId="0235D29C" w14:textId="77777777" w:rsidR="00BB1398" w:rsidRPr="005C7E26" w:rsidRDefault="00BB1398" w:rsidP="00BB1398">
      <w:pPr>
        <w:jc w:val="both"/>
      </w:pPr>
    </w:p>
    <w:p w14:paraId="65DD614B" w14:textId="77777777" w:rsidR="00BB1398" w:rsidRPr="005C7E26" w:rsidRDefault="00BB1398" w:rsidP="00BB1398">
      <w:pPr>
        <w:jc w:val="both"/>
      </w:pPr>
    </w:p>
    <w:p w14:paraId="78EA640B" w14:textId="77777777" w:rsidR="00BB1398" w:rsidRPr="005C7E26" w:rsidRDefault="00BB1398" w:rsidP="00BB1398">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B1398" w:rsidRPr="005C7E26" w14:paraId="17898766" w14:textId="77777777">
        <w:tc>
          <w:tcPr>
            <w:tcW w:w="2835" w:type="dxa"/>
            <w:shd w:val="clear" w:color="auto" w:fill="E6E6E6"/>
          </w:tcPr>
          <w:p w14:paraId="530CFD1F" w14:textId="77777777" w:rsidR="00BB1398" w:rsidRPr="005C7E26" w:rsidRDefault="00BB1398">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457634E" w14:textId="77777777" w:rsidR="00BB1398" w:rsidRPr="005C7E26" w:rsidRDefault="00BB1398">
            <w:pPr>
              <w:spacing w:before="90" w:after="54"/>
              <w:ind w:left="57" w:right="57"/>
              <w:jc w:val="both"/>
            </w:pPr>
          </w:p>
        </w:tc>
      </w:tr>
      <w:tr w:rsidR="00BB1398" w:rsidRPr="005C7E26" w14:paraId="5E9CEA4F" w14:textId="77777777">
        <w:tc>
          <w:tcPr>
            <w:tcW w:w="2835" w:type="dxa"/>
            <w:shd w:val="clear" w:color="auto" w:fill="E6E6E6"/>
          </w:tcPr>
          <w:p w14:paraId="121C024A" w14:textId="77777777" w:rsidR="00BB1398" w:rsidRPr="005C7E26" w:rsidRDefault="00BB1398">
            <w:pPr>
              <w:spacing w:before="90" w:after="54"/>
              <w:ind w:left="57" w:right="57"/>
              <w:jc w:val="both"/>
            </w:pPr>
            <w:r w:rsidRPr="009576D5">
              <w:rPr>
                <w:rFonts w:eastAsia="Calibri" w:cs="Arial"/>
              </w:rPr>
              <w:t>Naam ondertekenaar</w:t>
            </w:r>
          </w:p>
        </w:tc>
        <w:tc>
          <w:tcPr>
            <w:tcW w:w="5670" w:type="dxa"/>
          </w:tcPr>
          <w:p w14:paraId="57908721" w14:textId="77777777" w:rsidR="00BB1398" w:rsidRPr="005C7E26" w:rsidRDefault="00BB1398">
            <w:pPr>
              <w:spacing w:before="90" w:after="54"/>
              <w:ind w:left="57" w:right="57"/>
              <w:jc w:val="both"/>
            </w:pPr>
          </w:p>
        </w:tc>
      </w:tr>
      <w:tr w:rsidR="00BB1398" w:rsidRPr="005C7E26" w14:paraId="11508277" w14:textId="77777777">
        <w:trPr>
          <w:trHeight w:val="297"/>
        </w:trPr>
        <w:tc>
          <w:tcPr>
            <w:tcW w:w="2835" w:type="dxa"/>
            <w:shd w:val="clear" w:color="auto" w:fill="E6E6E6"/>
          </w:tcPr>
          <w:p w14:paraId="44D5B310" w14:textId="77777777" w:rsidR="00BB1398" w:rsidRPr="005C7E26" w:rsidRDefault="00BB1398">
            <w:pPr>
              <w:spacing w:before="90" w:after="54"/>
              <w:ind w:left="57" w:right="57"/>
              <w:jc w:val="both"/>
            </w:pPr>
            <w:r w:rsidRPr="009576D5">
              <w:rPr>
                <w:rFonts w:eastAsia="Calibri" w:cs="Arial"/>
              </w:rPr>
              <w:t>Functie ondertekenaar</w:t>
            </w:r>
          </w:p>
        </w:tc>
        <w:tc>
          <w:tcPr>
            <w:tcW w:w="5670" w:type="dxa"/>
          </w:tcPr>
          <w:p w14:paraId="554348E6" w14:textId="77777777" w:rsidR="00BB1398" w:rsidRPr="005C7E26" w:rsidRDefault="00BB1398">
            <w:pPr>
              <w:spacing w:before="90" w:after="54"/>
              <w:ind w:left="57" w:right="57"/>
              <w:jc w:val="both"/>
            </w:pPr>
          </w:p>
        </w:tc>
      </w:tr>
      <w:tr w:rsidR="00BB1398" w:rsidRPr="005C7E26" w14:paraId="5DFE3A30" w14:textId="77777777">
        <w:tc>
          <w:tcPr>
            <w:tcW w:w="2835" w:type="dxa"/>
            <w:shd w:val="clear" w:color="auto" w:fill="E6E6E6"/>
          </w:tcPr>
          <w:p w14:paraId="58A9B9B7" w14:textId="77777777" w:rsidR="00BB1398" w:rsidRPr="005C7E26" w:rsidRDefault="00BB1398">
            <w:pPr>
              <w:spacing w:before="90" w:after="54"/>
              <w:ind w:left="57" w:right="57"/>
              <w:jc w:val="both"/>
            </w:pPr>
            <w:r w:rsidRPr="005C7E26">
              <w:t>Handtekening</w:t>
            </w:r>
          </w:p>
          <w:p w14:paraId="02467AF3" w14:textId="77777777" w:rsidR="00BB1398" w:rsidRPr="005C7E26" w:rsidRDefault="00BB1398">
            <w:pPr>
              <w:spacing w:before="90" w:after="54"/>
              <w:ind w:left="57" w:right="57"/>
              <w:jc w:val="both"/>
            </w:pPr>
          </w:p>
          <w:p w14:paraId="64E76B1B" w14:textId="77777777" w:rsidR="00BB1398" w:rsidRPr="005C7E26" w:rsidRDefault="00BB1398">
            <w:pPr>
              <w:spacing w:before="90" w:after="54"/>
              <w:ind w:left="57" w:right="57"/>
              <w:jc w:val="both"/>
            </w:pPr>
          </w:p>
        </w:tc>
        <w:tc>
          <w:tcPr>
            <w:tcW w:w="5670" w:type="dxa"/>
          </w:tcPr>
          <w:p w14:paraId="1D04D8CF" w14:textId="77777777" w:rsidR="00BB1398" w:rsidRPr="005C7E26" w:rsidRDefault="00BB1398">
            <w:pPr>
              <w:spacing w:before="90" w:after="54"/>
              <w:ind w:left="57" w:right="57"/>
              <w:jc w:val="both"/>
            </w:pPr>
          </w:p>
        </w:tc>
      </w:tr>
      <w:tr w:rsidR="00BB1398" w:rsidRPr="005C7E26" w14:paraId="1F9E20BC" w14:textId="77777777">
        <w:tc>
          <w:tcPr>
            <w:tcW w:w="2835" w:type="dxa"/>
            <w:shd w:val="clear" w:color="auto" w:fill="E6E6E6"/>
          </w:tcPr>
          <w:p w14:paraId="7D0B3E17" w14:textId="77777777" w:rsidR="00BB1398" w:rsidRPr="005C7E26" w:rsidRDefault="00BB1398">
            <w:pPr>
              <w:spacing w:before="90" w:after="54"/>
              <w:ind w:left="57" w:right="57"/>
              <w:jc w:val="both"/>
            </w:pPr>
            <w:r w:rsidRPr="005C7E26">
              <w:t>Plaats en datum</w:t>
            </w:r>
          </w:p>
        </w:tc>
        <w:tc>
          <w:tcPr>
            <w:tcW w:w="5670" w:type="dxa"/>
          </w:tcPr>
          <w:p w14:paraId="335A05D2" w14:textId="77777777" w:rsidR="00BB1398" w:rsidRPr="005C7E26" w:rsidRDefault="00BB1398">
            <w:pPr>
              <w:spacing w:before="90" w:after="54"/>
              <w:ind w:left="57" w:right="57"/>
              <w:jc w:val="both"/>
            </w:pPr>
          </w:p>
        </w:tc>
      </w:tr>
    </w:tbl>
    <w:p w14:paraId="20EAD53F" w14:textId="24EF143E" w:rsidR="00B9175E" w:rsidRPr="005C7E26" w:rsidRDefault="00E91DF0" w:rsidP="005F53C5">
      <w:pPr>
        <w:pStyle w:val="KopBijlage"/>
        <w:jc w:val="both"/>
        <w:rPr>
          <w:color w:val="auto"/>
          <w:sz w:val="40"/>
          <w:szCs w:val="40"/>
        </w:rPr>
      </w:pPr>
      <w:bookmarkStart w:id="433" w:name="_Toc171331307"/>
      <w:r w:rsidRPr="005C7E26">
        <w:rPr>
          <w:color w:val="auto"/>
          <w:sz w:val="40"/>
          <w:szCs w:val="40"/>
        </w:rPr>
        <w:lastRenderedPageBreak/>
        <w:t xml:space="preserve">Bijlage </w:t>
      </w:r>
      <w:r w:rsidR="002C2A0E" w:rsidRPr="005C7E26">
        <w:rPr>
          <w:color w:val="auto"/>
          <w:sz w:val="40"/>
          <w:szCs w:val="40"/>
        </w:rPr>
        <w:t xml:space="preserve">3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21"/>
      <w:bookmarkEnd w:id="422"/>
      <w:bookmarkEnd w:id="423"/>
      <w:bookmarkEnd w:id="431"/>
      <w:bookmarkEnd w:id="433"/>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4E214417" w14:textId="77777777" w:rsidR="008617C7" w:rsidRPr="005F5DBE" w:rsidRDefault="008617C7" w:rsidP="008617C7">
      <w:pPr>
        <w:suppressAutoHyphens/>
        <w:jc w:val="both"/>
      </w:pPr>
      <w:bookmarkStart w:id="434" w:name="_Toc419285417"/>
      <w:bookmarkStart w:id="435" w:name="_Toc421086913"/>
      <w:bookmarkStart w:id="436" w:name="_Toc421100636"/>
      <w:bookmarkStart w:id="437" w:name="_Toc527637467"/>
    </w:p>
    <w:p w14:paraId="084792C0" w14:textId="77777777" w:rsidR="00DC63C0" w:rsidRPr="00AD3D80" w:rsidRDefault="00DC63C0" w:rsidP="00DC63C0">
      <w:pPr>
        <w:pStyle w:val="KopBijlage"/>
        <w:suppressAutoHyphens/>
        <w:jc w:val="both"/>
        <w:rPr>
          <w:sz w:val="40"/>
          <w:szCs w:val="40"/>
        </w:rPr>
      </w:pPr>
      <w:bookmarkStart w:id="438" w:name="_Toc536177761"/>
      <w:bookmarkStart w:id="439" w:name="_Toc171331308"/>
      <w:bookmarkStart w:id="440" w:name="_Toc419285419"/>
      <w:bookmarkStart w:id="441" w:name="_Toc421086915"/>
      <w:bookmarkStart w:id="442" w:name="_Toc421100638"/>
      <w:bookmarkStart w:id="443" w:name="_Toc527637468"/>
      <w:bookmarkEnd w:id="434"/>
      <w:bookmarkEnd w:id="435"/>
      <w:bookmarkEnd w:id="436"/>
      <w:bookmarkEnd w:id="437"/>
      <w:r w:rsidRPr="00AD3D80">
        <w:rPr>
          <w:sz w:val="40"/>
          <w:szCs w:val="40"/>
        </w:rPr>
        <w:lastRenderedPageBreak/>
        <w:t>Bijlage 4 Inkoopvoorwaarden</w:t>
      </w:r>
      <w:bookmarkEnd w:id="438"/>
      <w:bookmarkEnd w:id="439"/>
      <w:r w:rsidRPr="00AD3D80">
        <w:rPr>
          <w:sz w:val="40"/>
          <w:szCs w:val="40"/>
        </w:rPr>
        <w:t xml:space="preserve"> </w:t>
      </w:r>
    </w:p>
    <w:p w14:paraId="3CD5791C" w14:textId="77777777" w:rsidR="00DC63C0" w:rsidRDefault="00DC63C0" w:rsidP="00DC63C0">
      <w:pPr>
        <w:suppressAutoHyphens/>
        <w:jc w:val="both"/>
      </w:pPr>
    </w:p>
    <w:p w14:paraId="64940B33" w14:textId="77777777" w:rsidR="00DC63C0" w:rsidRPr="00996BE2" w:rsidRDefault="00DC63C0" w:rsidP="00DC63C0">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47ED9008" w14:textId="750EA129" w:rsidR="00E353AD" w:rsidRDefault="00E91DF0" w:rsidP="00FC0A70">
      <w:pPr>
        <w:pStyle w:val="KopBijlage"/>
        <w:suppressAutoHyphens/>
        <w:rPr>
          <w:sz w:val="40"/>
          <w:szCs w:val="40"/>
        </w:rPr>
      </w:pPr>
      <w:bookmarkStart w:id="444" w:name="_Toc171331309"/>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40"/>
      <w:bookmarkEnd w:id="441"/>
      <w:bookmarkEnd w:id="442"/>
      <w:r w:rsidR="00AD3D80">
        <w:rPr>
          <w:sz w:val="40"/>
          <w:szCs w:val="40"/>
        </w:rPr>
        <w:t>)</w:t>
      </w:r>
      <w:bookmarkEnd w:id="443"/>
      <w:bookmarkEnd w:id="444"/>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45" w:name="_Toc419285423"/>
      <w:bookmarkStart w:id="446" w:name="_Toc421086919"/>
      <w:bookmarkStart w:id="447" w:name="_Toc421100642"/>
      <w:bookmarkStart w:id="448" w:name="_Toc527637469"/>
      <w:bookmarkStart w:id="449" w:name="_Toc171331310"/>
      <w:r w:rsidRPr="00BF59D0">
        <w:rPr>
          <w:sz w:val="40"/>
          <w:szCs w:val="40"/>
        </w:rPr>
        <w:lastRenderedPageBreak/>
        <w:t xml:space="preserve">Bijlage </w:t>
      </w:r>
      <w:r w:rsidR="00E353AD" w:rsidRPr="00BF59D0">
        <w:rPr>
          <w:sz w:val="40"/>
          <w:szCs w:val="40"/>
        </w:rPr>
        <w:t>6</w:t>
      </w:r>
      <w:r w:rsidR="002177E4" w:rsidRPr="00BF59D0">
        <w:rPr>
          <w:sz w:val="40"/>
          <w:szCs w:val="40"/>
        </w:rPr>
        <w:t xml:space="preserve"> </w:t>
      </w:r>
      <w:r w:rsidRPr="00BF59D0">
        <w:rPr>
          <w:sz w:val="40"/>
          <w:szCs w:val="40"/>
        </w:rPr>
        <w:t>Formulier referentie</w:t>
      </w:r>
      <w:r w:rsidR="00C04649" w:rsidRPr="00BF59D0">
        <w:rPr>
          <w:sz w:val="40"/>
          <w:szCs w:val="40"/>
        </w:rPr>
        <w:t>o</w:t>
      </w:r>
      <w:r w:rsidR="00C41071" w:rsidRPr="00BF59D0">
        <w:rPr>
          <w:sz w:val="40"/>
          <w:szCs w:val="40"/>
        </w:rPr>
        <w:t>pdracht</w:t>
      </w:r>
      <w:bookmarkEnd w:id="445"/>
      <w:bookmarkEnd w:id="446"/>
      <w:bookmarkEnd w:id="447"/>
      <w:bookmarkEnd w:id="448"/>
      <w:bookmarkEnd w:id="449"/>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7E6D7316"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w:t>
            </w:r>
            <w:r w:rsidR="00E524AA">
              <w:t>inclusief assurantiebelasting</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50" w:name="_Toc86485888"/>
      <w:bookmarkStart w:id="451" w:name="_Toc86485886"/>
      <w:bookmarkStart w:id="452" w:name="_Toc68944752"/>
      <w:bookmarkStart w:id="453" w:name="_Toc86485889"/>
    </w:p>
    <w:p w14:paraId="560C3FE0" w14:textId="06FE0A45"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60C92790" w14:textId="09154FE8" w:rsidR="00BF398E" w:rsidRPr="004C0C3C" w:rsidRDefault="00BF398E" w:rsidP="005F53C5">
      <w:pPr>
        <w:pStyle w:val="Kop1"/>
        <w:numPr>
          <w:ilvl w:val="0"/>
          <w:numId w:val="0"/>
        </w:numPr>
        <w:ind w:left="680" w:hanging="680"/>
        <w:jc w:val="both"/>
        <w:rPr>
          <w:sz w:val="40"/>
        </w:rPr>
      </w:pPr>
      <w:bookmarkStart w:id="454" w:name="_Toc469474453"/>
      <w:bookmarkStart w:id="455" w:name="_Toc504568771"/>
      <w:bookmarkStart w:id="456" w:name="_Toc527637470"/>
      <w:bookmarkStart w:id="457" w:name="_Toc171331311"/>
      <w:bookmarkEnd w:id="450"/>
      <w:bookmarkEnd w:id="451"/>
      <w:bookmarkEnd w:id="452"/>
      <w:bookmarkEnd w:id="453"/>
      <w:r w:rsidRPr="004C0C3C">
        <w:rPr>
          <w:sz w:val="40"/>
        </w:rPr>
        <w:lastRenderedPageBreak/>
        <w:t xml:space="preserve">Bijlage </w:t>
      </w:r>
      <w:r>
        <w:rPr>
          <w:sz w:val="40"/>
        </w:rPr>
        <w:t>7</w:t>
      </w:r>
      <w:r w:rsidRPr="004C0C3C">
        <w:rPr>
          <w:sz w:val="40"/>
        </w:rPr>
        <w:t xml:space="preserve"> Verklaring Combinatie</w:t>
      </w:r>
      <w:bookmarkEnd w:id="454"/>
      <w:bookmarkEnd w:id="455"/>
      <w:bookmarkEnd w:id="456"/>
      <w:bookmarkEnd w:id="457"/>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58" w:name="_Toc419285420"/>
      <w:bookmarkStart w:id="459" w:name="_Toc421086916"/>
      <w:bookmarkStart w:id="460" w:name="_Toc421100639"/>
      <w:bookmarkStart w:id="461" w:name="_Toc469474454"/>
      <w:bookmarkStart w:id="462" w:name="_Toc504568772"/>
      <w:bookmarkStart w:id="463" w:name="_Toc527637471"/>
      <w:bookmarkStart w:id="464" w:name="_Toc171331312"/>
      <w:r w:rsidRPr="004C0C3C">
        <w:rPr>
          <w:sz w:val="40"/>
        </w:rPr>
        <w:lastRenderedPageBreak/>
        <w:t xml:space="preserve">Bijlage </w:t>
      </w:r>
      <w:r>
        <w:rPr>
          <w:sz w:val="40"/>
        </w:rPr>
        <w:t>8</w:t>
      </w:r>
      <w:r w:rsidRPr="004C0C3C">
        <w:rPr>
          <w:sz w:val="40"/>
        </w:rPr>
        <w:t xml:space="preserve"> Verklaring Onderaanneming</w:t>
      </w:r>
      <w:bookmarkEnd w:id="458"/>
      <w:bookmarkEnd w:id="459"/>
      <w:bookmarkEnd w:id="460"/>
      <w:bookmarkEnd w:id="461"/>
      <w:bookmarkEnd w:id="462"/>
      <w:bookmarkEnd w:id="463"/>
      <w:bookmarkEnd w:id="464"/>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785212">
      <w:pPr>
        <w:pStyle w:val="Lijstalinea"/>
        <w:numPr>
          <w:ilvl w:val="0"/>
          <w:numId w:val="22"/>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785212">
      <w:pPr>
        <w:pStyle w:val="Lijstalinea"/>
        <w:numPr>
          <w:ilvl w:val="0"/>
          <w:numId w:val="23"/>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785212">
      <w:pPr>
        <w:pStyle w:val="Lijstalinea"/>
        <w:numPr>
          <w:ilvl w:val="0"/>
          <w:numId w:val="23"/>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65" w:name="_Toc419285421"/>
      <w:bookmarkStart w:id="466" w:name="_Toc421086917"/>
      <w:bookmarkStart w:id="467" w:name="_Toc421100640"/>
      <w:bookmarkStart w:id="468" w:name="_Toc469474455"/>
      <w:bookmarkStart w:id="469" w:name="_Toc504568773"/>
      <w:bookmarkStart w:id="470" w:name="_Toc527637472"/>
      <w:bookmarkStart w:id="471" w:name="_Toc171331313"/>
      <w:r w:rsidRPr="004C0C3C">
        <w:rPr>
          <w:sz w:val="40"/>
        </w:rPr>
        <w:lastRenderedPageBreak/>
        <w:t xml:space="preserve">Bijlage </w:t>
      </w:r>
      <w:r>
        <w:rPr>
          <w:sz w:val="40"/>
        </w:rPr>
        <w:t>9</w:t>
      </w:r>
      <w:r w:rsidRPr="004C0C3C">
        <w:rPr>
          <w:sz w:val="40"/>
        </w:rPr>
        <w:t xml:space="preserve"> Verklaring Middelen Derde</w:t>
      </w:r>
      <w:bookmarkEnd w:id="465"/>
      <w:bookmarkEnd w:id="466"/>
      <w:bookmarkEnd w:id="467"/>
      <w:bookmarkEnd w:id="468"/>
      <w:bookmarkEnd w:id="469"/>
      <w:bookmarkEnd w:id="470"/>
      <w:bookmarkEnd w:id="471"/>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paragraaf </w:t>
      </w:r>
      <w:r w:rsidR="0004153E" w:rsidRPr="00C46ADD">
        <w:rPr>
          <w:rFonts w:cs="Arial"/>
        </w:rPr>
        <w:t>4.5</w:t>
      </w:r>
      <w:r>
        <w:rPr>
          <w:rFonts w:cs="Arial"/>
        </w:rPr>
        <w:t xml:space="preserve"> </w:t>
      </w:r>
      <w:r w:rsidRPr="007F1226">
        <w:rPr>
          <w:rFonts w:cs="Arial"/>
        </w:rPr>
        <w:t xml:space="preserve">van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785212">
      <w:pPr>
        <w:pStyle w:val="Lijstalinea"/>
        <w:numPr>
          <w:ilvl w:val="0"/>
          <w:numId w:val="22"/>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785212">
      <w:pPr>
        <w:pStyle w:val="Lijstalinea"/>
        <w:numPr>
          <w:ilvl w:val="0"/>
          <w:numId w:val="22"/>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29AF5491" w14:textId="77777777" w:rsidR="00BF398E" w:rsidRPr="00AD3D80" w:rsidRDefault="00BF398E" w:rsidP="005F53C5">
      <w:pPr>
        <w:pStyle w:val="Kop1"/>
        <w:numPr>
          <w:ilvl w:val="0"/>
          <w:numId w:val="0"/>
        </w:numPr>
        <w:suppressAutoHyphens/>
        <w:jc w:val="both"/>
        <w:rPr>
          <w:sz w:val="40"/>
          <w:szCs w:val="40"/>
        </w:rPr>
      </w:pPr>
      <w:bookmarkStart w:id="472" w:name="_Toc419285424"/>
      <w:bookmarkStart w:id="473" w:name="_Toc421086920"/>
      <w:bookmarkStart w:id="474" w:name="_Toc421100643"/>
      <w:bookmarkStart w:id="475" w:name="_Toc527637473"/>
      <w:bookmarkStart w:id="476" w:name="_Toc171331314"/>
      <w:bookmarkStart w:id="477" w:name="_Toc419285428"/>
      <w:bookmarkStart w:id="478" w:name="_Toc421086924"/>
      <w:bookmarkStart w:id="479"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472"/>
      <w:bookmarkEnd w:id="473"/>
      <w:bookmarkEnd w:id="474"/>
      <w:bookmarkEnd w:id="475"/>
      <w:bookmarkEnd w:id="476"/>
    </w:p>
    <w:p w14:paraId="464C173E"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702473D2" w14:textId="77777777" w:rsidR="00BF398E" w:rsidRPr="00727CE8" w:rsidRDefault="00BF398E" w:rsidP="005F53C5">
      <w:pPr>
        <w:jc w:val="both"/>
      </w:pPr>
    </w:p>
    <w:p w14:paraId="417C3860" w14:textId="77777777"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558B82BB" w14:textId="77777777" w:rsidR="00BF398E" w:rsidRDefault="00BF398E" w:rsidP="005F53C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7812"/>
        <w:gridCol w:w="992"/>
      </w:tblGrid>
      <w:tr w:rsidR="00602EE9" w:rsidRPr="00A113B2" w14:paraId="03B4708C" w14:textId="77777777" w:rsidTr="00A71109">
        <w:trPr>
          <w:cnfStyle w:val="100000000000" w:firstRow="1" w:lastRow="0" w:firstColumn="0" w:lastColumn="0" w:oddVBand="0" w:evenVBand="0" w:oddHBand="0" w:evenHBand="0" w:firstRowFirstColumn="0" w:firstRowLastColumn="0" w:lastRowFirstColumn="0" w:lastRowLastColumn="0"/>
          <w:trHeight w:val="300"/>
        </w:trPr>
        <w:tc>
          <w:tcPr>
            <w:tcW w:w="489" w:type="dxa"/>
            <w:shd w:val="clear" w:color="auto" w:fill="D9D9D9" w:themeFill="background1" w:themeFillShade="D9"/>
          </w:tcPr>
          <w:p w14:paraId="64232130" w14:textId="77777777" w:rsidR="00602EE9" w:rsidRPr="00A113B2" w:rsidRDefault="00602EE9" w:rsidP="00A71109">
            <w:pPr>
              <w:spacing w:line="280" w:lineRule="atLeast"/>
              <w:rPr>
                <w:rFonts w:cs="Arial"/>
                <w:b/>
                <w:color w:val="auto"/>
                <w:sz w:val="20"/>
              </w:rPr>
            </w:pPr>
            <w:r w:rsidRPr="00A113B2">
              <w:rPr>
                <w:rFonts w:cs="Arial"/>
                <w:b/>
                <w:color w:val="auto"/>
                <w:sz w:val="20"/>
              </w:rPr>
              <w:t>Eis</w:t>
            </w:r>
          </w:p>
        </w:tc>
        <w:tc>
          <w:tcPr>
            <w:tcW w:w="7812" w:type="dxa"/>
            <w:shd w:val="clear" w:color="auto" w:fill="D9D9D9" w:themeFill="background1" w:themeFillShade="D9"/>
            <w:hideMark/>
          </w:tcPr>
          <w:p w14:paraId="32BD25CD" w14:textId="77777777" w:rsidR="00602EE9" w:rsidRPr="00A113B2" w:rsidRDefault="00602EE9" w:rsidP="00A71109">
            <w:pPr>
              <w:spacing w:line="280" w:lineRule="atLeast"/>
              <w:rPr>
                <w:rFonts w:cs="Arial"/>
                <w:b/>
                <w:color w:val="auto"/>
                <w:sz w:val="20"/>
              </w:rPr>
            </w:pPr>
            <w:r w:rsidRPr="00A113B2">
              <w:rPr>
                <w:rFonts w:cs="Arial"/>
                <w:b/>
                <w:color w:val="auto"/>
                <w:sz w:val="20"/>
              </w:rPr>
              <w:t>Algemene eisen</w:t>
            </w:r>
          </w:p>
        </w:tc>
        <w:tc>
          <w:tcPr>
            <w:tcW w:w="992" w:type="dxa"/>
            <w:shd w:val="clear" w:color="auto" w:fill="D9D9D9" w:themeFill="background1" w:themeFillShade="D9"/>
          </w:tcPr>
          <w:p w14:paraId="1D5FEA83" w14:textId="77777777" w:rsidR="00602EE9" w:rsidRPr="00A113B2" w:rsidRDefault="00602EE9" w:rsidP="00A71109">
            <w:pPr>
              <w:spacing w:line="280" w:lineRule="atLeast"/>
              <w:jc w:val="center"/>
              <w:rPr>
                <w:rFonts w:cs="Arial"/>
                <w:b/>
                <w:color w:val="auto"/>
                <w:sz w:val="20"/>
              </w:rPr>
            </w:pPr>
            <w:r w:rsidRPr="00A113B2">
              <w:rPr>
                <w:rFonts w:cs="Arial"/>
                <w:b/>
                <w:color w:val="auto"/>
                <w:sz w:val="20"/>
              </w:rPr>
              <w:t>Akkoord JA/NEE</w:t>
            </w:r>
          </w:p>
        </w:tc>
      </w:tr>
      <w:tr w:rsidR="00602EE9" w:rsidRPr="00A113B2" w14:paraId="05D5440A"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3C4E4CE1"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22E8190D" w14:textId="77777777" w:rsidR="00602EE9" w:rsidRPr="00E40E40" w:rsidRDefault="00602EE9" w:rsidP="00A71109">
            <w:pPr>
              <w:jc w:val="both"/>
              <w:rPr>
                <w:rFonts w:cs="Arial"/>
                <w:sz w:val="20"/>
              </w:rPr>
            </w:pPr>
            <w:r w:rsidRPr="00E40E40">
              <w:rPr>
                <w:rFonts w:cs="Arial"/>
                <w:sz w:val="20"/>
              </w:rPr>
              <w:t xml:space="preserve">De uitvraag voor een Wagenparkverzekering betreft het geheel aan dienstverlening zoals opgenomen in dit Beschrijvend document met alle bijbehorende bijlagen. Deze onderdelen maken integraal deel uit van uw Inschrijving. </w:t>
            </w:r>
          </w:p>
        </w:tc>
        <w:tc>
          <w:tcPr>
            <w:tcW w:w="992" w:type="dxa"/>
            <w:shd w:val="clear" w:color="auto" w:fill="auto"/>
          </w:tcPr>
          <w:p w14:paraId="3D15BBE0" w14:textId="3E382D99" w:rsidR="00602EE9" w:rsidRPr="00A113B2" w:rsidRDefault="00602EE9" w:rsidP="00A71109">
            <w:pPr>
              <w:spacing w:line="280" w:lineRule="atLeast"/>
              <w:jc w:val="center"/>
              <w:rPr>
                <w:rFonts w:cs="Arial"/>
                <w:sz w:val="20"/>
              </w:rPr>
            </w:pPr>
          </w:p>
        </w:tc>
      </w:tr>
      <w:tr w:rsidR="00602EE9" w:rsidRPr="00E40E40" w14:paraId="1B361161"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19FE7EE" w14:textId="77777777" w:rsidR="00602EE9" w:rsidRPr="00E40E40" w:rsidRDefault="00602EE9" w:rsidP="00A71109">
            <w:pPr>
              <w:pStyle w:val="Lijstalinea"/>
              <w:numPr>
                <w:ilvl w:val="0"/>
                <w:numId w:val="25"/>
              </w:numPr>
              <w:rPr>
                <w:rFonts w:cs="Arial"/>
                <w:sz w:val="20"/>
              </w:rPr>
            </w:pPr>
          </w:p>
        </w:tc>
        <w:tc>
          <w:tcPr>
            <w:tcW w:w="7812" w:type="dxa"/>
            <w:shd w:val="clear" w:color="auto" w:fill="auto"/>
          </w:tcPr>
          <w:p w14:paraId="4E918D6C" w14:textId="77777777" w:rsidR="00602EE9" w:rsidRPr="00E40E40" w:rsidRDefault="00602EE9" w:rsidP="00A71109">
            <w:pPr>
              <w:jc w:val="both"/>
              <w:rPr>
                <w:rFonts w:cs="Arial"/>
                <w:sz w:val="20"/>
              </w:rPr>
            </w:pPr>
            <w:r w:rsidRPr="00E40E40">
              <w:rPr>
                <w:rFonts w:cs="Arial"/>
                <w:sz w:val="20"/>
              </w:rPr>
              <w:t>De in de markt gangbare polisvoorwaarden dienen gehanteerd te worden, waarbij in ieder geval de in de eisen genoemde punten, desnoods via clausules, onder de dekking inbegrepen dienen te zijn.</w:t>
            </w:r>
          </w:p>
        </w:tc>
        <w:tc>
          <w:tcPr>
            <w:tcW w:w="992" w:type="dxa"/>
            <w:shd w:val="clear" w:color="auto" w:fill="auto"/>
          </w:tcPr>
          <w:p w14:paraId="40EB3AA8" w14:textId="0C3A0A78" w:rsidR="00602EE9" w:rsidRPr="00E40E40" w:rsidRDefault="00602EE9" w:rsidP="00A71109">
            <w:pPr>
              <w:jc w:val="center"/>
              <w:rPr>
                <w:rFonts w:cs="Arial"/>
                <w:sz w:val="20"/>
              </w:rPr>
            </w:pPr>
          </w:p>
        </w:tc>
      </w:tr>
      <w:tr w:rsidR="00602EE9" w:rsidRPr="00A113B2" w14:paraId="541096BA"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0445819F"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798A59E5" w14:textId="77777777" w:rsidR="00602EE9" w:rsidRPr="007B6C5F" w:rsidRDefault="00602EE9" w:rsidP="00A71109">
            <w:pPr>
              <w:jc w:val="both"/>
              <w:rPr>
                <w:rFonts w:cs="Arial"/>
                <w:sz w:val="20"/>
              </w:rPr>
            </w:pPr>
            <w:r w:rsidRPr="007B6C5F">
              <w:rPr>
                <w:rFonts w:cs="Arial"/>
                <w:sz w:val="20"/>
              </w:rPr>
              <w:t xml:space="preserve">Voor zover sprake mocht zijn van tegenstrijdigheden in de tekst betreffende de van toepassing verklaarde voorwaarden gelden de volgende voorrangsregels: </w:t>
            </w:r>
          </w:p>
          <w:p w14:paraId="4BA79BAE" w14:textId="77777777" w:rsidR="00602EE9" w:rsidRPr="007B6C5F" w:rsidRDefault="00602EE9" w:rsidP="00A71109">
            <w:pPr>
              <w:pStyle w:val="Geenafstand"/>
              <w:numPr>
                <w:ilvl w:val="0"/>
                <w:numId w:val="34"/>
              </w:numPr>
              <w:ind w:left="499"/>
              <w:rPr>
                <w:rFonts w:ascii="Arial" w:hAnsi="Arial" w:cs="Arial"/>
                <w:sz w:val="20"/>
                <w:szCs w:val="20"/>
              </w:rPr>
            </w:pPr>
            <w:r w:rsidRPr="007B6C5F">
              <w:rPr>
                <w:rFonts w:ascii="Arial" w:hAnsi="Arial" w:cs="Arial"/>
                <w:sz w:val="20"/>
                <w:szCs w:val="20"/>
              </w:rPr>
              <w:t xml:space="preserve">Clausules gaan vóór verzekeringsvoorwaarden;  </w:t>
            </w:r>
          </w:p>
          <w:p w14:paraId="780C34DB" w14:textId="77777777" w:rsidR="00602EE9" w:rsidRPr="00E40E40" w:rsidRDefault="00602EE9" w:rsidP="00A71109">
            <w:pPr>
              <w:pStyle w:val="Lijstalinea"/>
              <w:numPr>
                <w:ilvl w:val="0"/>
                <w:numId w:val="34"/>
              </w:numPr>
              <w:tabs>
                <w:tab w:val="clear" w:pos="397"/>
              </w:tabs>
              <w:ind w:left="499"/>
              <w:jc w:val="both"/>
              <w:rPr>
                <w:rFonts w:cs="Arial"/>
                <w:strike/>
                <w:sz w:val="20"/>
              </w:rPr>
            </w:pPr>
            <w:r w:rsidRPr="007B6C5F">
              <w:rPr>
                <w:rFonts w:cs="Arial"/>
                <w:sz w:val="20"/>
              </w:rPr>
              <w:t>Aanvullende verzekeringsvoorwaarden gaan vóór verzekeringsvoorwaarden en clausules.</w:t>
            </w:r>
          </w:p>
        </w:tc>
        <w:tc>
          <w:tcPr>
            <w:tcW w:w="992" w:type="dxa"/>
            <w:shd w:val="clear" w:color="auto" w:fill="auto"/>
          </w:tcPr>
          <w:p w14:paraId="07549CD0" w14:textId="29B066CD" w:rsidR="00602EE9" w:rsidRPr="00E40E40" w:rsidRDefault="00602EE9" w:rsidP="00A71109">
            <w:pPr>
              <w:jc w:val="center"/>
              <w:rPr>
                <w:rFonts w:cs="Arial"/>
                <w:sz w:val="20"/>
              </w:rPr>
            </w:pPr>
          </w:p>
        </w:tc>
      </w:tr>
      <w:tr w:rsidR="00602EE9" w:rsidRPr="00BD710F" w14:paraId="4A0A156D"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1B733C22"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2ED6A0AC" w14:textId="77777777" w:rsidR="00602EE9" w:rsidRPr="00771910" w:rsidRDefault="00602EE9" w:rsidP="00A71109">
            <w:pPr>
              <w:jc w:val="both"/>
              <w:rPr>
                <w:rFonts w:cs="Arial"/>
                <w:sz w:val="20"/>
              </w:rPr>
            </w:pPr>
            <w:r w:rsidRPr="00771910">
              <w:rPr>
                <w:rFonts w:cs="Arial"/>
                <w:sz w:val="20"/>
              </w:rPr>
              <w:t>Afwijkingen op de inkoopvoorwaarden dienen opgenomen te worden in de clausule. Zie paragraaf 3.22.</w:t>
            </w:r>
          </w:p>
        </w:tc>
        <w:tc>
          <w:tcPr>
            <w:tcW w:w="992" w:type="dxa"/>
            <w:shd w:val="clear" w:color="auto" w:fill="auto"/>
          </w:tcPr>
          <w:p w14:paraId="7ADEA26C" w14:textId="6F648BB4" w:rsidR="00602EE9" w:rsidRPr="00771910" w:rsidRDefault="00602EE9" w:rsidP="00A71109">
            <w:pPr>
              <w:jc w:val="center"/>
              <w:rPr>
                <w:rFonts w:cs="Arial"/>
                <w:sz w:val="20"/>
                <w:highlight w:val="yellow"/>
              </w:rPr>
            </w:pPr>
          </w:p>
        </w:tc>
      </w:tr>
      <w:tr w:rsidR="00602EE9" w:rsidRPr="00A113B2" w14:paraId="2A2ABE1F"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7FE4CABD"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0742B431" w14:textId="77777777" w:rsidR="00602EE9" w:rsidRPr="00E40E40" w:rsidRDefault="00602EE9" w:rsidP="00A71109">
            <w:pPr>
              <w:jc w:val="both"/>
              <w:rPr>
                <w:rFonts w:cs="Arial"/>
                <w:sz w:val="20"/>
              </w:rPr>
            </w:pPr>
            <w:r w:rsidRPr="00E40E40">
              <w:rPr>
                <w:rFonts w:cs="Arial"/>
                <w:sz w:val="20"/>
                <w:lang w:eastAsia="en-US"/>
              </w:rPr>
              <w:t>Alle door Inschrijver overlegde gegevens zijn naar waarheid ingevuld en kunnen door Inschrijver gestand worden gedaan. Opdrachtgever behoudt zich het recht op schadevergoeding voor in geval van onjuiste en/of onvolledige informatie en/of het niet kunnen nakomen van hetgeen door een leverancier is aangeboden.</w:t>
            </w:r>
          </w:p>
        </w:tc>
        <w:tc>
          <w:tcPr>
            <w:tcW w:w="992" w:type="dxa"/>
            <w:shd w:val="clear" w:color="auto" w:fill="auto"/>
          </w:tcPr>
          <w:p w14:paraId="25077546" w14:textId="7F50724C" w:rsidR="00602EE9" w:rsidRPr="00A113B2" w:rsidRDefault="00602EE9" w:rsidP="00A71109">
            <w:pPr>
              <w:spacing w:line="280" w:lineRule="atLeast"/>
              <w:jc w:val="center"/>
              <w:rPr>
                <w:rFonts w:cs="Arial"/>
                <w:sz w:val="20"/>
              </w:rPr>
            </w:pPr>
          </w:p>
        </w:tc>
      </w:tr>
      <w:tr w:rsidR="00602EE9" w:rsidRPr="00A113B2" w14:paraId="642D0653"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44CC6DDF"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719FF035" w14:textId="77777777" w:rsidR="00602EE9" w:rsidRPr="00E40E40" w:rsidRDefault="00602EE9" w:rsidP="00A71109">
            <w:pPr>
              <w:jc w:val="both"/>
              <w:rPr>
                <w:rFonts w:cs="Arial"/>
                <w:sz w:val="20"/>
              </w:rPr>
            </w:pPr>
            <w:r w:rsidRPr="00E40E40">
              <w:rPr>
                <w:rFonts w:cs="Arial"/>
                <w:sz w:val="20"/>
              </w:rPr>
              <w:t xml:space="preserve">Indien Inschrijver zich opwerpt als (hoofd)aannemer en in de Inschrijving opgave doet van (een) bepaalde Onderaannemer(s)/derden, is Inschrijver bij gunning gebonden aan het daadwerkelijk gebruik maken van genoemde Onderaannemer(s)/derden conform het gestelde in de Inschrijving. (Hoofd) aannemers staan in voor aanbiedingen van Onderaannemers/ derden. </w:t>
            </w:r>
          </w:p>
        </w:tc>
        <w:tc>
          <w:tcPr>
            <w:tcW w:w="992" w:type="dxa"/>
            <w:shd w:val="clear" w:color="auto" w:fill="auto"/>
          </w:tcPr>
          <w:p w14:paraId="1FCF062F" w14:textId="4C3DBBD4" w:rsidR="00602EE9" w:rsidRPr="00A113B2" w:rsidRDefault="00602EE9" w:rsidP="00A71109">
            <w:pPr>
              <w:spacing w:line="280" w:lineRule="atLeast"/>
              <w:jc w:val="center"/>
              <w:rPr>
                <w:rFonts w:cs="Arial"/>
                <w:sz w:val="20"/>
              </w:rPr>
            </w:pPr>
          </w:p>
        </w:tc>
      </w:tr>
      <w:tr w:rsidR="00602EE9" w:rsidRPr="00A113B2" w14:paraId="746F8FBE"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2E588268"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148FAAF9" w14:textId="77777777" w:rsidR="00602EE9" w:rsidRPr="00E40E40" w:rsidRDefault="00602EE9" w:rsidP="00A71109">
            <w:pPr>
              <w:jc w:val="both"/>
              <w:rPr>
                <w:rFonts w:cs="Arial"/>
                <w:sz w:val="20"/>
              </w:rPr>
            </w:pPr>
            <w:r w:rsidRPr="00E40E40">
              <w:rPr>
                <w:rFonts w:cs="Arial"/>
                <w:sz w:val="20"/>
              </w:rPr>
              <w:t>Indien Inschrijver gedurende de looptijd van de Overeenkomst een wisseling wilt aanbrengen in de Onderaannemer(s)/derden waarvan Inschrijver in zijn Inschrijving opgave heeft gedaan, dan kan dit alleen na onderling overleg met en na schriftelijke goedkeuring van de Opdrachtgever.</w:t>
            </w:r>
          </w:p>
        </w:tc>
        <w:tc>
          <w:tcPr>
            <w:tcW w:w="992" w:type="dxa"/>
            <w:shd w:val="clear" w:color="auto" w:fill="auto"/>
          </w:tcPr>
          <w:p w14:paraId="669EC81B" w14:textId="775B9558" w:rsidR="00602EE9" w:rsidRPr="00E40E40" w:rsidRDefault="00602EE9" w:rsidP="00A71109">
            <w:pPr>
              <w:jc w:val="center"/>
              <w:rPr>
                <w:rFonts w:cs="Arial"/>
                <w:sz w:val="20"/>
              </w:rPr>
            </w:pPr>
          </w:p>
        </w:tc>
      </w:tr>
      <w:tr w:rsidR="00602EE9" w:rsidRPr="00A113B2" w14:paraId="3F4BFF35"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tcBorders>
              <w:bottom w:val="single" w:sz="4" w:space="0" w:color="auto"/>
            </w:tcBorders>
            <w:shd w:val="clear" w:color="auto" w:fill="auto"/>
          </w:tcPr>
          <w:p w14:paraId="76EA675A" w14:textId="77777777" w:rsidR="00602EE9" w:rsidRPr="00BD710F" w:rsidRDefault="00602EE9" w:rsidP="00A71109">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198BE74D" w14:textId="77777777" w:rsidR="00602EE9" w:rsidRPr="00E40E40" w:rsidRDefault="00602EE9" w:rsidP="00A71109">
            <w:pPr>
              <w:jc w:val="both"/>
              <w:rPr>
                <w:rFonts w:cs="Arial"/>
                <w:sz w:val="20"/>
              </w:rPr>
            </w:pPr>
            <w:r w:rsidRPr="00E40E40">
              <w:rPr>
                <w:rFonts w:cs="Arial"/>
                <w:sz w:val="20"/>
              </w:rPr>
              <w:t>Indien Inschrijver gebruik maakt van Onderaannemers/derden is de hoofdaannemer (Opdrachtnemer) altijd verantwoordelijk voor de kwaliteit en de levering van alle aangeboden diensten en producten. De hoofdaannemer (Opdrachtnemer) is tevens ver</w:t>
            </w:r>
            <w:r w:rsidRPr="00E40E40">
              <w:rPr>
                <w:rFonts w:cs="Arial"/>
                <w:sz w:val="20"/>
              </w:rPr>
              <w:lastRenderedPageBreak/>
              <w:t>antwoordelijk voor de afhandeling van klachten betreffende Onderaannemers/derden en de communicatie hieromtrent.</w:t>
            </w:r>
          </w:p>
        </w:tc>
        <w:tc>
          <w:tcPr>
            <w:tcW w:w="992" w:type="dxa"/>
            <w:tcBorders>
              <w:bottom w:val="single" w:sz="4" w:space="0" w:color="auto"/>
            </w:tcBorders>
            <w:shd w:val="clear" w:color="auto" w:fill="auto"/>
          </w:tcPr>
          <w:p w14:paraId="27353557" w14:textId="0F7D4F4D" w:rsidR="00602EE9" w:rsidRPr="00A113B2" w:rsidRDefault="00602EE9" w:rsidP="00A71109">
            <w:pPr>
              <w:spacing w:line="280" w:lineRule="atLeast"/>
              <w:jc w:val="center"/>
              <w:rPr>
                <w:rFonts w:cs="Arial"/>
                <w:sz w:val="20"/>
              </w:rPr>
            </w:pPr>
          </w:p>
        </w:tc>
      </w:tr>
      <w:tr w:rsidR="00602EE9" w:rsidRPr="00A113B2" w14:paraId="0925CF62"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tcBorders>
              <w:bottom w:val="single" w:sz="4" w:space="0" w:color="auto"/>
            </w:tcBorders>
            <w:shd w:val="clear" w:color="auto" w:fill="auto"/>
          </w:tcPr>
          <w:p w14:paraId="618A5B5C" w14:textId="77777777" w:rsidR="00602EE9" w:rsidRPr="00BD710F" w:rsidRDefault="00602EE9" w:rsidP="00A71109">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13DFC0BA" w14:textId="77777777" w:rsidR="00602EE9" w:rsidRPr="00E40E40" w:rsidRDefault="00602EE9" w:rsidP="00A71109">
            <w:pPr>
              <w:jc w:val="both"/>
              <w:rPr>
                <w:rFonts w:cs="Arial"/>
                <w:sz w:val="20"/>
                <w:lang w:eastAsia="en-US"/>
              </w:rPr>
            </w:pPr>
            <w:r w:rsidRPr="00E40E40">
              <w:rPr>
                <w:rFonts w:cs="Arial"/>
                <w:sz w:val="20"/>
                <w:lang w:eastAsia="en-US"/>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 Opdrachtnemer.</w:t>
            </w:r>
          </w:p>
        </w:tc>
        <w:tc>
          <w:tcPr>
            <w:tcW w:w="992" w:type="dxa"/>
            <w:tcBorders>
              <w:bottom w:val="single" w:sz="4" w:space="0" w:color="auto"/>
            </w:tcBorders>
            <w:shd w:val="clear" w:color="auto" w:fill="auto"/>
          </w:tcPr>
          <w:p w14:paraId="09F14D0E" w14:textId="5557FA0A" w:rsidR="00602EE9" w:rsidRPr="00E40E40" w:rsidRDefault="00602EE9" w:rsidP="00A71109">
            <w:pPr>
              <w:jc w:val="center"/>
              <w:rPr>
                <w:rFonts w:cs="Arial"/>
                <w:sz w:val="20"/>
              </w:rPr>
            </w:pPr>
          </w:p>
        </w:tc>
      </w:tr>
      <w:tr w:rsidR="00602EE9" w:rsidRPr="00A113B2" w14:paraId="28F5BE9A"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tcBorders>
              <w:bottom w:val="single" w:sz="4" w:space="0" w:color="auto"/>
            </w:tcBorders>
            <w:shd w:val="clear" w:color="auto" w:fill="auto"/>
          </w:tcPr>
          <w:p w14:paraId="0A91860C" w14:textId="77777777" w:rsidR="00602EE9" w:rsidRPr="00E40E40" w:rsidRDefault="00602EE9" w:rsidP="00A71109">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0BD02A9E" w14:textId="77777777" w:rsidR="00602EE9" w:rsidRPr="004208DC" w:rsidRDefault="00602EE9" w:rsidP="00A71109">
            <w:pPr>
              <w:jc w:val="both"/>
              <w:rPr>
                <w:rFonts w:cs="Arial"/>
                <w:sz w:val="20"/>
                <w:lang w:eastAsia="en-US"/>
              </w:rPr>
            </w:pPr>
            <w:r w:rsidRPr="009C6B57">
              <w:rPr>
                <w:rFonts w:cs="Arial"/>
                <w:sz w:val="20"/>
              </w:rPr>
              <w:t>De bij de aanvraag van deze verzekering verstrekte persoonsgegevens en de eventueel nader over te leggen persoonsgegevens kunnen worden opgenomen in de door de Maatschappij gevoerde persoonsregistratie. Op deze registratie is een privacyreglement van toepassing.</w:t>
            </w:r>
          </w:p>
        </w:tc>
        <w:tc>
          <w:tcPr>
            <w:tcW w:w="992" w:type="dxa"/>
            <w:tcBorders>
              <w:bottom w:val="single" w:sz="4" w:space="0" w:color="auto"/>
            </w:tcBorders>
            <w:shd w:val="clear" w:color="auto" w:fill="auto"/>
          </w:tcPr>
          <w:p w14:paraId="4BFFA1FA" w14:textId="2B202CE6" w:rsidR="00602EE9" w:rsidRPr="00E40E40" w:rsidRDefault="00602EE9" w:rsidP="00A71109">
            <w:pPr>
              <w:jc w:val="center"/>
              <w:rPr>
                <w:rFonts w:cs="Arial"/>
                <w:sz w:val="20"/>
              </w:rPr>
            </w:pPr>
          </w:p>
        </w:tc>
      </w:tr>
      <w:tr w:rsidR="00602EE9" w:rsidRPr="00E40E40" w14:paraId="446FA5B5"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769DD80F"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2076A78B" w14:textId="77777777" w:rsidR="00602EE9" w:rsidRPr="00E40E40" w:rsidRDefault="00602EE9" w:rsidP="00A71109">
            <w:pPr>
              <w:jc w:val="both"/>
              <w:rPr>
                <w:rFonts w:eastAsia="Calibri" w:cs="Arial"/>
                <w:sz w:val="20"/>
              </w:rPr>
            </w:pPr>
            <w:r w:rsidRPr="00E40E40">
              <w:rPr>
                <w:rFonts w:cs="Arial"/>
                <w:sz w:val="20"/>
              </w:rPr>
              <w:t>De Opdrachtnemer conformeert zich aan de wijze van handelen volgens de in de verzekeringsbranche gebruikelijke, meest recentelijke gedragscodes, zoals die van het Verbond van Verzekeraars, de Nationale Ombudsman en de gedragscode Letselschade.</w:t>
            </w:r>
          </w:p>
        </w:tc>
        <w:tc>
          <w:tcPr>
            <w:tcW w:w="992" w:type="dxa"/>
            <w:shd w:val="clear" w:color="auto" w:fill="auto"/>
          </w:tcPr>
          <w:p w14:paraId="2586EE45" w14:textId="77777777" w:rsidR="00602EE9" w:rsidRPr="00E40E40" w:rsidRDefault="00602EE9" w:rsidP="00A71109">
            <w:pPr>
              <w:jc w:val="center"/>
              <w:rPr>
                <w:rFonts w:cs="Arial"/>
                <w:sz w:val="20"/>
              </w:rPr>
            </w:pPr>
          </w:p>
        </w:tc>
      </w:tr>
      <w:tr w:rsidR="00602EE9" w:rsidRPr="00A113B2" w14:paraId="12957434"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tcBorders>
              <w:bottom w:val="single" w:sz="4" w:space="0" w:color="auto"/>
            </w:tcBorders>
            <w:shd w:val="clear" w:color="auto" w:fill="auto"/>
          </w:tcPr>
          <w:p w14:paraId="0A34E607" w14:textId="77777777" w:rsidR="00602EE9" w:rsidRPr="00BD710F" w:rsidRDefault="00602EE9" w:rsidP="00A71109">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2A6942C8" w14:textId="77777777" w:rsidR="00602EE9" w:rsidRPr="004208DC" w:rsidRDefault="00602EE9" w:rsidP="00A71109">
            <w:pPr>
              <w:jc w:val="both"/>
              <w:rPr>
                <w:rFonts w:cs="Arial"/>
                <w:strike/>
                <w:sz w:val="20"/>
                <w:lang w:eastAsia="en-US"/>
              </w:rPr>
            </w:pPr>
            <w:r w:rsidRPr="00932DE8">
              <w:rPr>
                <w:rFonts w:cs="Arial"/>
                <w:sz w:val="20"/>
              </w:rPr>
              <w:t>Op de overeenkomst en bij het afhandelen van schades is het Nederlands recht van toepassing.</w:t>
            </w:r>
          </w:p>
        </w:tc>
        <w:tc>
          <w:tcPr>
            <w:tcW w:w="992" w:type="dxa"/>
            <w:tcBorders>
              <w:bottom w:val="single" w:sz="4" w:space="0" w:color="auto"/>
            </w:tcBorders>
            <w:shd w:val="clear" w:color="auto" w:fill="auto"/>
          </w:tcPr>
          <w:p w14:paraId="2333BAE4" w14:textId="0EE8E71F" w:rsidR="00602EE9" w:rsidRPr="00932DE8" w:rsidRDefault="00602EE9" w:rsidP="00A71109">
            <w:pPr>
              <w:jc w:val="center"/>
              <w:rPr>
                <w:rFonts w:cs="Arial"/>
                <w:sz w:val="20"/>
              </w:rPr>
            </w:pPr>
          </w:p>
        </w:tc>
      </w:tr>
      <w:tr w:rsidR="00602EE9" w:rsidRPr="00A113B2" w14:paraId="45F01F91"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tcBorders>
              <w:bottom w:val="single" w:sz="4" w:space="0" w:color="auto"/>
            </w:tcBorders>
            <w:shd w:val="clear" w:color="auto" w:fill="auto"/>
          </w:tcPr>
          <w:p w14:paraId="0A97AB49" w14:textId="77777777" w:rsidR="00602EE9" w:rsidRPr="00BD710F" w:rsidRDefault="00602EE9" w:rsidP="00A71109">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7792D26D" w14:textId="77777777" w:rsidR="00602EE9" w:rsidRPr="004208DC" w:rsidRDefault="00602EE9" w:rsidP="00A71109">
            <w:pPr>
              <w:jc w:val="both"/>
              <w:rPr>
                <w:rFonts w:cs="Arial"/>
                <w:strike/>
                <w:sz w:val="20"/>
                <w:lang w:eastAsia="en-US"/>
              </w:rPr>
            </w:pPr>
            <w:r w:rsidRPr="00810A50">
              <w:rPr>
                <w:rFonts w:cs="Arial"/>
                <w:sz w:val="20"/>
              </w:rPr>
              <w:t>De uitkering van eventuele schadepenningen dient inclusief belasting te geschieden.</w:t>
            </w:r>
          </w:p>
        </w:tc>
        <w:tc>
          <w:tcPr>
            <w:tcW w:w="992" w:type="dxa"/>
            <w:tcBorders>
              <w:bottom w:val="single" w:sz="4" w:space="0" w:color="auto"/>
            </w:tcBorders>
            <w:shd w:val="clear" w:color="auto" w:fill="auto"/>
          </w:tcPr>
          <w:p w14:paraId="569FA7AB" w14:textId="17F743E4" w:rsidR="00602EE9" w:rsidRPr="00E40E40" w:rsidRDefault="00602EE9" w:rsidP="00A71109">
            <w:pPr>
              <w:jc w:val="center"/>
              <w:rPr>
                <w:rFonts w:cs="Arial"/>
                <w:sz w:val="20"/>
              </w:rPr>
            </w:pPr>
          </w:p>
        </w:tc>
      </w:tr>
      <w:tr w:rsidR="00602EE9" w:rsidRPr="00E40E40" w14:paraId="24C4E2F8"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tcBorders>
              <w:bottom w:val="single" w:sz="4" w:space="0" w:color="auto"/>
            </w:tcBorders>
            <w:shd w:val="clear" w:color="auto" w:fill="auto"/>
          </w:tcPr>
          <w:p w14:paraId="27F7CC5A" w14:textId="77777777" w:rsidR="00602EE9" w:rsidRPr="00E40E40" w:rsidRDefault="00602EE9" w:rsidP="00A71109">
            <w:pPr>
              <w:numPr>
                <w:ilvl w:val="0"/>
                <w:numId w:val="25"/>
              </w:numPr>
              <w:tabs>
                <w:tab w:val="left" w:pos="397"/>
              </w:tabs>
              <w:contextualSpacing/>
              <w:rPr>
                <w:rFonts w:cs="Arial"/>
                <w:sz w:val="20"/>
              </w:rPr>
            </w:pPr>
          </w:p>
        </w:tc>
        <w:tc>
          <w:tcPr>
            <w:tcW w:w="7812" w:type="dxa"/>
            <w:tcBorders>
              <w:bottom w:val="single" w:sz="4" w:space="0" w:color="auto"/>
            </w:tcBorders>
            <w:shd w:val="clear" w:color="auto" w:fill="auto"/>
          </w:tcPr>
          <w:p w14:paraId="686767E4" w14:textId="77777777" w:rsidR="00602EE9" w:rsidRPr="00E40E40" w:rsidRDefault="00602EE9" w:rsidP="00A71109">
            <w:pPr>
              <w:jc w:val="both"/>
              <w:rPr>
                <w:rFonts w:cs="Arial"/>
                <w:sz w:val="20"/>
              </w:rPr>
            </w:pPr>
            <w:r w:rsidRPr="00E40E40">
              <w:rPr>
                <w:rFonts w:cs="Arial"/>
                <w:sz w:val="20"/>
              </w:rPr>
              <w:t>De schadepenningen worden in principe door de verzekeraar rechtstreeks aan de hersteller voldaan. In overleg kan dit afwijken.</w:t>
            </w:r>
          </w:p>
        </w:tc>
        <w:tc>
          <w:tcPr>
            <w:tcW w:w="992" w:type="dxa"/>
            <w:tcBorders>
              <w:bottom w:val="single" w:sz="4" w:space="0" w:color="auto"/>
            </w:tcBorders>
            <w:shd w:val="clear" w:color="auto" w:fill="auto"/>
          </w:tcPr>
          <w:p w14:paraId="620995CE" w14:textId="03F43B14" w:rsidR="00602EE9" w:rsidRPr="00E40E40" w:rsidRDefault="00602EE9" w:rsidP="00A71109">
            <w:pPr>
              <w:jc w:val="center"/>
              <w:rPr>
                <w:rFonts w:cs="Arial"/>
                <w:sz w:val="20"/>
              </w:rPr>
            </w:pPr>
          </w:p>
        </w:tc>
      </w:tr>
      <w:tr w:rsidR="00602EE9" w:rsidRPr="00BD710F" w14:paraId="52A6F1B1"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D9D9D9" w:themeFill="background1" w:themeFillShade="D9"/>
          </w:tcPr>
          <w:p w14:paraId="3044037C" w14:textId="77777777" w:rsidR="00602EE9" w:rsidRPr="00BD710F" w:rsidRDefault="00602EE9" w:rsidP="00A71109">
            <w:pPr>
              <w:ind w:left="397" w:hanging="397"/>
              <w:jc w:val="both"/>
              <w:rPr>
                <w:rFonts w:cs="Arial"/>
                <w:b/>
                <w:sz w:val="20"/>
              </w:rPr>
            </w:pPr>
            <w:r w:rsidRPr="00BD710F">
              <w:rPr>
                <w:rFonts w:cs="Arial"/>
                <w:b/>
                <w:sz w:val="20"/>
              </w:rPr>
              <w:t>Eis</w:t>
            </w:r>
          </w:p>
        </w:tc>
        <w:tc>
          <w:tcPr>
            <w:tcW w:w="7812" w:type="dxa"/>
            <w:shd w:val="clear" w:color="auto" w:fill="D9D9D9" w:themeFill="background1" w:themeFillShade="D9"/>
          </w:tcPr>
          <w:p w14:paraId="3C467926" w14:textId="77777777" w:rsidR="00602EE9" w:rsidRPr="00E40E40" w:rsidRDefault="00602EE9" w:rsidP="00A71109">
            <w:pPr>
              <w:jc w:val="both"/>
              <w:rPr>
                <w:rFonts w:cs="Arial"/>
                <w:b/>
                <w:sz w:val="20"/>
              </w:rPr>
            </w:pPr>
            <w:r w:rsidRPr="00E40E40">
              <w:rPr>
                <w:rFonts w:cs="Arial"/>
                <w:b/>
                <w:sz w:val="20"/>
              </w:rPr>
              <w:t>Eisen betreffende communicatie en overleg</w:t>
            </w:r>
          </w:p>
        </w:tc>
        <w:tc>
          <w:tcPr>
            <w:tcW w:w="992" w:type="dxa"/>
            <w:shd w:val="clear" w:color="auto" w:fill="D9D9D9" w:themeFill="background1" w:themeFillShade="D9"/>
          </w:tcPr>
          <w:p w14:paraId="76A27D1E" w14:textId="77777777" w:rsidR="00602EE9" w:rsidRPr="00BD710F" w:rsidRDefault="00602EE9" w:rsidP="00A71109">
            <w:pPr>
              <w:spacing w:line="280" w:lineRule="atLeast"/>
              <w:jc w:val="center"/>
              <w:rPr>
                <w:rFonts w:cs="Arial"/>
                <w:sz w:val="20"/>
              </w:rPr>
            </w:pPr>
            <w:r w:rsidRPr="00BD710F">
              <w:rPr>
                <w:rFonts w:cs="Arial"/>
                <w:b/>
                <w:sz w:val="20"/>
              </w:rPr>
              <w:t>Akkoord JA/NEE</w:t>
            </w:r>
          </w:p>
        </w:tc>
      </w:tr>
      <w:tr w:rsidR="00602EE9" w:rsidRPr="00BD710F" w14:paraId="15F2415D"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992EEA3"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44D9CD2A" w14:textId="77777777" w:rsidR="00602EE9" w:rsidRPr="00516E12" w:rsidRDefault="00602EE9" w:rsidP="00A71109">
            <w:pPr>
              <w:jc w:val="both"/>
              <w:rPr>
                <w:rFonts w:cs="Arial"/>
                <w:sz w:val="20"/>
              </w:rPr>
            </w:pPr>
            <w:r w:rsidRPr="00BD710F">
              <w:rPr>
                <w:rFonts w:cs="Arial"/>
                <w:sz w:val="20"/>
                <w:lang w:eastAsia="en-US"/>
              </w:rPr>
              <w:t xml:space="preserve">De </w:t>
            </w:r>
            <w:r>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tc>
        <w:tc>
          <w:tcPr>
            <w:tcW w:w="992" w:type="dxa"/>
            <w:shd w:val="clear" w:color="auto" w:fill="auto"/>
          </w:tcPr>
          <w:p w14:paraId="72A097F3" w14:textId="4B8B190D" w:rsidR="00602EE9" w:rsidRPr="00BD710F" w:rsidRDefault="00602EE9" w:rsidP="00A71109">
            <w:pPr>
              <w:spacing w:line="280" w:lineRule="atLeast"/>
              <w:jc w:val="center"/>
              <w:rPr>
                <w:rFonts w:cs="Arial"/>
                <w:sz w:val="20"/>
              </w:rPr>
            </w:pPr>
          </w:p>
        </w:tc>
      </w:tr>
      <w:tr w:rsidR="00602EE9" w:rsidRPr="00BD710F" w14:paraId="0D653FE6"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09C23879"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7AFD2975" w14:textId="77777777" w:rsidR="00602EE9" w:rsidRPr="00BD710F" w:rsidRDefault="00602EE9" w:rsidP="00A71109">
            <w:pPr>
              <w:jc w:val="both"/>
              <w:rPr>
                <w:rFonts w:cs="Arial"/>
                <w:sz w:val="20"/>
                <w:lang w:eastAsia="en-US"/>
              </w:rPr>
            </w:pPr>
            <w:r w:rsidRPr="00BD710F">
              <w:rPr>
                <w:rFonts w:cs="Arial"/>
                <w:sz w:val="20"/>
                <w:lang w:eastAsia="en-US"/>
              </w:rPr>
              <w:t xml:space="preserve">Alle door de Opdrachtnemer direct ten behoeve van </w:t>
            </w:r>
            <w:r>
              <w:rPr>
                <w:rFonts w:cs="Arial"/>
                <w:sz w:val="20"/>
                <w:lang w:eastAsia="en-US"/>
              </w:rPr>
              <w:t>VRLN</w:t>
            </w:r>
            <w:r w:rsidRPr="00BD710F">
              <w:rPr>
                <w:rFonts w:cs="Arial"/>
                <w:sz w:val="20"/>
                <w:lang w:eastAsia="en-US"/>
              </w:rPr>
              <w:t xml:space="preserve"> ingezette</w:t>
            </w:r>
            <w:r>
              <w:rPr>
                <w:rFonts w:cs="Arial"/>
                <w:sz w:val="20"/>
                <w:lang w:eastAsia="en-US"/>
              </w:rPr>
              <w:t xml:space="preserve"> p</w:t>
            </w:r>
            <w:r w:rsidRPr="00BD710F">
              <w:rPr>
                <w:rFonts w:cs="Arial"/>
                <w:sz w:val="20"/>
                <w:lang w:eastAsia="en-US"/>
              </w:rPr>
              <w:t>ersoneelsleden dienen de Nederlandse taal in woord en geschrift te beheersen, zodanig dat er gesprekken gevoerd kunnen worden en instructies gegeven kunnen worden in de Nederlandse taal.</w:t>
            </w:r>
          </w:p>
        </w:tc>
        <w:tc>
          <w:tcPr>
            <w:tcW w:w="992" w:type="dxa"/>
            <w:shd w:val="clear" w:color="auto" w:fill="auto"/>
          </w:tcPr>
          <w:p w14:paraId="5D2C73D9" w14:textId="324CD6B3" w:rsidR="00602EE9" w:rsidRPr="00BD710F" w:rsidRDefault="00602EE9" w:rsidP="00A71109">
            <w:pPr>
              <w:jc w:val="center"/>
              <w:rPr>
                <w:rFonts w:cs="Arial"/>
                <w:sz w:val="20"/>
              </w:rPr>
            </w:pPr>
          </w:p>
        </w:tc>
      </w:tr>
      <w:tr w:rsidR="00602EE9" w:rsidRPr="00BD710F" w14:paraId="7D76C5A7"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00511BE5"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42A7E2A7" w14:textId="77777777" w:rsidR="00602EE9" w:rsidRPr="00BD710F" w:rsidRDefault="00602EE9" w:rsidP="00A71109">
            <w:pPr>
              <w:jc w:val="both"/>
              <w:rPr>
                <w:rFonts w:cs="Arial"/>
                <w:sz w:val="20"/>
                <w:lang w:eastAsia="en-US"/>
              </w:rPr>
            </w:pPr>
            <w:r w:rsidRPr="00BD710F">
              <w:rPr>
                <w:rFonts w:cs="Arial"/>
                <w:sz w:val="20"/>
                <w:lang w:eastAsia="en-US"/>
              </w:rPr>
              <w:t xml:space="preserve">Er is vanuit de Opdrachtnemer </w:t>
            </w:r>
            <w:r>
              <w:rPr>
                <w:rFonts w:cs="Arial"/>
                <w:sz w:val="20"/>
                <w:lang w:eastAsia="en-US"/>
              </w:rPr>
              <w:t>een</w:t>
            </w:r>
            <w:r w:rsidRPr="00BD710F">
              <w:rPr>
                <w:rFonts w:cs="Arial"/>
                <w:sz w:val="20"/>
                <w:lang w:eastAsia="en-US"/>
              </w:rPr>
              <w:t xml:space="preserve"> vast aanspreekpunt, betreffende contractuele afspraken en de inhoud van de Overeenkomst,</w:t>
            </w:r>
            <w:r w:rsidRPr="00BD710F">
              <w:rPr>
                <w:rFonts w:cs="Arial"/>
                <w:sz w:val="20"/>
              </w:rPr>
              <w:t xml:space="preserve"> </w:t>
            </w:r>
            <w:r w:rsidRPr="00BD710F">
              <w:rPr>
                <w:rFonts w:cs="Arial"/>
                <w:sz w:val="20"/>
                <w:lang w:eastAsia="en-US"/>
              </w:rPr>
              <w:t xml:space="preserve">die op werkdagen bereikbaar is tussen 08.00 en 17.00 uur. </w:t>
            </w:r>
            <w:r>
              <w:rPr>
                <w:rFonts w:cs="Arial"/>
                <w:sz w:val="20"/>
                <w:lang w:eastAsia="en-US"/>
              </w:rPr>
              <w:t xml:space="preserve"> </w:t>
            </w:r>
          </w:p>
        </w:tc>
        <w:tc>
          <w:tcPr>
            <w:tcW w:w="992" w:type="dxa"/>
            <w:shd w:val="clear" w:color="auto" w:fill="auto"/>
          </w:tcPr>
          <w:p w14:paraId="3DAEFEEE" w14:textId="48D555BD" w:rsidR="00602EE9" w:rsidRPr="00BD710F" w:rsidRDefault="00602EE9" w:rsidP="00A71109">
            <w:pPr>
              <w:jc w:val="center"/>
              <w:rPr>
                <w:rFonts w:cs="Arial"/>
                <w:sz w:val="20"/>
              </w:rPr>
            </w:pPr>
          </w:p>
        </w:tc>
      </w:tr>
      <w:tr w:rsidR="00602EE9" w:rsidRPr="00733D12" w14:paraId="66E049AE"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08985A9"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46D9971C" w14:textId="77777777" w:rsidR="00602EE9" w:rsidRPr="00E40E40" w:rsidRDefault="00602EE9" w:rsidP="00A71109">
            <w:pPr>
              <w:jc w:val="both"/>
              <w:rPr>
                <w:rFonts w:cs="Arial"/>
                <w:sz w:val="20"/>
                <w:lang w:eastAsia="en-US"/>
              </w:rPr>
            </w:pPr>
            <w:r w:rsidRPr="00733D12">
              <w:rPr>
                <w:rFonts w:cs="Arial"/>
                <w:sz w:val="20"/>
                <w:lang w:eastAsia="en-US"/>
              </w:rPr>
              <w:t>Er één vast aanspreekpunt en een vaste vervanger,</w:t>
            </w:r>
            <w:r w:rsidRPr="00733D12">
              <w:rPr>
                <w:rFonts w:cs="Arial"/>
                <w:sz w:val="20"/>
              </w:rPr>
              <w:t xml:space="preserve"> </w:t>
            </w:r>
            <w:r w:rsidRPr="00733D12">
              <w:rPr>
                <w:rFonts w:cs="Arial"/>
                <w:sz w:val="20"/>
                <w:lang w:eastAsia="en-US"/>
              </w:rPr>
              <w:t>betreffende de uitvoering van de werkzaamheden en bij calamiteiten 24 uur per dag.</w:t>
            </w:r>
          </w:p>
        </w:tc>
        <w:tc>
          <w:tcPr>
            <w:tcW w:w="992" w:type="dxa"/>
            <w:shd w:val="clear" w:color="auto" w:fill="auto"/>
          </w:tcPr>
          <w:p w14:paraId="2486EA89" w14:textId="3B46FCCA" w:rsidR="00602EE9" w:rsidRPr="00E40E40" w:rsidRDefault="00602EE9" w:rsidP="00A71109">
            <w:pPr>
              <w:jc w:val="center"/>
              <w:rPr>
                <w:rFonts w:cs="Arial"/>
                <w:sz w:val="20"/>
              </w:rPr>
            </w:pPr>
          </w:p>
        </w:tc>
      </w:tr>
      <w:tr w:rsidR="00602EE9" w:rsidRPr="00BD710F" w14:paraId="51B64F62"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45779617"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17C5D031" w14:textId="77777777" w:rsidR="00602EE9" w:rsidRPr="0080730C" w:rsidRDefault="00602EE9" w:rsidP="00A71109">
            <w:pPr>
              <w:jc w:val="both"/>
              <w:rPr>
                <w:rFonts w:cs="Arial"/>
                <w:sz w:val="20"/>
                <w:lang w:eastAsia="en-US"/>
              </w:rPr>
            </w:pPr>
            <w:r w:rsidRPr="0080730C">
              <w:rPr>
                <w:rFonts w:eastAsia="Calibri" w:cs="Arial"/>
                <w:sz w:val="20"/>
              </w:rPr>
              <w:t>Als de Opdrachtnemer is gemachtigd door de Opdrachtgever zal deze als zodanig ook optreden. Eventuele gevolgen die door het in strijd handelen met het bepaalde in de voorgaande zin zijn ontstaan, komen voor rekening en risico van de Opdrachtnemer.</w:t>
            </w:r>
          </w:p>
        </w:tc>
        <w:tc>
          <w:tcPr>
            <w:tcW w:w="992" w:type="dxa"/>
            <w:shd w:val="clear" w:color="auto" w:fill="auto"/>
          </w:tcPr>
          <w:p w14:paraId="1AD0A77E" w14:textId="2D5CB603" w:rsidR="00602EE9" w:rsidRPr="00E40E40" w:rsidRDefault="00602EE9" w:rsidP="00A71109">
            <w:pPr>
              <w:jc w:val="center"/>
              <w:rPr>
                <w:rFonts w:cs="Arial"/>
                <w:sz w:val="20"/>
              </w:rPr>
            </w:pPr>
          </w:p>
        </w:tc>
      </w:tr>
      <w:tr w:rsidR="00602EE9" w:rsidRPr="00BD710F" w14:paraId="3A72EDB2"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A104ECC"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3EABCD0A" w14:textId="77777777" w:rsidR="00602EE9" w:rsidRPr="0080730C" w:rsidRDefault="00602EE9" w:rsidP="00A71109">
            <w:pPr>
              <w:jc w:val="both"/>
              <w:rPr>
                <w:rFonts w:cs="Arial"/>
                <w:sz w:val="20"/>
                <w:lang w:eastAsia="en-US"/>
              </w:rPr>
            </w:pPr>
            <w:r w:rsidRPr="0080730C">
              <w:rPr>
                <w:rFonts w:cs="Arial"/>
                <w:sz w:val="20"/>
                <w:lang w:eastAsia="en-US"/>
              </w:rPr>
              <w:t xml:space="preserve">Opdrachtnemer zal zorgdragen voor een correcte verslaglegging van alle overlegvormen. Opdrachtnemer dient binnen 2 weken een concept verslag, inclusief een actielijst, aan te leveren bij de Opdrachtgever. </w:t>
            </w:r>
          </w:p>
        </w:tc>
        <w:tc>
          <w:tcPr>
            <w:tcW w:w="992" w:type="dxa"/>
            <w:shd w:val="clear" w:color="auto" w:fill="auto"/>
          </w:tcPr>
          <w:p w14:paraId="66753B5B" w14:textId="77777777" w:rsidR="00602EE9" w:rsidRPr="00BD710F" w:rsidRDefault="00602EE9" w:rsidP="00A71109">
            <w:pPr>
              <w:jc w:val="center"/>
              <w:rPr>
                <w:rFonts w:cs="Arial"/>
                <w:sz w:val="20"/>
              </w:rPr>
            </w:pPr>
          </w:p>
        </w:tc>
      </w:tr>
      <w:tr w:rsidR="00602EE9" w:rsidRPr="00BD710F" w14:paraId="33E4A054"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D9D9D9" w:themeFill="background1" w:themeFillShade="D9"/>
          </w:tcPr>
          <w:p w14:paraId="6615A51F" w14:textId="77777777" w:rsidR="00602EE9" w:rsidRPr="00BD710F" w:rsidRDefault="00602EE9" w:rsidP="00A71109">
            <w:pPr>
              <w:rPr>
                <w:rFonts w:cs="Arial"/>
                <w:b/>
                <w:sz w:val="20"/>
              </w:rPr>
            </w:pPr>
            <w:r w:rsidRPr="00BD710F">
              <w:rPr>
                <w:rFonts w:cs="Arial"/>
                <w:b/>
                <w:sz w:val="20"/>
              </w:rPr>
              <w:lastRenderedPageBreak/>
              <w:t>Eis</w:t>
            </w:r>
          </w:p>
        </w:tc>
        <w:tc>
          <w:tcPr>
            <w:tcW w:w="7812" w:type="dxa"/>
            <w:shd w:val="clear" w:color="auto" w:fill="D9D9D9" w:themeFill="background1" w:themeFillShade="D9"/>
          </w:tcPr>
          <w:p w14:paraId="676C7FD5" w14:textId="77777777" w:rsidR="00602EE9" w:rsidRPr="00BD710F" w:rsidRDefault="00602EE9" w:rsidP="00A71109">
            <w:pPr>
              <w:jc w:val="both"/>
              <w:rPr>
                <w:rFonts w:cs="Arial"/>
                <w:b/>
                <w:sz w:val="20"/>
              </w:rPr>
            </w:pPr>
            <w:r w:rsidRPr="00BD710F">
              <w:rPr>
                <w:rFonts w:cs="Arial"/>
                <w:b/>
                <w:sz w:val="20"/>
              </w:rPr>
              <w:t>Eisen betreffende klachten, managementinformatie en performance management</w:t>
            </w:r>
          </w:p>
        </w:tc>
        <w:tc>
          <w:tcPr>
            <w:tcW w:w="992" w:type="dxa"/>
            <w:shd w:val="clear" w:color="auto" w:fill="D9D9D9" w:themeFill="background1" w:themeFillShade="D9"/>
          </w:tcPr>
          <w:p w14:paraId="48710BF5" w14:textId="77777777" w:rsidR="00602EE9" w:rsidRPr="00BD710F" w:rsidRDefault="00602EE9" w:rsidP="00A71109">
            <w:pPr>
              <w:jc w:val="center"/>
              <w:rPr>
                <w:rFonts w:cs="Arial"/>
                <w:b/>
                <w:sz w:val="20"/>
              </w:rPr>
            </w:pPr>
            <w:r w:rsidRPr="00BD710F">
              <w:rPr>
                <w:rFonts w:cs="Arial"/>
                <w:b/>
                <w:sz w:val="20"/>
              </w:rPr>
              <w:t>Akkoord JA/NEE</w:t>
            </w:r>
          </w:p>
        </w:tc>
      </w:tr>
      <w:tr w:rsidR="00602EE9" w:rsidRPr="00BD710F" w14:paraId="62B312B0"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64E786B0"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2126F56A" w14:textId="77777777" w:rsidR="00602EE9" w:rsidRPr="00BD710F" w:rsidRDefault="00602EE9" w:rsidP="00A71109">
            <w:pPr>
              <w:jc w:val="both"/>
              <w:rPr>
                <w:rFonts w:cs="Arial"/>
                <w:sz w:val="20"/>
                <w:lang w:eastAsia="en-US"/>
              </w:rPr>
            </w:pPr>
            <w:r>
              <w:rPr>
                <w:rFonts w:cs="Arial"/>
                <w:sz w:val="20"/>
                <w:lang w:eastAsia="en-US"/>
              </w:rPr>
              <w:t>Opdrachtnemer</w:t>
            </w:r>
            <w:r w:rsidRPr="00BD710F">
              <w:rPr>
                <w:rFonts w:cs="Arial"/>
                <w:sz w:val="20"/>
                <w:lang w:eastAsia="en-US"/>
              </w:rPr>
              <w:t xml:space="preserve"> dient zorg te dragen voor een adequate afhandeling van alle ontvangen klachten, ook klachten m.b.t. onderaannemers en derden, over de uitgevoerde dienstverlening. Inschrijver informeert de Opdrachtgever over de afwikkeling van deze klachten. Alle klachten die worden gemeld dient </w:t>
            </w:r>
            <w:r>
              <w:rPr>
                <w:rFonts w:cs="Arial"/>
                <w:sz w:val="20"/>
                <w:lang w:eastAsia="en-US"/>
              </w:rPr>
              <w:t>Opdrachtnemer</w:t>
            </w:r>
            <w:r w:rsidRPr="00BD710F">
              <w:rPr>
                <w:rFonts w:cs="Arial"/>
                <w:sz w:val="20"/>
                <w:lang w:eastAsia="en-US"/>
              </w:rPr>
              <w:t xml:space="preserve"> te registreren en op te nemen in de managementrapportage. De volgende gegevens t.a.v. de klacht dienen geregistreerd te worden:</w:t>
            </w:r>
          </w:p>
          <w:p w14:paraId="6EA1B76D" w14:textId="77777777" w:rsidR="00602EE9" w:rsidRPr="00E40E40" w:rsidRDefault="00602EE9" w:rsidP="00A71109">
            <w:pPr>
              <w:numPr>
                <w:ilvl w:val="0"/>
                <w:numId w:val="26"/>
              </w:numPr>
              <w:ind w:left="302" w:hanging="218"/>
              <w:contextualSpacing/>
              <w:jc w:val="both"/>
              <w:rPr>
                <w:rFonts w:cs="Arial"/>
                <w:sz w:val="20"/>
                <w:lang w:eastAsia="en-US"/>
              </w:rPr>
            </w:pPr>
            <w:r w:rsidRPr="00E40E40">
              <w:rPr>
                <w:rFonts w:cs="Arial"/>
                <w:sz w:val="20"/>
                <w:lang w:eastAsia="en-US"/>
              </w:rPr>
              <w:t>Wanneer de klacht is binnengekomen;</w:t>
            </w:r>
          </w:p>
          <w:p w14:paraId="4D06BB38" w14:textId="77777777" w:rsidR="00602EE9" w:rsidRPr="00E40E40" w:rsidRDefault="00602EE9" w:rsidP="00A71109">
            <w:pPr>
              <w:numPr>
                <w:ilvl w:val="0"/>
                <w:numId w:val="26"/>
              </w:numPr>
              <w:ind w:left="302" w:hanging="218"/>
              <w:contextualSpacing/>
              <w:jc w:val="both"/>
              <w:rPr>
                <w:rFonts w:cs="Arial"/>
                <w:sz w:val="20"/>
                <w:lang w:eastAsia="en-US"/>
              </w:rPr>
            </w:pPr>
            <w:r w:rsidRPr="00E40E40">
              <w:rPr>
                <w:rFonts w:cs="Arial"/>
                <w:sz w:val="20"/>
                <w:lang w:eastAsia="en-US"/>
              </w:rPr>
              <w:t>Wie de klacht heeft ingediend;</w:t>
            </w:r>
          </w:p>
          <w:p w14:paraId="16493F78" w14:textId="77777777" w:rsidR="00602EE9" w:rsidRPr="00E40E40" w:rsidRDefault="00602EE9" w:rsidP="00A71109">
            <w:pPr>
              <w:numPr>
                <w:ilvl w:val="0"/>
                <w:numId w:val="26"/>
              </w:numPr>
              <w:ind w:left="302" w:hanging="218"/>
              <w:contextualSpacing/>
              <w:jc w:val="both"/>
              <w:rPr>
                <w:rFonts w:cs="Arial"/>
                <w:sz w:val="20"/>
                <w:lang w:eastAsia="en-US"/>
              </w:rPr>
            </w:pPr>
            <w:r w:rsidRPr="00E40E40">
              <w:rPr>
                <w:rFonts w:cs="Arial"/>
                <w:sz w:val="20"/>
                <w:lang w:eastAsia="en-US"/>
              </w:rPr>
              <w:t>Welke oplossing is geboden;</w:t>
            </w:r>
          </w:p>
          <w:p w14:paraId="13149632" w14:textId="77777777" w:rsidR="00602EE9" w:rsidRPr="00E40E40" w:rsidRDefault="00602EE9" w:rsidP="00A71109">
            <w:pPr>
              <w:numPr>
                <w:ilvl w:val="0"/>
                <w:numId w:val="26"/>
              </w:numPr>
              <w:ind w:left="302" w:hanging="218"/>
              <w:contextualSpacing/>
              <w:jc w:val="both"/>
              <w:rPr>
                <w:rFonts w:cs="Arial"/>
                <w:sz w:val="20"/>
                <w:lang w:eastAsia="en-US"/>
              </w:rPr>
            </w:pPr>
            <w:r w:rsidRPr="00E40E40">
              <w:rPr>
                <w:rFonts w:cs="Arial"/>
                <w:sz w:val="20"/>
                <w:lang w:eastAsia="en-US"/>
              </w:rPr>
              <w:t>De doorlooptijd van de klacht;</w:t>
            </w:r>
          </w:p>
          <w:p w14:paraId="17D2A71A" w14:textId="77777777" w:rsidR="00602EE9" w:rsidRPr="00BD710F" w:rsidRDefault="00602EE9" w:rsidP="00A71109">
            <w:pPr>
              <w:numPr>
                <w:ilvl w:val="0"/>
                <w:numId w:val="26"/>
              </w:numPr>
              <w:ind w:left="302" w:hanging="218"/>
              <w:contextualSpacing/>
              <w:jc w:val="both"/>
              <w:rPr>
                <w:rFonts w:cs="Arial"/>
                <w:sz w:val="20"/>
                <w:lang w:eastAsia="en-US"/>
              </w:rPr>
            </w:pPr>
            <w:r w:rsidRPr="00E40E40">
              <w:rPr>
                <w:rFonts w:cs="Arial"/>
                <w:sz w:val="20"/>
                <w:lang w:eastAsia="en-US"/>
              </w:rPr>
              <w:t>Contactpersoon van VRLN en de Opdrachtnemer</w:t>
            </w:r>
            <w:r w:rsidRPr="00BD710F">
              <w:rPr>
                <w:rFonts w:cs="Arial"/>
                <w:sz w:val="20"/>
                <w:lang w:eastAsia="en-US"/>
              </w:rPr>
              <w:t>.</w:t>
            </w:r>
          </w:p>
        </w:tc>
        <w:tc>
          <w:tcPr>
            <w:tcW w:w="992" w:type="dxa"/>
            <w:shd w:val="clear" w:color="auto" w:fill="auto"/>
          </w:tcPr>
          <w:p w14:paraId="076146FF" w14:textId="464B8A2D" w:rsidR="00602EE9" w:rsidRPr="00F6398B" w:rsidRDefault="00604D21" w:rsidP="00604D21">
            <w:pPr>
              <w:tabs>
                <w:tab w:val="left" w:pos="330"/>
                <w:tab w:val="center" w:pos="417"/>
              </w:tabs>
              <w:rPr>
                <w:rFonts w:cs="Arial"/>
                <w:sz w:val="20"/>
              </w:rPr>
            </w:pPr>
            <w:r>
              <w:rPr>
                <w:rFonts w:cs="Arial"/>
              </w:rPr>
              <w:tab/>
            </w:r>
          </w:p>
          <w:p w14:paraId="39ED611B" w14:textId="77777777" w:rsidR="00602EE9" w:rsidRPr="00BD710F" w:rsidRDefault="00602EE9" w:rsidP="00A71109">
            <w:pPr>
              <w:jc w:val="center"/>
              <w:rPr>
                <w:rFonts w:cs="Arial"/>
                <w:sz w:val="20"/>
              </w:rPr>
            </w:pPr>
          </w:p>
        </w:tc>
      </w:tr>
      <w:tr w:rsidR="00602EE9" w:rsidRPr="00BD710F" w14:paraId="7B7130B2"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0AE0C787"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6C53347F" w14:textId="77777777" w:rsidR="00602EE9" w:rsidRPr="00E40E40" w:rsidRDefault="00602EE9" w:rsidP="00A71109">
            <w:pPr>
              <w:jc w:val="both"/>
              <w:rPr>
                <w:rFonts w:cs="Arial"/>
                <w:sz w:val="20"/>
                <w:lang w:eastAsia="en-US"/>
              </w:rPr>
            </w:pPr>
            <w:r w:rsidRPr="007C61AC">
              <w:rPr>
                <w:rFonts w:cs="Arial"/>
                <w:sz w:val="20"/>
              </w:rPr>
              <w:t>De Opdrachtgever heeft toegang tot een webapplicatie van de Opdrachtnemer waarin alle actuele gegevens betreffende de Wagenparkverzekering van de Opdrachtgever, incl. bijbehorende dossiers en claims, te raadplegen zijn.</w:t>
            </w:r>
          </w:p>
        </w:tc>
        <w:tc>
          <w:tcPr>
            <w:tcW w:w="992" w:type="dxa"/>
            <w:shd w:val="clear" w:color="auto" w:fill="auto"/>
          </w:tcPr>
          <w:p w14:paraId="4F11DDA7" w14:textId="77777777" w:rsidR="00602EE9" w:rsidRPr="00E40E40" w:rsidRDefault="00602EE9" w:rsidP="00A71109">
            <w:pPr>
              <w:jc w:val="center"/>
              <w:rPr>
                <w:rFonts w:cs="Arial"/>
                <w:sz w:val="20"/>
              </w:rPr>
            </w:pPr>
          </w:p>
        </w:tc>
      </w:tr>
      <w:tr w:rsidR="00602EE9" w:rsidRPr="00BD710F" w14:paraId="69881709"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4066257C"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29B8D399" w14:textId="77777777" w:rsidR="00602EE9" w:rsidRPr="00BD710F" w:rsidRDefault="00602EE9" w:rsidP="00A71109">
            <w:pPr>
              <w:jc w:val="both"/>
              <w:rPr>
                <w:rFonts w:cs="Arial"/>
                <w:sz w:val="20"/>
                <w:lang w:eastAsia="en-US"/>
              </w:rPr>
            </w:pPr>
            <w:r w:rsidRPr="00BD710F">
              <w:rPr>
                <w:rFonts w:cs="Arial"/>
                <w:sz w:val="20"/>
                <w:lang w:eastAsia="en-US"/>
              </w:rPr>
              <w:t>Klachten kunnen mondeling, per e-mail en telefonisch worden doorgegeven. Communicatie over klachten verloopt via de contactpersoon/</w:t>
            </w:r>
            <w:r>
              <w:rPr>
                <w:rFonts w:cs="Arial"/>
                <w:sz w:val="20"/>
                <w:lang w:eastAsia="en-US"/>
              </w:rPr>
              <w:t xml:space="preserve"> </w:t>
            </w:r>
            <w:r w:rsidRPr="00BD710F">
              <w:rPr>
                <w:rFonts w:cs="Arial"/>
                <w:sz w:val="20"/>
                <w:lang w:eastAsia="en-US"/>
              </w:rPr>
              <w:t xml:space="preserve">contactpersonen van </w:t>
            </w:r>
            <w:r>
              <w:rPr>
                <w:rFonts w:cs="Arial"/>
                <w:sz w:val="20"/>
                <w:lang w:eastAsia="en-US"/>
              </w:rPr>
              <w:t>VRLN</w:t>
            </w:r>
            <w:r w:rsidRPr="00BD710F">
              <w:rPr>
                <w:rFonts w:cs="Arial"/>
                <w:sz w:val="20"/>
                <w:lang w:eastAsia="en-US"/>
              </w:rPr>
              <w:t>.</w:t>
            </w:r>
          </w:p>
        </w:tc>
        <w:tc>
          <w:tcPr>
            <w:tcW w:w="992" w:type="dxa"/>
            <w:shd w:val="clear" w:color="auto" w:fill="auto"/>
          </w:tcPr>
          <w:p w14:paraId="329A6E59" w14:textId="77777777" w:rsidR="00602EE9" w:rsidRPr="009C1711" w:rsidRDefault="00602EE9" w:rsidP="00A71109">
            <w:pPr>
              <w:jc w:val="center"/>
              <w:rPr>
                <w:rFonts w:cs="Arial"/>
                <w:sz w:val="20"/>
                <w:highlight w:val="yellow"/>
              </w:rPr>
            </w:pPr>
          </w:p>
        </w:tc>
      </w:tr>
      <w:tr w:rsidR="00602EE9" w:rsidRPr="00BD710F" w14:paraId="506D3C15"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24E891C8"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092D7383" w14:textId="77777777" w:rsidR="00602EE9" w:rsidRPr="00BD710F" w:rsidRDefault="00602EE9" w:rsidP="00A71109">
            <w:pPr>
              <w:jc w:val="both"/>
              <w:rPr>
                <w:rFonts w:cs="Arial"/>
                <w:sz w:val="20"/>
                <w:lang w:eastAsia="en-US"/>
              </w:rPr>
            </w:pPr>
            <w:r>
              <w:rPr>
                <w:rFonts w:cs="Arial"/>
                <w:sz w:val="20"/>
                <w:lang w:eastAsia="en-US"/>
              </w:rPr>
              <w:t xml:space="preserve">Halfjaarlijks en jaarlijks </w:t>
            </w:r>
            <w:r w:rsidRPr="00BD710F">
              <w:rPr>
                <w:rFonts w:cs="Arial"/>
                <w:sz w:val="20"/>
                <w:lang w:eastAsia="en-US"/>
              </w:rPr>
              <w:t xml:space="preserve">wordt een totaalrapportage </w:t>
            </w:r>
            <w:r w:rsidRPr="00CE2D38">
              <w:rPr>
                <w:rFonts w:cs="Arial"/>
                <w:sz w:val="20"/>
                <w:lang w:eastAsia="en-US"/>
              </w:rPr>
              <w:t>verstrekt. De</w:t>
            </w:r>
            <w:r w:rsidRPr="00BD710F">
              <w:rPr>
                <w:rFonts w:cs="Arial"/>
                <w:sz w:val="20"/>
                <w:lang w:eastAsia="en-US"/>
              </w:rPr>
              <w:t xml:space="preserve"> totaalrapportage dient binnen 1 maand na afloop van het  desbetreffende jaar van de Overeenkomst beschikbaar te worden gesteld aan de</w:t>
            </w:r>
            <w:r>
              <w:rPr>
                <w:rFonts w:cs="Arial"/>
                <w:sz w:val="20"/>
                <w:lang w:eastAsia="en-US"/>
              </w:rPr>
              <w:t xml:space="preserve"> </w:t>
            </w:r>
            <w:r w:rsidRPr="00BD710F">
              <w:rPr>
                <w:rFonts w:cs="Arial"/>
                <w:sz w:val="20"/>
                <w:lang w:eastAsia="en-US"/>
              </w:rPr>
              <w:t xml:space="preserve">contactpersoon van </w:t>
            </w:r>
            <w:r>
              <w:rPr>
                <w:rFonts w:cs="Arial"/>
                <w:sz w:val="20"/>
                <w:lang w:eastAsia="en-US"/>
              </w:rPr>
              <w:t>VRLN</w:t>
            </w:r>
            <w:r w:rsidRPr="00BD710F">
              <w:rPr>
                <w:rFonts w:cs="Arial"/>
                <w:sz w:val="20"/>
                <w:lang w:eastAsia="en-US"/>
              </w:rPr>
              <w:t xml:space="preserve">. </w:t>
            </w:r>
            <w:r>
              <w:rPr>
                <w:rFonts w:cs="Arial"/>
                <w:sz w:val="20"/>
                <w:lang w:eastAsia="en-US"/>
              </w:rPr>
              <w:t>Deze bestaat minimaal uit Schadenummer, korte omschrijving, datum, schade omvang, reservering, kosten en uitbetaling.</w:t>
            </w:r>
          </w:p>
        </w:tc>
        <w:tc>
          <w:tcPr>
            <w:tcW w:w="992" w:type="dxa"/>
            <w:shd w:val="clear" w:color="auto" w:fill="auto"/>
          </w:tcPr>
          <w:p w14:paraId="2FB51181" w14:textId="77777777" w:rsidR="00602EE9" w:rsidRPr="00BD710F" w:rsidRDefault="00602EE9" w:rsidP="00A71109">
            <w:pPr>
              <w:jc w:val="center"/>
              <w:rPr>
                <w:rFonts w:cs="Arial"/>
                <w:sz w:val="20"/>
              </w:rPr>
            </w:pPr>
          </w:p>
        </w:tc>
      </w:tr>
      <w:tr w:rsidR="00602EE9" w:rsidRPr="00BD710F" w14:paraId="0CDE92F0"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D9D9D9" w:themeFill="background1" w:themeFillShade="D9"/>
          </w:tcPr>
          <w:p w14:paraId="09A6D0A4" w14:textId="77777777" w:rsidR="00602EE9" w:rsidRPr="00BD710F" w:rsidRDefault="00602EE9" w:rsidP="00A71109">
            <w:pPr>
              <w:ind w:left="397" w:hanging="397"/>
              <w:rPr>
                <w:rFonts w:cs="Arial"/>
                <w:b/>
                <w:sz w:val="20"/>
              </w:rPr>
            </w:pPr>
            <w:r w:rsidRPr="00BD710F">
              <w:rPr>
                <w:rFonts w:cs="Arial"/>
                <w:b/>
                <w:sz w:val="20"/>
              </w:rPr>
              <w:t>Eis</w:t>
            </w:r>
          </w:p>
        </w:tc>
        <w:tc>
          <w:tcPr>
            <w:tcW w:w="7812" w:type="dxa"/>
            <w:shd w:val="clear" w:color="auto" w:fill="D9D9D9" w:themeFill="background1" w:themeFillShade="D9"/>
          </w:tcPr>
          <w:p w14:paraId="5F9EE357" w14:textId="77777777" w:rsidR="00602EE9" w:rsidRPr="00BD710F" w:rsidRDefault="00602EE9" w:rsidP="00A71109">
            <w:pPr>
              <w:jc w:val="both"/>
              <w:rPr>
                <w:rFonts w:cs="Arial"/>
                <w:b/>
                <w:sz w:val="20"/>
              </w:rPr>
            </w:pPr>
            <w:r w:rsidRPr="00BD710F">
              <w:rPr>
                <w:rFonts w:cs="Arial"/>
                <w:b/>
                <w:sz w:val="20"/>
              </w:rPr>
              <w:t>Commerciële eisen</w:t>
            </w:r>
          </w:p>
        </w:tc>
        <w:tc>
          <w:tcPr>
            <w:tcW w:w="992" w:type="dxa"/>
            <w:shd w:val="clear" w:color="auto" w:fill="D9D9D9" w:themeFill="background1" w:themeFillShade="D9"/>
          </w:tcPr>
          <w:p w14:paraId="6D84708C" w14:textId="77777777" w:rsidR="00602EE9" w:rsidRPr="00BD710F" w:rsidRDefault="00602EE9" w:rsidP="00A71109">
            <w:pPr>
              <w:jc w:val="center"/>
              <w:rPr>
                <w:rFonts w:cs="Arial"/>
                <w:sz w:val="20"/>
              </w:rPr>
            </w:pPr>
            <w:r w:rsidRPr="00BD710F">
              <w:rPr>
                <w:rFonts w:cs="Arial"/>
                <w:b/>
                <w:sz w:val="20"/>
              </w:rPr>
              <w:t>Akkoord JA/NEE</w:t>
            </w:r>
          </w:p>
        </w:tc>
      </w:tr>
      <w:tr w:rsidR="00602EE9" w:rsidRPr="00A50AF9" w14:paraId="4FEED225"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51B7C034" w14:textId="77777777" w:rsidR="00602EE9" w:rsidRPr="00A50AF9" w:rsidRDefault="00602EE9" w:rsidP="00A71109">
            <w:pPr>
              <w:numPr>
                <w:ilvl w:val="0"/>
                <w:numId w:val="25"/>
              </w:numPr>
              <w:tabs>
                <w:tab w:val="left" w:pos="397"/>
              </w:tabs>
              <w:contextualSpacing/>
              <w:rPr>
                <w:rFonts w:cs="Arial"/>
                <w:sz w:val="20"/>
              </w:rPr>
            </w:pPr>
          </w:p>
        </w:tc>
        <w:tc>
          <w:tcPr>
            <w:tcW w:w="7812" w:type="dxa"/>
            <w:shd w:val="clear" w:color="auto" w:fill="auto"/>
          </w:tcPr>
          <w:p w14:paraId="11555B84" w14:textId="77777777" w:rsidR="00602EE9" w:rsidRPr="00E40E40" w:rsidRDefault="00602EE9" w:rsidP="00A71109">
            <w:pPr>
              <w:rPr>
                <w:rFonts w:cs="Arial"/>
                <w:sz w:val="20"/>
                <w:lang w:eastAsia="en-US"/>
              </w:rPr>
            </w:pPr>
            <w:r w:rsidRPr="00E40E40">
              <w:rPr>
                <w:rFonts w:cs="Arial"/>
                <w:sz w:val="20"/>
                <w:lang w:eastAsia="en-US"/>
              </w:rPr>
              <w:t xml:space="preserve">Opdrachtnemer is in staat om digitaal te factureren. Facturen worden gestuurd aan </w:t>
            </w:r>
            <w:hyperlink r:id="rId26" w:history="1">
              <w:r w:rsidRPr="00E40E40">
                <w:rPr>
                  <w:rStyle w:val="Hyperlink"/>
                  <w:rFonts w:cs="Arial"/>
                  <w:sz w:val="20"/>
                  <w:lang w:eastAsia="en-US"/>
                </w:rPr>
                <w:t>facturen@vrln.nl</w:t>
              </w:r>
            </w:hyperlink>
            <w:r w:rsidRPr="00E40E40">
              <w:rPr>
                <w:rFonts w:cs="Arial"/>
                <w:sz w:val="20"/>
                <w:lang w:eastAsia="en-US"/>
              </w:rPr>
              <w:t xml:space="preserve"> .</w:t>
            </w:r>
          </w:p>
        </w:tc>
        <w:tc>
          <w:tcPr>
            <w:tcW w:w="992" w:type="dxa"/>
            <w:shd w:val="clear" w:color="auto" w:fill="auto"/>
          </w:tcPr>
          <w:p w14:paraId="12A49B84" w14:textId="5B00C8A6" w:rsidR="00602EE9" w:rsidRPr="00A50AF9" w:rsidRDefault="00602EE9" w:rsidP="00A71109">
            <w:pPr>
              <w:jc w:val="center"/>
              <w:rPr>
                <w:rFonts w:cs="Arial"/>
                <w:sz w:val="20"/>
              </w:rPr>
            </w:pPr>
          </w:p>
        </w:tc>
      </w:tr>
      <w:tr w:rsidR="00602EE9" w:rsidRPr="00BD710F" w14:paraId="75307B95"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1800C251"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702B4DFA" w14:textId="77777777" w:rsidR="00602EE9" w:rsidRPr="00E40E40" w:rsidRDefault="00602EE9" w:rsidP="00A71109">
            <w:pPr>
              <w:jc w:val="both"/>
              <w:rPr>
                <w:rFonts w:cs="Arial"/>
                <w:sz w:val="20"/>
              </w:rPr>
            </w:pPr>
            <w:r w:rsidRPr="00444901">
              <w:rPr>
                <w:rFonts w:cs="Arial"/>
                <w:sz w:val="20"/>
              </w:rPr>
              <w:t xml:space="preserve">De facturatie van de premie geschiedt één keer per jaar. </w:t>
            </w:r>
            <w:r w:rsidRPr="00E40E40">
              <w:rPr>
                <w:rFonts w:eastAsia="Arial" w:cs="Arial"/>
                <w:sz w:val="20"/>
                <w:lang w:val="nl"/>
              </w:rPr>
              <w:t>Wijzingingen in het Wagenpark van de Opdrachtgever worden direct verrekend.</w:t>
            </w:r>
          </w:p>
        </w:tc>
        <w:tc>
          <w:tcPr>
            <w:tcW w:w="992" w:type="dxa"/>
            <w:shd w:val="clear" w:color="auto" w:fill="auto"/>
          </w:tcPr>
          <w:p w14:paraId="485B64A2" w14:textId="481E5C26" w:rsidR="00602EE9" w:rsidRPr="00E40E40" w:rsidRDefault="00602EE9" w:rsidP="00A71109">
            <w:pPr>
              <w:jc w:val="center"/>
              <w:rPr>
                <w:rFonts w:cs="Arial"/>
                <w:sz w:val="20"/>
              </w:rPr>
            </w:pPr>
          </w:p>
        </w:tc>
      </w:tr>
      <w:tr w:rsidR="00602EE9" w:rsidRPr="00BD710F" w14:paraId="7109FA7A"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001F013"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4563E6F0" w14:textId="77777777" w:rsidR="00602EE9" w:rsidRPr="00BD710F" w:rsidRDefault="00602EE9" w:rsidP="00A71109">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minimaal op de factuur dienen te staan. </w:t>
            </w:r>
          </w:p>
          <w:p w14:paraId="249F5D74" w14:textId="77777777" w:rsidR="00602EE9" w:rsidRPr="00BD710F" w:rsidRDefault="00602EE9" w:rsidP="00A71109">
            <w:pPr>
              <w:jc w:val="both"/>
              <w:rPr>
                <w:rFonts w:cs="Arial"/>
                <w:sz w:val="20"/>
                <w:lang w:eastAsia="en-US"/>
              </w:rPr>
            </w:pPr>
          </w:p>
          <w:p w14:paraId="10D103EF" w14:textId="77777777" w:rsidR="00602EE9" w:rsidRPr="00BD710F" w:rsidRDefault="00602EE9" w:rsidP="00A71109">
            <w:pPr>
              <w:jc w:val="both"/>
              <w:rPr>
                <w:rFonts w:cs="Arial"/>
                <w:sz w:val="20"/>
                <w:lang w:eastAsia="en-US"/>
              </w:rPr>
            </w:pPr>
            <w:r w:rsidRPr="00BD710F">
              <w:rPr>
                <w:rFonts w:cs="Arial"/>
                <w:sz w:val="20"/>
                <w:lang w:eastAsia="en-US"/>
              </w:rPr>
              <w:t xml:space="preserve">Op de factuur staan minimaal het overall totaalbedrag en </w:t>
            </w:r>
            <w:r>
              <w:rPr>
                <w:rFonts w:cs="Arial"/>
                <w:sz w:val="20"/>
                <w:lang w:eastAsia="en-US"/>
              </w:rPr>
              <w:t>een overzicht van de objecten</w:t>
            </w:r>
            <w:r w:rsidRPr="00BD710F">
              <w:rPr>
                <w:rFonts w:cs="Arial"/>
                <w:sz w:val="20"/>
                <w:lang w:eastAsia="en-US"/>
              </w:rPr>
              <w:t xml:space="preserve"> vermeld. </w:t>
            </w:r>
          </w:p>
        </w:tc>
        <w:tc>
          <w:tcPr>
            <w:tcW w:w="992" w:type="dxa"/>
            <w:shd w:val="clear" w:color="auto" w:fill="auto"/>
          </w:tcPr>
          <w:p w14:paraId="3D90A4AB" w14:textId="4FC20175" w:rsidR="00602EE9" w:rsidRPr="00BD710F" w:rsidRDefault="00602EE9" w:rsidP="00A71109">
            <w:pPr>
              <w:jc w:val="center"/>
              <w:rPr>
                <w:rFonts w:cs="Arial"/>
                <w:sz w:val="20"/>
              </w:rPr>
            </w:pPr>
          </w:p>
        </w:tc>
      </w:tr>
      <w:tr w:rsidR="00602EE9" w:rsidRPr="00BD710F" w14:paraId="6019C660"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26DB09AA"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3C0E959A" w14:textId="77777777" w:rsidR="00602EE9" w:rsidRPr="00BD710F" w:rsidRDefault="00602EE9" w:rsidP="00A71109">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992" w:type="dxa"/>
            <w:shd w:val="clear" w:color="auto" w:fill="auto"/>
          </w:tcPr>
          <w:p w14:paraId="168DFC6E" w14:textId="60BED5AB" w:rsidR="00602EE9" w:rsidRPr="00BD710F" w:rsidRDefault="00602EE9" w:rsidP="00A71109">
            <w:pPr>
              <w:jc w:val="center"/>
              <w:rPr>
                <w:rFonts w:cs="Arial"/>
                <w:sz w:val="20"/>
              </w:rPr>
            </w:pPr>
          </w:p>
        </w:tc>
      </w:tr>
      <w:tr w:rsidR="00602EE9" w:rsidRPr="00BD710F" w14:paraId="5D7B3902"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57DC367A"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3622CBD9" w14:textId="77777777" w:rsidR="00602EE9" w:rsidRPr="00BD710F" w:rsidRDefault="00602EE9" w:rsidP="00A71109">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992" w:type="dxa"/>
            <w:shd w:val="clear" w:color="auto" w:fill="auto"/>
          </w:tcPr>
          <w:p w14:paraId="6FF32264" w14:textId="1417FE1B" w:rsidR="00602EE9" w:rsidRPr="00BD710F" w:rsidRDefault="00602EE9" w:rsidP="00A71109">
            <w:pPr>
              <w:jc w:val="center"/>
              <w:rPr>
                <w:rFonts w:cs="Arial"/>
                <w:sz w:val="20"/>
              </w:rPr>
            </w:pPr>
          </w:p>
        </w:tc>
      </w:tr>
      <w:tr w:rsidR="00602EE9" w:rsidRPr="00BD710F" w14:paraId="3697848C"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B46E41B"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49A9CC9B" w14:textId="77777777" w:rsidR="00602EE9" w:rsidRPr="00BD710F" w:rsidRDefault="00602EE9" w:rsidP="00A71109">
            <w:pPr>
              <w:jc w:val="both"/>
              <w:rPr>
                <w:rFonts w:cs="Arial"/>
                <w:sz w:val="20"/>
                <w:lang w:eastAsia="en-US"/>
              </w:rPr>
            </w:pPr>
            <w:r w:rsidRPr="00BD710F">
              <w:rPr>
                <w:rFonts w:cs="Arial"/>
                <w:sz w:val="20"/>
                <w:lang w:eastAsia="en-US"/>
              </w:rPr>
              <w:t xml:space="preserve">De Inschrijving heeft een geldigheidsduur van minimaal </w:t>
            </w:r>
            <w:r>
              <w:rPr>
                <w:rFonts w:cs="Arial"/>
                <w:sz w:val="20"/>
                <w:lang w:eastAsia="en-US"/>
              </w:rPr>
              <w:t>90</w:t>
            </w:r>
            <w:r w:rsidRPr="00BD710F">
              <w:rPr>
                <w:rFonts w:cs="Arial"/>
                <w:sz w:val="20"/>
                <w:lang w:eastAsia="en-US"/>
              </w:rPr>
              <w:t xml:space="preserve"> dagen gerekend vanaf de sluitingsdatum van de Inschrijvingstermijn.</w:t>
            </w:r>
          </w:p>
        </w:tc>
        <w:tc>
          <w:tcPr>
            <w:tcW w:w="992" w:type="dxa"/>
            <w:shd w:val="clear" w:color="auto" w:fill="auto"/>
          </w:tcPr>
          <w:p w14:paraId="121B2643" w14:textId="777C0462" w:rsidR="00602EE9" w:rsidRPr="00BD710F" w:rsidRDefault="00602EE9" w:rsidP="00A71109">
            <w:pPr>
              <w:jc w:val="center"/>
              <w:rPr>
                <w:rFonts w:cs="Arial"/>
                <w:sz w:val="20"/>
              </w:rPr>
            </w:pPr>
          </w:p>
        </w:tc>
      </w:tr>
      <w:tr w:rsidR="00602EE9" w:rsidRPr="00BD710F" w14:paraId="22FCF089"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DC4CF24"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324B8194" w14:textId="77777777" w:rsidR="00602EE9" w:rsidRPr="00BD710F" w:rsidRDefault="00602EE9" w:rsidP="00A71109">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992" w:type="dxa"/>
            <w:shd w:val="clear" w:color="auto" w:fill="auto"/>
          </w:tcPr>
          <w:p w14:paraId="15B6DB04" w14:textId="6BC114BE" w:rsidR="00602EE9" w:rsidRPr="00BD710F" w:rsidRDefault="00602EE9" w:rsidP="00A71109">
            <w:pPr>
              <w:jc w:val="center"/>
              <w:rPr>
                <w:rFonts w:cs="Arial"/>
                <w:sz w:val="20"/>
              </w:rPr>
            </w:pPr>
          </w:p>
        </w:tc>
      </w:tr>
      <w:tr w:rsidR="00602EE9" w:rsidRPr="00BD710F" w14:paraId="50C7F87A"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CA48791" w14:textId="77777777" w:rsidR="00602EE9" w:rsidRPr="00BD710F" w:rsidRDefault="00602EE9" w:rsidP="00A71109">
            <w:pPr>
              <w:numPr>
                <w:ilvl w:val="0"/>
                <w:numId w:val="25"/>
              </w:numPr>
              <w:tabs>
                <w:tab w:val="left" w:pos="397"/>
              </w:tabs>
              <w:contextualSpacing/>
              <w:rPr>
                <w:rFonts w:cs="Arial"/>
                <w:sz w:val="20"/>
              </w:rPr>
            </w:pPr>
          </w:p>
        </w:tc>
        <w:tc>
          <w:tcPr>
            <w:tcW w:w="7812" w:type="dxa"/>
            <w:shd w:val="clear" w:color="auto" w:fill="auto"/>
          </w:tcPr>
          <w:p w14:paraId="2EF1B0AD" w14:textId="77777777" w:rsidR="00602EE9" w:rsidRPr="00E40E40" w:rsidRDefault="00602EE9" w:rsidP="00A71109">
            <w:pPr>
              <w:jc w:val="both"/>
              <w:rPr>
                <w:rFonts w:cs="Arial"/>
                <w:b/>
                <w:sz w:val="20"/>
              </w:rPr>
            </w:pPr>
            <w:r w:rsidRPr="00E40E40">
              <w:rPr>
                <w:rFonts w:cs="Arial"/>
                <w:sz w:val="20"/>
              </w:rPr>
              <w:t xml:space="preserve">De geoffreerde premies zijn in euro’s, inclusief assurantiebelastingen, polis, mutatie- en andere additionele kosten. </w:t>
            </w:r>
          </w:p>
        </w:tc>
        <w:tc>
          <w:tcPr>
            <w:tcW w:w="992" w:type="dxa"/>
            <w:shd w:val="clear" w:color="auto" w:fill="auto"/>
          </w:tcPr>
          <w:p w14:paraId="09139F03" w14:textId="6945A1A6" w:rsidR="00602EE9" w:rsidRPr="00BD710F" w:rsidRDefault="00602EE9" w:rsidP="00A71109">
            <w:pPr>
              <w:jc w:val="center"/>
              <w:rPr>
                <w:rFonts w:cs="Arial"/>
                <w:sz w:val="20"/>
              </w:rPr>
            </w:pPr>
          </w:p>
        </w:tc>
      </w:tr>
      <w:tr w:rsidR="00602EE9" w:rsidRPr="00BD710F" w14:paraId="3C2ABF82"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D9D9D9" w:themeFill="background1" w:themeFillShade="D9"/>
          </w:tcPr>
          <w:p w14:paraId="2294379D" w14:textId="77777777" w:rsidR="00602EE9" w:rsidRPr="00BD710F" w:rsidRDefault="00602EE9" w:rsidP="00A71109">
            <w:pPr>
              <w:rPr>
                <w:rFonts w:cs="Arial"/>
                <w:b/>
                <w:sz w:val="20"/>
              </w:rPr>
            </w:pPr>
            <w:r w:rsidRPr="00BD710F">
              <w:rPr>
                <w:rFonts w:cs="Arial"/>
                <w:b/>
                <w:sz w:val="20"/>
              </w:rPr>
              <w:t>Eis</w:t>
            </w:r>
          </w:p>
        </w:tc>
        <w:tc>
          <w:tcPr>
            <w:tcW w:w="7812" w:type="dxa"/>
            <w:shd w:val="clear" w:color="auto" w:fill="D9D9D9" w:themeFill="background1" w:themeFillShade="D9"/>
          </w:tcPr>
          <w:p w14:paraId="2B264CF7" w14:textId="77777777" w:rsidR="00602EE9" w:rsidRPr="00BD710F" w:rsidRDefault="00602EE9" w:rsidP="00A71109">
            <w:pPr>
              <w:jc w:val="both"/>
              <w:rPr>
                <w:rFonts w:cs="Arial"/>
                <w:b/>
                <w:sz w:val="20"/>
              </w:rPr>
            </w:pPr>
            <w:r w:rsidRPr="00BD710F">
              <w:rPr>
                <w:rFonts w:cs="Arial"/>
                <w:b/>
                <w:sz w:val="20"/>
              </w:rPr>
              <w:t>Aanbesteding specifieke eisen</w:t>
            </w:r>
          </w:p>
        </w:tc>
        <w:tc>
          <w:tcPr>
            <w:tcW w:w="992" w:type="dxa"/>
            <w:shd w:val="clear" w:color="auto" w:fill="D9D9D9" w:themeFill="background1" w:themeFillShade="D9"/>
          </w:tcPr>
          <w:p w14:paraId="77636BC8" w14:textId="354A0E70" w:rsidR="00602EE9" w:rsidRPr="00771910" w:rsidRDefault="00604D21" w:rsidP="00A71109">
            <w:pPr>
              <w:jc w:val="center"/>
              <w:rPr>
                <w:rFonts w:cs="Arial"/>
                <w:b/>
                <w:sz w:val="20"/>
                <w:highlight w:val="yellow"/>
              </w:rPr>
            </w:pPr>
            <w:r w:rsidRPr="00BD710F">
              <w:rPr>
                <w:rFonts w:cs="Arial"/>
                <w:b/>
                <w:sz w:val="20"/>
              </w:rPr>
              <w:t>Akkoord JA/NEE</w:t>
            </w:r>
          </w:p>
        </w:tc>
      </w:tr>
      <w:tr w:rsidR="00602EE9" w:rsidRPr="00E40E40" w14:paraId="20257059"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4F01AEC6"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0E9AC5E3" w14:textId="77777777" w:rsidR="00602EE9" w:rsidRPr="00E40E40" w:rsidRDefault="00602EE9" w:rsidP="00A71109">
            <w:pPr>
              <w:jc w:val="both"/>
              <w:rPr>
                <w:rFonts w:cs="Arial"/>
                <w:sz w:val="20"/>
              </w:rPr>
            </w:pPr>
            <w:r w:rsidRPr="00E40E40">
              <w:rPr>
                <w:rFonts w:cs="Arial"/>
                <w:sz w:val="20"/>
              </w:rPr>
              <w:t>De verzekerd</w:t>
            </w:r>
            <w:r>
              <w:rPr>
                <w:rFonts w:cs="Arial"/>
              </w:rPr>
              <w:t>e</w:t>
            </w:r>
            <w:r w:rsidRPr="00E40E40">
              <w:rPr>
                <w:rFonts w:cs="Arial"/>
              </w:rPr>
              <w:t xml:space="preserve"> om</w:t>
            </w:r>
            <w:r w:rsidRPr="00E40E40">
              <w:rPr>
                <w:rFonts w:cs="Arial"/>
                <w:sz w:val="20"/>
              </w:rPr>
              <w:t xml:space="preserve"> waarvoor de verzekering van aansprakelijkheid ten minste moet zijn gesloten moet gelijk zijn en blijven aan het actuele besluit bedragen aansprakelijkheidsverzekering motorrijtuigen in het kader van de Wet Aansprakelijkheid Motorrijtuigen (WAM): </w:t>
            </w:r>
          </w:p>
          <w:p w14:paraId="62A654C7" w14:textId="77777777" w:rsidR="00602EE9" w:rsidRPr="00E40E40" w:rsidRDefault="00602EE9" w:rsidP="00A71109">
            <w:pPr>
              <w:pStyle w:val="Lijstalinea"/>
              <w:numPr>
                <w:ilvl w:val="0"/>
                <w:numId w:val="29"/>
              </w:numPr>
              <w:ind w:left="361"/>
              <w:jc w:val="both"/>
              <w:rPr>
                <w:rFonts w:cs="Arial"/>
                <w:sz w:val="20"/>
              </w:rPr>
            </w:pPr>
            <w:r w:rsidRPr="00E40E40">
              <w:rPr>
                <w:rFonts w:cs="Arial"/>
                <w:sz w:val="20"/>
              </w:rPr>
              <w:t xml:space="preserve">zaakschade dient minimaal € </w:t>
            </w:r>
            <w:r>
              <w:rPr>
                <w:rFonts w:cs="Arial"/>
                <w:sz w:val="20"/>
              </w:rPr>
              <w:t>2.500</w:t>
            </w:r>
            <w:r w:rsidRPr="00E40E40">
              <w:rPr>
                <w:rFonts w:cs="Arial"/>
                <w:sz w:val="20"/>
              </w:rPr>
              <w:t>.000,- te zijn als maximum per gebeurtenis.</w:t>
            </w:r>
          </w:p>
          <w:p w14:paraId="220F42CB" w14:textId="77777777" w:rsidR="00602EE9" w:rsidRPr="00E40E40" w:rsidRDefault="00602EE9" w:rsidP="00A71109">
            <w:pPr>
              <w:pStyle w:val="Lijstalinea"/>
              <w:numPr>
                <w:ilvl w:val="0"/>
                <w:numId w:val="29"/>
              </w:numPr>
              <w:spacing w:line="312" w:lineRule="auto"/>
              <w:ind w:left="361"/>
              <w:jc w:val="both"/>
              <w:rPr>
                <w:rFonts w:cs="Arial"/>
                <w:sz w:val="20"/>
              </w:rPr>
            </w:pPr>
            <w:r w:rsidRPr="00E40E40">
              <w:rPr>
                <w:rFonts w:cs="Arial"/>
                <w:sz w:val="20"/>
              </w:rPr>
              <w:t>letselschade dient minimaal € 6.070.000,- te zijn als maximum per gebeurtenis.</w:t>
            </w:r>
          </w:p>
        </w:tc>
        <w:tc>
          <w:tcPr>
            <w:tcW w:w="992" w:type="dxa"/>
            <w:shd w:val="clear" w:color="auto" w:fill="auto"/>
          </w:tcPr>
          <w:p w14:paraId="3E8219D2" w14:textId="2F575B69" w:rsidR="00602EE9" w:rsidRPr="00E40E40" w:rsidRDefault="00602EE9" w:rsidP="00A71109">
            <w:pPr>
              <w:jc w:val="center"/>
              <w:rPr>
                <w:rFonts w:cs="Arial"/>
                <w:sz w:val="20"/>
              </w:rPr>
            </w:pPr>
          </w:p>
        </w:tc>
      </w:tr>
      <w:tr w:rsidR="00602EE9" w:rsidRPr="00E40E40" w14:paraId="27434207"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5753BEC0"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42C9C356" w14:textId="77777777" w:rsidR="00602EE9" w:rsidRPr="00E40E40" w:rsidRDefault="00602EE9" w:rsidP="00A71109">
            <w:pPr>
              <w:jc w:val="both"/>
              <w:rPr>
                <w:rFonts w:cs="Arial"/>
                <w:b/>
                <w:sz w:val="20"/>
              </w:rPr>
            </w:pPr>
            <w:r w:rsidRPr="00E40E40">
              <w:rPr>
                <w:rStyle w:val="Zwaar"/>
                <w:rFonts w:cs="Arial"/>
                <w:b w:val="0"/>
                <w:sz w:val="20"/>
              </w:rPr>
              <w:t xml:space="preserve">De eerste drie (3) jaar is de </w:t>
            </w:r>
            <w:r>
              <w:rPr>
                <w:rStyle w:val="Zwaar"/>
                <w:rFonts w:cs="Arial"/>
                <w:b w:val="0"/>
                <w:sz w:val="20"/>
              </w:rPr>
              <w:t>n</w:t>
            </w:r>
            <w:r w:rsidRPr="00E40E40">
              <w:rPr>
                <w:rStyle w:val="Zwaar"/>
                <w:rFonts w:cs="Arial"/>
                <w:b w:val="0"/>
                <w:sz w:val="20"/>
              </w:rPr>
              <w:t xml:space="preserve">ieuwwaarde bij wagens WAM + casco (beperkt en/of Allrisk) </w:t>
            </w:r>
            <w:r w:rsidRPr="00E40E40">
              <w:rPr>
                <w:rStyle w:val="Zwaar"/>
                <w:rFonts w:eastAsia="MS Mincho" w:cs="Arial"/>
                <w:b w:val="0"/>
                <w:sz w:val="20"/>
              </w:rPr>
              <w:t>van toepassing inclusief de opbouw.</w:t>
            </w:r>
          </w:p>
        </w:tc>
        <w:tc>
          <w:tcPr>
            <w:tcW w:w="992" w:type="dxa"/>
            <w:shd w:val="clear" w:color="auto" w:fill="auto"/>
          </w:tcPr>
          <w:p w14:paraId="5157902F" w14:textId="455A9985" w:rsidR="00602EE9" w:rsidRPr="00E40E40" w:rsidRDefault="00602EE9" w:rsidP="00A71109">
            <w:pPr>
              <w:jc w:val="center"/>
              <w:rPr>
                <w:rFonts w:cs="Arial"/>
                <w:sz w:val="20"/>
              </w:rPr>
            </w:pPr>
          </w:p>
        </w:tc>
      </w:tr>
      <w:tr w:rsidR="00602EE9" w:rsidRPr="00E40E40" w14:paraId="42AFE150"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A48D00C"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36623D78" w14:textId="77777777" w:rsidR="00602EE9" w:rsidRPr="00E40E40" w:rsidRDefault="00602EE9" w:rsidP="00A71109">
            <w:pPr>
              <w:jc w:val="both"/>
              <w:rPr>
                <w:rFonts w:cs="Arial"/>
                <w:sz w:val="20"/>
              </w:rPr>
            </w:pPr>
            <w:r w:rsidRPr="00E40E40">
              <w:rPr>
                <w:rFonts w:cs="Arial"/>
                <w:sz w:val="20"/>
              </w:rPr>
              <w:t>De dekking van alle aan te bieden scenario’s dient inclusief verhaalsrechtsbijstand te zijn in het geval van schade aan voertuigen van VRLN buiten haar schuld. Deze dekking dient ook in stand te blijven als VRLN besluit om (een) voertuig(en) alleen WA te verzekeren.</w:t>
            </w:r>
          </w:p>
        </w:tc>
        <w:tc>
          <w:tcPr>
            <w:tcW w:w="992" w:type="dxa"/>
            <w:shd w:val="clear" w:color="auto" w:fill="auto"/>
          </w:tcPr>
          <w:p w14:paraId="71DCE7A7" w14:textId="3FC05D02" w:rsidR="00602EE9" w:rsidRPr="00E40E40" w:rsidRDefault="00602EE9" w:rsidP="00A71109">
            <w:pPr>
              <w:jc w:val="center"/>
              <w:rPr>
                <w:rFonts w:cs="Arial"/>
                <w:sz w:val="20"/>
              </w:rPr>
            </w:pPr>
          </w:p>
        </w:tc>
      </w:tr>
      <w:tr w:rsidR="00602EE9" w:rsidRPr="00E40E40" w14:paraId="3D6DF25B"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70638669"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35286DDF" w14:textId="77777777" w:rsidR="00602EE9" w:rsidRPr="00E40E40" w:rsidRDefault="00602EE9" w:rsidP="00A71109">
            <w:pPr>
              <w:jc w:val="both"/>
              <w:rPr>
                <w:rFonts w:cs="Arial"/>
                <w:sz w:val="20"/>
              </w:rPr>
            </w:pPr>
            <w:r w:rsidRPr="00E40E40">
              <w:rPr>
                <w:rFonts w:cs="Arial"/>
                <w:sz w:val="20"/>
              </w:rPr>
              <w:t>De expertisegrens voor cascoschade wordt gesteld op € 3.000,- excl. BTW. Tot dit bedrag heeft de Opdrachtgever de bevoegdheid om,  zonder tussenkomst van een schade-expert, direct herstel uit te (laten) voeren.</w:t>
            </w:r>
          </w:p>
        </w:tc>
        <w:tc>
          <w:tcPr>
            <w:tcW w:w="992" w:type="dxa"/>
            <w:shd w:val="clear" w:color="auto" w:fill="auto"/>
          </w:tcPr>
          <w:p w14:paraId="6B0BC413" w14:textId="51BCD976" w:rsidR="00602EE9" w:rsidRPr="00E40E40" w:rsidRDefault="00602EE9" w:rsidP="00A71109">
            <w:pPr>
              <w:jc w:val="center"/>
              <w:rPr>
                <w:rFonts w:cs="Arial"/>
                <w:sz w:val="20"/>
              </w:rPr>
            </w:pPr>
          </w:p>
        </w:tc>
      </w:tr>
      <w:tr w:rsidR="00602EE9" w:rsidRPr="00D2236F" w14:paraId="561BCE8E"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3DF764CD" w14:textId="77777777" w:rsidR="00602EE9" w:rsidRPr="00D2236F" w:rsidRDefault="00602EE9" w:rsidP="00A71109">
            <w:pPr>
              <w:numPr>
                <w:ilvl w:val="0"/>
                <w:numId w:val="25"/>
              </w:numPr>
              <w:tabs>
                <w:tab w:val="left" w:pos="397"/>
              </w:tabs>
              <w:contextualSpacing/>
              <w:rPr>
                <w:rFonts w:cs="Arial"/>
                <w:sz w:val="20"/>
              </w:rPr>
            </w:pPr>
          </w:p>
        </w:tc>
        <w:tc>
          <w:tcPr>
            <w:tcW w:w="7812" w:type="dxa"/>
            <w:shd w:val="clear" w:color="auto" w:fill="auto"/>
          </w:tcPr>
          <w:p w14:paraId="56E2DAD9" w14:textId="77777777" w:rsidR="00602EE9" w:rsidRPr="00D2236F" w:rsidRDefault="00602EE9" w:rsidP="00A71109">
            <w:pPr>
              <w:rPr>
                <w:rFonts w:cs="Arial"/>
                <w:sz w:val="20"/>
              </w:rPr>
            </w:pPr>
            <w:r w:rsidRPr="00D2236F">
              <w:rPr>
                <w:rFonts w:cs="Arial"/>
                <w:sz w:val="20"/>
              </w:rPr>
              <w:t xml:space="preserve">Opdrachtgever kan en mag zelf een schadeherstelbedrijf per schade kiezen, of het herstel in eigen werkplaats uitvoeren. Uurtarief voor herstel in eigen werkplaats is </w:t>
            </w:r>
          </w:p>
          <w:p w14:paraId="57F29085" w14:textId="77777777" w:rsidR="00602EE9" w:rsidRPr="00D2236F" w:rsidRDefault="00602EE9" w:rsidP="00A71109">
            <w:pPr>
              <w:rPr>
                <w:rFonts w:cs="Arial"/>
                <w:sz w:val="20"/>
              </w:rPr>
            </w:pPr>
            <w:r w:rsidRPr="00D2236F">
              <w:rPr>
                <w:rFonts w:cs="Arial"/>
                <w:sz w:val="20"/>
              </w:rPr>
              <w:t>€ 80,- per uur ex BTW (met jaarlijkse indexering op basis van CPI alle huishoudens).</w:t>
            </w:r>
          </w:p>
          <w:p w14:paraId="0F9F286B" w14:textId="77777777" w:rsidR="00602EE9" w:rsidRPr="00D2236F" w:rsidRDefault="00602EE9" w:rsidP="00A71109">
            <w:pPr>
              <w:rPr>
                <w:rFonts w:cs="Arial"/>
                <w:sz w:val="20"/>
              </w:rPr>
            </w:pPr>
            <w:r w:rsidRPr="00D2236F">
              <w:rPr>
                <w:rFonts w:cs="Arial"/>
                <w:sz w:val="20"/>
              </w:rPr>
              <w:t>Inschrijver gaat hier mee akkoord.</w:t>
            </w:r>
          </w:p>
        </w:tc>
        <w:tc>
          <w:tcPr>
            <w:tcW w:w="992" w:type="dxa"/>
            <w:shd w:val="clear" w:color="auto" w:fill="auto"/>
          </w:tcPr>
          <w:p w14:paraId="67DE4C23" w14:textId="54EF657F" w:rsidR="00602EE9" w:rsidRPr="00D2236F" w:rsidRDefault="00602EE9" w:rsidP="00A71109">
            <w:pPr>
              <w:jc w:val="center"/>
              <w:rPr>
                <w:rFonts w:cs="Arial"/>
                <w:sz w:val="20"/>
              </w:rPr>
            </w:pPr>
          </w:p>
        </w:tc>
      </w:tr>
      <w:tr w:rsidR="00602EE9" w:rsidRPr="00E40E40" w14:paraId="375BC5AB"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03CFF063"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5B45AE6D" w14:textId="77777777" w:rsidR="00602EE9" w:rsidRPr="00E40E40" w:rsidRDefault="00602EE9" w:rsidP="00A71109">
            <w:pPr>
              <w:jc w:val="both"/>
              <w:rPr>
                <w:rFonts w:cs="Arial"/>
                <w:sz w:val="20"/>
              </w:rPr>
            </w:pPr>
            <w:r w:rsidRPr="00E40E40">
              <w:rPr>
                <w:rFonts w:cs="Arial"/>
                <w:sz w:val="20"/>
              </w:rPr>
              <w:t xml:space="preserve">Voor de afschrijvingstermijn wordt de dagwaarde aangehouden. </w:t>
            </w:r>
          </w:p>
        </w:tc>
        <w:tc>
          <w:tcPr>
            <w:tcW w:w="992" w:type="dxa"/>
            <w:shd w:val="clear" w:color="auto" w:fill="auto"/>
          </w:tcPr>
          <w:p w14:paraId="1B4168BC" w14:textId="7F15ACF9" w:rsidR="00602EE9" w:rsidRPr="00E40E40" w:rsidRDefault="00602EE9" w:rsidP="00A71109">
            <w:pPr>
              <w:jc w:val="center"/>
              <w:rPr>
                <w:rFonts w:cs="Arial"/>
                <w:sz w:val="20"/>
              </w:rPr>
            </w:pPr>
          </w:p>
        </w:tc>
      </w:tr>
      <w:tr w:rsidR="00602EE9" w:rsidRPr="00E40E40" w14:paraId="1261F6FB"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6BB1500"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62217FB5" w14:textId="77777777" w:rsidR="00602EE9" w:rsidRPr="00E40E40" w:rsidRDefault="00602EE9" w:rsidP="00A71109">
            <w:pPr>
              <w:jc w:val="both"/>
              <w:rPr>
                <w:rFonts w:eastAsia="Calibri" w:cs="Arial"/>
                <w:sz w:val="20"/>
              </w:rPr>
            </w:pPr>
            <w:r w:rsidRPr="00E40E40">
              <w:rPr>
                <w:rFonts w:cs="Arial"/>
                <w:sz w:val="20"/>
              </w:rPr>
              <w:t>De Opdrachtnemer ontvangt binnen 2 weken, na verzending van de ontvangstbevestiging, een bericht met de inhoudelijke behandeling van de claim.</w:t>
            </w:r>
          </w:p>
        </w:tc>
        <w:tc>
          <w:tcPr>
            <w:tcW w:w="992" w:type="dxa"/>
            <w:shd w:val="clear" w:color="auto" w:fill="auto"/>
          </w:tcPr>
          <w:p w14:paraId="73189D93" w14:textId="77777777" w:rsidR="00602EE9" w:rsidRPr="00E40E40" w:rsidRDefault="00602EE9" w:rsidP="00A71109">
            <w:pPr>
              <w:jc w:val="center"/>
              <w:rPr>
                <w:rFonts w:cs="Arial"/>
                <w:sz w:val="20"/>
              </w:rPr>
            </w:pPr>
          </w:p>
        </w:tc>
      </w:tr>
      <w:tr w:rsidR="00602EE9" w:rsidRPr="00BD710F" w14:paraId="285ED240"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534CC849"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43AC6ED6" w14:textId="77777777" w:rsidR="00602EE9" w:rsidRPr="000251E2" w:rsidRDefault="00602EE9" w:rsidP="00A71109">
            <w:pPr>
              <w:jc w:val="both"/>
              <w:rPr>
                <w:rFonts w:cs="Arial"/>
                <w:sz w:val="20"/>
              </w:rPr>
            </w:pPr>
            <w:r w:rsidRPr="000251E2">
              <w:rPr>
                <w:rFonts w:cs="Arial"/>
                <w:sz w:val="20"/>
              </w:rPr>
              <w:t>(nieuwe) Voertuigen worden zo spoedig mogelijk aangemeld. In uitzonderlijke gevallen kunnen voertuigen binnen 3 maanden na sluiten overeenkomst aangemeld worden.</w:t>
            </w:r>
          </w:p>
        </w:tc>
        <w:tc>
          <w:tcPr>
            <w:tcW w:w="992" w:type="dxa"/>
            <w:shd w:val="clear" w:color="auto" w:fill="auto"/>
          </w:tcPr>
          <w:p w14:paraId="4924EB2C" w14:textId="00EE00CB" w:rsidR="00602EE9" w:rsidRPr="00E40E40" w:rsidRDefault="00602EE9" w:rsidP="00A71109">
            <w:pPr>
              <w:jc w:val="center"/>
              <w:rPr>
                <w:rFonts w:cs="Arial"/>
                <w:sz w:val="20"/>
              </w:rPr>
            </w:pPr>
          </w:p>
        </w:tc>
      </w:tr>
      <w:tr w:rsidR="00602EE9" w:rsidRPr="00BD710F" w14:paraId="0591ABF9"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8B49DDE"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24192577" w14:textId="77777777" w:rsidR="00602EE9" w:rsidRPr="000251E2" w:rsidRDefault="00602EE9" w:rsidP="00A71109">
            <w:pPr>
              <w:jc w:val="both"/>
              <w:rPr>
                <w:rFonts w:cs="Arial"/>
                <w:sz w:val="20"/>
              </w:rPr>
            </w:pPr>
            <w:r w:rsidRPr="000251E2">
              <w:rPr>
                <w:rFonts w:cs="Arial"/>
                <w:sz w:val="20"/>
              </w:rPr>
              <w:t>Bij ruitschade wordt geen eigen risico in rekening gebracht. Dit geldt zowel voor ruitherstel als ruitvervanging</w:t>
            </w:r>
            <w:r>
              <w:rPr>
                <w:rFonts w:cs="Arial"/>
                <w:sz w:val="20"/>
              </w:rPr>
              <w:t>.</w:t>
            </w:r>
          </w:p>
        </w:tc>
        <w:tc>
          <w:tcPr>
            <w:tcW w:w="992" w:type="dxa"/>
            <w:shd w:val="clear" w:color="auto" w:fill="auto"/>
          </w:tcPr>
          <w:p w14:paraId="73BF1B92" w14:textId="26869CD5" w:rsidR="00602EE9" w:rsidRPr="00E40E40" w:rsidRDefault="00602EE9" w:rsidP="00A71109">
            <w:pPr>
              <w:jc w:val="center"/>
              <w:rPr>
                <w:rFonts w:cs="Arial"/>
                <w:sz w:val="20"/>
              </w:rPr>
            </w:pPr>
          </w:p>
        </w:tc>
      </w:tr>
      <w:tr w:rsidR="00602EE9" w:rsidRPr="00BD710F" w14:paraId="4DB6CFC3"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407F33B8"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6AEFDF86" w14:textId="77777777" w:rsidR="00602EE9" w:rsidRPr="000251E2" w:rsidRDefault="00602EE9" w:rsidP="00A71109">
            <w:pPr>
              <w:jc w:val="both"/>
              <w:rPr>
                <w:rFonts w:cs="Arial"/>
                <w:sz w:val="20"/>
              </w:rPr>
            </w:pPr>
            <w:r w:rsidRPr="000251E2">
              <w:rPr>
                <w:rFonts w:cs="Arial"/>
                <w:sz w:val="20"/>
              </w:rPr>
              <w:t>Het verzekerd bedrag ‘casco’ dient de cataloguswaarde + eventuele waarde opbouw inclusief BTW en BPM te zijn. Onder opbouw van een voertuig wordt verstaan de nagelvaste, lijmvaste en schroefvaste in- en opbouw van voertuigen als onderdeel van het voertuig. (waaronder bakken, zwaailichten, radio’s, navigatie, mobilofoons en portofoons, MOI, navigatie, antennes en specifiek aanpassingen betreffende doeleinde van het voertuig binnen VRLN).</w:t>
            </w:r>
            <w:r>
              <w:rPr>
                <w:rFonts w:cs="Arial"/>
                <w:sz w:val="20"/>
              </w:rPr>
              <w:t xml:space="preserve"> </w:t>
            </w:r>
          </w:p>
        </w:tc>
        <w:tc>
          <w:tcPr>
            <w:tcW w:w="992" w:type="dxa"/>
            <w:shd w:val="clear" w:color="auto" w:fill="auto"/>
          </w:tcPr>
          <w:p w14:paraId="0F5F150A" w14:textId="153B4B9B" w:rsidR="00602EE9" w:rsidRPr="00E40E40" w:rsidRDefault="00602EE9" w:rsidP="00A71109">
            <w:pPr>
              <w:jc w:val="center"/>
              <w:rPr>
                <w:rFonts w:cs="Arial"/>
                <w:sz w:val="20"/>
              </w:rPr>
            </w:pPr>
          </w:p>
        </w:tc>
      </w:tr>
    </w:tbl>
    <w:p w14:paraId="5040C6A7" w14:textId="77777777" w:rsidR="00604D21" w:rsidRDefault="00604D21">
      <w:r>
        <w:br w:type="page"/>
      </w: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7812"/>
        <w:gridCol w:w="992"/>
      </w:tblGrid>
      <w:tr w:rsidR="00604D21" w:rsidRPr="00604D21" w14:paraId="5300D206" w14:textId="77777777" w:rsidTr="00A71109">
        <w:trPr>
          <w:cnfStyle w:val="100000000000" w:firstRow="1" w:lastRow="0" w:firstColumn="0" w:lastColumn="0" w:oddVBand="0" w:evenVBand="0" w:oddHBand="0" w:evenHBand="0" w:firstRowFirstColumn="0" w:firstRowLastColumn="0" w:lastRowFirstColumn="0" w:lastRowLastColumn="0"/>
          <w:trHeight w:val="300"/>
        </w:trPr>
        <w:tc>
          <w:tcPr>
            <w:tcW w:w="489" w:type="dxa"/>
            <w:shd w:val="clear" w:color="auto" w:fill="auto"/>
          </w:tcPr>
          <w:p w14:paraId="794D4F57" w14:textId="7518B766" w:rsidR="00602EE9" w:rsidRPr="00604D21" w:rsidRDefault="00602EE9" w:rsidP="00A71109">
            <w:pPr>
              <w:numPr>
                <w:ilvl w:val="0"/>
                <w:numId w:val="25"/>
              </w:numPr>
              <w:tabs>
                <w:tab w:val="left" w:pos="397"/>
              </w:tabs>
              <w:contextualSpacing/>
              <w:rPr>
                <w:rFonts w:cs="Arial"/>
                <w:color w:val="auto"/>
                <w:sz w:val="20"/>
              </w:rPr>
            </w:pPr>
          </w:p>
        </w:tc>
        <w:tc>
          <w:tcPr>
            <w:tcW w:w="7812" w:type="dxa"/>
            <w:shd w:val="clear" w:color="auto" w:fill="auto"/>
          </w:tcPr>
          <w:p w14:paraId="25E9C534" w14:textId="77777777" w:rsidR="00602EE9" w:rsidRPr="00604D21" w:rsidRDefault="00602EE9" w:rsidP="00A71109">
            <w:pPr>
              <w:jc w:val="both"/>
              <w:rPr>
                <w:rFonts w:cs="Arial"/>
                <w:color w:val="auto"/>
                <w:sz w:val="20"/>
              </w:rPr>
            </w:pPr>
            <w:r w:rsidRPr="00604D21">
              <w:rPr>
                <w:rFonts w:cs="Arial"/>
                <w:color w:val="auto"/>
                <w:sz w:val="20"/>
              </w:rPr>
              <w:t>De Opdrachtgever behoudt het recht voor om de dekkingsgraad, per kenteken, gedurende de looptijd van de overeenkomst te wijzigen.</w:t>
            </w:r>
          </w:p>
        </w:tc>
        <w:tc>
          <w:tcPr>
            <w:tcW w:w="992" w:type="dxa"/>
            <w:shd w:val="clear" w:color="auto" w:fill="auto"/>
          </w:tcPr>
          <w:p w14:paraId="143F1477" w14:textId="1ED043F1" w:rsidR="00602EE9" w:rsidRPr="00604D21" w:rsidRDefault="00602EE9" w:rsidP="00A71109">
            <w:pPr>
              <w:jc w:val="center"/>
              <w:rPr>
                <w:rFonts w:cs="Arial"/>
                <w:color w:val="auto"/>
                <w:sz w:val="20"/>
              </w:rPr>
            </w:pPr>
          </w:p>
        </w:tc>
      </w:tr>
      <w:tr w:rsidR="00602EE9" w:rsidRPr="00BD710F" w14:paraId="7613FCBD"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6186243E"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72294639" w14:textId="77777777" w:rsidR="00602EE9" w:rsidRPr="00E40E40" w:rsidRDefault="00602EE9" w:rsidP="00A71109">
            <w:pPr>
              <w:jc w:val="both"/>
              <w:rPr>
                <w:rFonts w:cs="Arial"/>
                <w:sz w:val="20"/>
              </w:rPr>
            </w:pPr>
            <w:r w:rsidRPr="00E40E40">
              <w:rPr>
                <w:rFonts w:cs="Arial"/>
                <w:sz w:val="20"/>
              </w:rPr>
              <w:t>Belettering en striping van de voertuigen is meeverzekerd in WA, Casco en Sistercar dekking.</w:t>
            </w:r>
          </w:p>
        </w:tc>
        <w:tc>
          <w:tcPr>
            <w:tcW w:w="992" w:type="dxa"/>
            <w:shd w:val="clear" w:color="auto" w:fill="auto"/>
          </w:tcPr>
          <w:p w14:paraId="3477E188" w14:textId="45A1199A" w:rsidR="00602EE9" w:rsidRPr="00E40E40" w:rsidRDefault="00602EE9" w:rsidP="00A71109">
            <w:pPr>
              <w:jc w:val="center"/>
              <w:rPr>
                <w:rFonts w:cs="Arial"/>
                <w:sz w:val="20"/>
              </w:rPr>
            </w:pPr>
          </w:p>
        </w:tc>
      </w:tr>
      <w:tr w:rsidR="00602EE9" w:rsidRPr="00BD710F" w14:paraId="092580ED"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77D3D2CC"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144ACAEE" w14:textId="77777777" w:rsidR="00602EE9" w:rsidRPr="00E40E40" w:rsidRDefault="00602EE9" w:rsidP="00A71109">
            <w:pPr>
              <w:jc w:val="both"/>
              <w:rPr>
                <w:rFonts w:cs="Arial"/>
                <w:sz w:val="20"/>
              </w:rPr>
            </w:pPr>
            <w:r w:rsidRPr="00E40E40">
              <w:rPr>
                <w:rFonts w:cs="Arial"/>
                <w:sz w:val="20"/>
              </w:rPr>
              <w:t>De sistercar-clausule is van toepassing, ook op eigen terreinen en in eigen gebouwen.</w:t>
            </w:r>
          </w:p>
        </w:tc>
        <w:tc>
          <w:tcPr>
            <w:tcW w:w="992" w:type="dxa"/>
            <w:shd w:val="clear" w:color="auto" w:fill="auto"/>
          </w:tcPr>
          <w:p w14:paraId="1457D8D1" w14:textId="50600914" w:rsidR="00602EE9" w:rsidRPr="00E40E40" w:rsidRDefault="00602EE9" w:rsidP="00A71109">
            <w:pPr>
              <w:jc w:val="center"/>
              <w:rPr>
                <w:rFonts w:cs="Arial"/>
                <w:sz w:val="20"/>
              </w:rPr>
            </w:pPr>
          </w:p>
        </w:tc>
      </w:tr>
      <w:tr w:rsidR="00602EE9" w:rsidRPr="00BD710F" w14:paraId="6D4BAB21"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7ECFC402"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039F7E9C" w14:textId="77777777" w:rsidR="00602EE9" w:rsidRPr="00E40E40" w:rsidRDefault="00602EE9" w:rsidP="00A71109">
            <w:pPr>
              <w:jc w:val="both"/>
              <w:rPr>
                <w:rFonts w:cs="Arial"/>
                <w:sz w:val="20"/>
              </w:rPr>
            </w:pPr>
            <w:r w:rsidRPr="00E40E40">
              <w:rPr>
                <w:rFonts w:cs="Arial"/>
                <w:sz w:val="20"/>
              </w:rPr>
              <w:t>Aanrijdingsschade aan een gekocht, gehuurd, in erfpacht of in bruikleen zijnde opstal van VRLN, veroorzaakt met een voertuig van VRLN is onderdeel van WA-verzekeringsdekking als ware het eigendom van derde.</w:t>
            </w:r>
          </w:p>
        </w:tc>
        <w:tc>
          <w:tcPr>
            <w:tcW w:w="992" w:type="dxa"/>
            <w:shd w:val="clear" w:color="auto" w:fill="auto"/>
          </w:tcPr>
          <w:p w14:paraId="18C8E025" w14:textId="0F492B4C" w:rsidR="00602EE9" w:rsidRPr="00E40E40" w:rsidRDefault="00602EE9" w:rsidP="00A71109">
            <w:pPr>
              <w:jc w:val="center"/>
              <w:rPr>
                <w:rFonts w:cs="Arial"/>
                <w:sz w:val="20"/>
              </w:rPr>
            </w:pPr>
          </w:p>
        </w:tc>
      </w:tr>
      <w:tr w:rsidR="00602EE9" w:rsidRPr="00CE534F" w14:paraId="49912497"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0AF0F9F7"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59B23EA3" w14:textId="77777777" w:rsidR="00602EE9" w:rsidRPr="00E40E40" w:rsidRDefault="00602EE9" w:rsidP="00A71109">
            <w:pPr>
              <w:jc w:val="both"/>
              <w:rPr>
                <w:rFonts w:cs="Arial"/>
                <w:sz w:val="20"/>
              </w:rPr>
            </w:pPr>
            <w:r w:rsidRPr="00E40E40">
              <w:rPr>
                <w:rFonts w:cs="Arial"/>
                <w:sz w:val="20"/>
              </w:rPr>
              <w:t>Indien bij één incident meerdere schades zijn, is het cumulatierisico van toepassing.</w:t>
            </w:r>
          </w:p>
        </w:tc>
        <w:tc>
          <w:tcPr>
            <w:tcW w:w="992" w:type="dxa"/>
            <w:shd w:val="clear" w:color="auto" w:fill="auto"/>
          </w:tcPr>
          <w:p w14:paraId="2619DF1D" w14:textId="050EACB9" w:rsidR="00602EE9" w:rsidRPr="00E40E40" w:rsidRDefault="00602EE9" w:rsidP="00A71109">
            <w:pPr>
              <w:jc w:val="center"/>
              <w:rPr>
                <w:rFonts w:cs="Arial"/>
                <w:sz w:val="20"/>
              </w:rPr>
            </w:pPr>
          </w:p>
        </w:tc>
      </w:tr>
      <w:tr w:rsidR="00602EE9" w:rsidRPr="003A0744" w14:paraId="2B9E0F6C"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60359284" w14:textId="77777777" w:rsidR="00602EE9" w:rsidRPr="00E40E40" w:rsidRDefault="00602EE9" w:rsidP="00A71109">
            <w:pPr>
              <w:pStyle w:val="Lijstalinea"/>
              <w:numPr>
                <w:ilvl w:val="0"/>
                <w:numId w:val="25"/>
              </w:numPr>
              <w:jc w:val="both"/>
              <w:rPr>
                <w:rFonts w:cs="Arial"/>
                <w:sz w:val="20"/>
              </w:rPr>
            </w:pPr>
          </w:p>
        </w:tc>
        <w:tc>
          <w:tcPr>
            <w:tcW w:w="7812" w:type="dxa"/>
            <w:shd w:val="clear" w:color="auto" w:fill="auto"/>
          </w:tcPr>
          <w:p w14:paraId="0242ADBF" w14:textId="77777777" w:rsidR="00602EE9" w:rsidRPr="00E40E40" w:rsidRDefault="00602EE9" w:rsidP="00A71109">
            <w:pPr>
              <w:jc w:val="both"/>
              <w:rPr>
                <w:rFonts w:eastAsia="Arial" w:cs="Arial"/>
                <w:sz w:val="20"/>
              </w:rPr>
            </w:pPr>
            <w:r w:rsidRPr="00E40E40">
              <w:rPr>
                <w:rFonts w:eastAsia="Verdana" w:cs="Arial"/>
                <w:sz w:val="20"/>
              </w:rPr>
              <w:t>Bonus/malus is niet van toepassing. U dient te offreren op basis van vaste premies per categorie voertuigen.</w:t>
            </w:r>
          </w:p>
        </w:tc>
        <w:tc>
          <w:tcPr>
            <w:tcW w:w="992" w:type="dxa"/>
            <w:shd w:val="clear" w:color="auto" w:fill="auto"/>
          </w:tcPr>
          <w:p w14:paraId="5310190E" w14:textId="1F04EBD5" w:rsidR="00602EE9" w:rsidRPr="00E40E40" w:rsidRDefault="00602EE9" w:rsidP="00A71109">
            <w:pPr>
              <w:jc w:val="both"/>
              <w:rPr>
                <w:rFonts w:cs="Arial"/>
                <w:sz w:val="20"/>
              </w:rPr>
            </w:pPr>
          </w:p>
        </w:tc>
      </w:tr>
      <w:tr w:rsidR="00602EE9" w:rsidRPr="00BD710F" w14:paraId="74B0E1E9"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9C26AD6" w14:textId="77777777" w:rsidR="00602EE9" w:rsidRPr="00A122FE" w:rsidRDefault="00602EE9" w:rsidP="00A71109">
            <w:pPr>
              <w:numPr>
                <w:ilvl w:val="0"/>
                <w:numId w:val="25"/>
              </w:numPr>
              <w:tabs>
                <w:tab w:val="left" w:pos="397"/>
              </w:tabs>
              <w:contextualSpacing/>
              <w:rPr>
                <w:rFonts w:cs="Arial"/>
                <w:sz w:val="20"/>
              </w:rPr>
            </w:pPr>
          </w:p>
        </w:tc>
        <w:tc>
          <w:tcPr>
            <w:tcW w:w="7812" w:type="dxa"/>
            <w:shd w:val="clear" w:color="auto" w:fill="auto"/>
          </w:tcPr>
          <w:p w14:paraId="62899451" w14:textId="77777777" w:rsidR="00602EE9" w:rsidRPr="00AC3387" w:rsidRDefault="00602EE9" w:rsidP="00A71109">
            <w:pPr>
              <w:jc w:val="both"/>
              <w:rPr>
                <w:rFonts w:cs="Arial"/>
                <w:sz w:val="20"/>
              </w:rPr>
            </w:pPr>
            <w:r w:rsidRPr="00AC3387">
              <w:rPr>
                <w:rFonts w:cs="Arial"/>
                <w:sz w:val="20"/>
              </w:rPr>
              <w:t xml:space="preserve">Laad,-en Losrisico: </w:t>
            </w:r>
          </w:p>
          <w:p w14:paraId="530BDBF0" w14:textId="77777777" w:rsidR="00602EE9" w:rsidRPr="00AC3387" w:rsidRDefault="00602EE9" w:rsidP="00A71109">
            <w:pPr>
              <w:jc w:val="both"/>
              <w:rPr>
                <w:rFonts w:cs="Arial"/>
                <w:sz w:val="20"/>
              </w:rPr>
            </w:pPr>
            <w:r w:rsidRPr="00AC3387">
              <w:rPr>
                <w:rFonts w:cs="Arial"/>
                <w:sz w:val="20"/>
              </w:rPr>
              <w:t xml:space="preserve">Deze verzekering is ook van kracht ten aanzien van op/aan het verzekerde motorrijtuig gemonteerde, en uitsluitend voor laden op dan wel lossen van genoemd motorrijtuig bestemd werkmaterieel. Verzekerd is de wettelijke aansprakelijkheid voor schade veroorzaakt tijdens en door laad,-en loswerkzaamheden met het materieel. Onder verzekerden wordt begrepen zij die het werkmaterieel bedienen. </w:t>
            </w:r>
          </w:p>
          <w:p w14:paraId="09017157" w14:textId="77777777" w:rsidR="00602EE9" w:rsidRPr="00AC3387" w:rsidRDefault="00602EE9" w:rsidP="00A71109">
            <w:pPr>
              <w:jc w:val="both"/>
              <w:rPr>
                <w:rFonts w:cs="Arial"/>
                <w:sz w:val="20"/>
              </w:rPr>
            </w:pPr>
          </w:p>
          <w:p w14:paraId="1765C058" w14:textId="77777777" w:rsidR="00602EE9" w:rsidRPr="00AC3387" w:rsidRDefault="00602EE9" w:rsidP="00A71109">
            <w:pPr>
              <w:jc w:val="both"/>
              <w:rPr>
                <w:rFonts w:cs="Arial"/>
                <w:sz w:val="20"/>
              </w:rPr>
            </w:pPr>
            <w:r w:rsidRPr="00AC3387">
              <w:rPr>
                <w:rFonts w:cs="Arial"/>
                <w:sz w:val="20"/>
              </w:rPr>
              <w:t xml:space="preserve">Van deze verzekering is uitgesloten: </w:t>
            </w:r>
          </w:p>
          <w:p w14:paraId="3590AA1D" w14:textId="77777777" w:rsidR="00602EE9" w:rsidRPr="00AC3387" w:rsidRDefault="00602EE9" w:rsidP="00A71109">
            <w:pPr>
              <w:jc w:val="both"/>
              <w:rPr>
                <w:rFonts w:cs="Arial"/>
                <w:sz w:val="20"/>
              </w:rPr>
            </w:pPr>
            <w:r w:rsidRPr="00AC3387">
              <w:rPr>
                <w:rFonts w:cs="Arial"/>
                <w:sz w:val="20"/>
              </w:rPr>
              <w:t xml:space="preserve">- schade aan de bestuurder/bediener van het werkmaterieel zelf </w:t>
            </w:r>
          </w:p>
          <w:p w14:paraId="09DAF294" w14:textId="77777777" w:rsidR="00602EE9" w:rsidRPr="00AC3387" w:rsidRDefault="00602EE9" w:rsidP="00A71109">
            <w:pPr>
              <w:jc w:val="both"/>
              <w:rPr>
                <w:rFonts w:cs="Arial"/>
                <w:sz w:val="20"/>
              </w:rPr>
            </w:pPr>
            <w:r w:rsidRPr="00AC3387">
              <w:rPr>
                <w:rFonts w:cs="Arial"/>
                <w:sz w:val="20"/>
              </w:rPr>
              <w:t xml:space="preserve">- schade aan de last </w:t>
            </w:r>
          </w:p>
          <w:p w14:paraId="2F98DBA7" w14:textId="77777777" w:rsidR="00602EE9" w:rsidRPr="00AC3387" w:rsidRDefault="00602EE9" w:rsidP="00A71109">
            <w:pPr>
              <w:jc w:val="both"/>
              <w:rPr>
                <w:rFonts w:cs="Arial"/>
                <w:sz w:val="20"/>
              </w:rPr>
            </w:pPr>
            <w:r w:rsidRPr="00AC3387">
              <w:rPr>
                <w:rFonts w:cs="Arial"/>
                <w:sz w:val="20"/>
              </w:rPr>
              <w:t xml:space="preserve">- schade aan het casco van het werkmaterieel </w:t>
            </w:r>
          </w:p>
          <w:p w14:paraId="162F5EE0" w14:textId="77777777" w:rsidR="00602EE9" w:rsidRPr="00AC3387" w:rsidRDefault="00602EE9" w:rsidP="00A71109">
            <w:pPr>
              <w:jc w:val="both"/>
              <w:rPr>
                <w:rFonts w:cs="Arial"/>
                <w:sz w:val="20"/>
              </w:rPr>
            </w:pPr>
            <w:r w:rsidRPr="00AC3387">
              <w:rPr>
                <w:rFonts w:cs="Arial"/>
                <w:sz w:val="20"/>
              </w:rPr>
              <w:t xml:space="preserve">- de aansprakelijkheid van hen die niet uitdrukkelijk of stilzwijgend door een daartoe bevoegde persoon zijn gemachtigd het werkmaterieel te bedienen. </w:t>
            </w:r>
          </w:p>
          <w:p w14:paraId="32577C9C" w14:textId="77777777" w:rsidR="00602EE9" w:rsidRPr="00AC3387" w:rsidRDefault="00602EE9" w:rsidP="00A71109">
            <w:pPr>
              <w:jc w:val="both"/>
              <w:rPr>
                <w:rFonts w:cs="Arial"/>
                <w:sz w:val="20"/>
              </w:rPr>
            </w:pPr>
          </w:p>
          <w:p w14:paraId="61544037" w14:textId="77777777" w:rsidR="00602EE9" w:rsidRPr="00AC3387" w:rsidRDefault="00602EE9" w:rsidP="00A71109">
            <w:pPr>
              <w:jc w:val="both"/>
              <w:rPr>
                <w:rFonts w:cs="Arial"/>
                <w:sz w:val="20"/>
              </w:rPr>
            </w:pPr>
            <w:r w:rsidRPr="00AC3387">
              <w:rPr>
                <w:rFonts w:cs="Arial"/>
                <w:sz w:val="20"/>
              </w:rPr>
              <w:t>De laatste twee uitsluitingen gelden niet voor verzekerde die aantoont dat de daarin genoemde omstandigheden zich buiten zijn/haar weten en tegen zijn wil hebben voorgedaan en dat hem/haar terzake van deze omstandigheden geen enkel verwijt treft.</w:t>
            </w:r>
          </w:p>
        </w:tc>
        <w:tc>
          <w:tcPr>
            <w:tcW w:w="992" w:type="dxa"/>
            <w:shd w:val="clear" w:color="auto" w:fill="auto"/>
          </w:tcPr>
          <w:p w14:paraId="78306C1F" w14:textId="1AD80DD1" w:rsidR="00602EE9" w:rsidRPr="00A122FE" w:rsidRDefault="00602EE9" w:rsidP="00A71109">
            <w:pPr>
              <w:jc w:val="center"/>
              <w:rPr>
                <w:rFonts w:cs="Arial"/>
                <w:sz w:val="20"/>
              </w:rPr>
            </w:pPr>
          </w:p>
        </w:tc>
      </w:tr>
      <w:tr w:rsidR="00602EE9" w:rsidRPr="00B12D9D" w14:paraId="3B2B0828"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40D7A334" w14:textId="77777777" w:rsidR="00602EE9" w:rsidRPr="00B12D9D" w:rsidRDefault="00602EE9" w:rsidP="00A71109">
            <w:pPr>
              <w:numPr>
                <w:ilvl w:val="0"/>
                <w:numId w:val="25"/>
              </w:numPr>
              <w:tabs>
                <w:tab w:val="left" w:pos="397"/>
              </w:tabs>
              <w:contextualSpacing/>
              <w:rPr>
                <w:rFonts w:cs="Arial"/>
                <w:sz w:val="20"/>
              </w:rPr>
            </w:pPr>
          </w:p>
        </w:tc>
        <w:tc>
          <w:tcPr>
            <w:tcW w:w="7812" w:type="dxa"/>
            <w:shd w:val="clear" w:color="auto" w:fill="auto"/>
          </w:tcPr>
          <w:p w14:paraId="2B9CC999" w14:textId="77777777" w:rsidR="00602EE9" w:rsidRPr="00B12D9D" w:rsidRDefault="00602EE9" w:rsidP="00A71109">
            <w:pPr>
              <w:jc w:val="both"/>
              <w:rPr>
                <w:rFonts w:cs="Arial"/>
                <w:sz w:val="20"/>
              </w:rPr>
            </w:pPr>
            <w:r w:rsidRPr="00B12D9D">
              <w:rPr>
                <w:rFonts w:cs="Arial"/>
                <w:sz w:val="20"/>
              </w:rPr>
              <w:t>Het werkrisico dient standaard mee verzekerd te zijn op alle wagens, aanhangwagens en bromfietsen.</w:t>
            </w:r>
          </w:p>
        </w:tc>
        <w:tc>
          <w:tcPr>
            <w:tcW w:w="992" w:type="dxa"/>
            <w:shd w:val="clear" w:color="auto" w:fill="auto"/>
          </w:tcPr>
          <w:p w14:paraId="38EEC5E7" w14:textId="6D96D0AE" w:rsidR="00602EE9" w:rsidRPr="00B12D9D" w:rsidRDefault="00602EE9" w:rsidP="00A71109">
            <w:pPr>
              <w:jc w:val="center"/>
              <w:rPr>
                <w:rFonts w:cs="Arial"/>
                <w:sz w:val="20"/>
              </w:rPr>
            </w:pPr>
          </w:p>
        </w:tc>
      </w:tr>
      <w:tr w:rsidR="00602EE9" w:rsidRPr="00B12D9D" w14:paraId="3338A813"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7CE4CD2E" w14:textId="77777777" w:rsidR="00602EE9" w:rsidRPr="00B12D9D" w:rsidRDefault="00602EE9" w:rsidP="00A71109">
            <w:pPr>
              <w:numPr>
                <w:ilvl w:val="0"/>
                <w:numId w:val="25"/>
              </w:numPr>
              <w:tabs>
                <w:tab w:val="left" w:pos="397"/>
              </w:tabs>
              <w:contextualSpacing/>
              <w:rPr>
                <w:rFonts w:cs="Arial"/>
                <w:sz w:val="20"/>
              </w:rPr>
            </w:pPr>
          </w:p>
        </w:tc>
        <w:tc>
          <w:tcPr>
            <w:tcW w:w="7812" w:type="dxa"/>
            <w:shd w:val="clear" w:color="auto" w:fill="auto"/>
          </w:tcPr>
          <w:p w14:paraId="70A05811" w14:textId="77777777" w:rsidR="00602EE9" w:rsidRPr="00B12D9D" w:rsidRDefault="00602EE9" w:rsidP="00A71109">
            <w:pPr>
              <w:jc w:val="both"/>
              <w:rPr>
                <w:rFonts w:cs="Arial"/>
                <w:strike/>
                <w:sz w:val="20"/>
              </w:rPr>
            </w:pPr>
            <w:r w:rsidRPr="00B12D9D">
              <w:rPr>
                <w:rFonts w:cs="Arial"/>
                <w:sz w:val="20"/>
              </w:rPr>
              <w:t xml:space="preserve">Er zal geen beperking van de dekking gelden in het geval van vakinhoudelijke en organisatiegerichte activiteiten. Te denken valt hierbij aan brandweervaardigheidswedstrijden en representatie-, operationele-, oefen-,  opleidings- en tourritten. </w:t>
            </w:r>
          </w:p>
        </w:tc>
        <w:tc>
          <w:tcPr>
            <w:tcW w:w="992" w:type="dxa"/>
            <w:shd w:val="clear" w:color="auto" w:fill="auto"/>
          </w:tcPr>
          <w:p w14:paraId="525F75D7" w14:textId="4DD0A789" w:rsidR="00602EE9" w:rsidRPr="00B12D9D" w:rsidRDefault="00602EE9" w:rsidP="00A71109">
            <w:pPr>
              <w:jc w:val="center"/>
              <w:rPr>
                <w:rFonts w:cs="Arial"/>
                <w:sz w:val="20"/>
              </w:rPr>
            </w:pPr>
          </w:p>
        </w:tc>
      </w:tr>
      <w:tr w:rsidR="00602EE9" w:rsidRPr="00B12D9D" w14:paraId="0910E254"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1F94BB1E" w14:textId="77777777" w:rsidR="00602EE9" w:rsidRPr="00B12D9D" w:rsidRDefault="00602EE9" w:rsidP="00A71109">
            <w:pPr>
              <w:numPr>
                <w:ilvl w:val="0"/>
                <w:numId w:val="25"/>
              </w:numPr>
              <w:tabs>
                <w:tab w:val="left" w:pos="397"/>
              </w:tabs>
              <w:contextualSpacing/>
              <w:rPr>
                <w:rFonts w:cs="Arial"/>
                <w:sz w:val="20"/>
              </w:rPr>
            </w:pPr>
          </w:p>
        </w:tc>
        <w:tc>
          <w:tcPr>
            <w:tcW w:w="7812" w:type="dxa"/>
            <w:shd w:val="clear" w:color="auto" w:fill="auto"/>
          </w:tcPr>
          <w:p w14:paraId="27DB3C0D" w14:textId="231CE8F7" w:rsidR="00602EE9" w:rsidRPr="00B12D9D" w:rsidRDefault="00602EE9" w:rsidP="00A71109">
            <w:pPr>
              <w:jc w:val="both"/>
              <w:rPr>
                <w:rFonts w:cs="Arial"/>
                <w:sz w:val="20"/>
              </w:rPr>
            </w:pPr>
            <w:r w:rsidRPr="00B12D9D">
              <w:rPr>
                <w:rFonts w:cs="Arial"/>
                <w:sz w:val="20"/>
              </w:rPr>
              <w:t xml:space="preserve">De verzekering is ook van kracht wanneer een voertuig </w:t>
            </w:r>
            <w:r w:rsidR="00B133E6">
              <w:rPr>
                <w:rFonts w:cs="Arial"/>
                <w:sz w:val="20"/>
              </w:rPr>
              <w:t>(</w:t>
            </w:r>
            <w:r w:rsidR="00B133E6" w:rsidRPr="00B12D9D">
              <w:rPr>
                <w:rFonts w:cs="Arial"/>
                <w:sz w:val="20"/>
              </w:rPr>
              <w:t>met akkoord van VRLN</w:t>
            </w:r>
            <w:r w:rsidR="00B133E6">
              <w:rPr>
                <w:rFonts w:cs="Arial"/>
                <w:sz w:val="20"/>
              </w:rPr>
              <w:t>)</w:t>
            </w:r>
            <w:r w:rsidR="003439E0">
              <w:rPr>
                <w:rFonts w:cs="Arial"/>
                <w:sz w:val="20"/>
              </w:rPr>
              <w:t xml:space="preserve"> </w:t>
            </w:r>
            <w:r w:rsidRPr="00B12D9D">
              <w:rPr>
                <w:rFonts w:cs="Arial"/>
                <w:sz w:val="20"/>
              </w:rPr>
              <w:t>wordt bestuurd door een derde met een geldig rijbewijs.</w:t>
            </w:r>
          </w:p>
        </w:tc>
        <w:tc>
          <w:tcPr>
            <w:tcW w:w="992" w:type="dxa"/>
            <w:shd w:val="clear" w:color="auto" w:fill="auto"/>
          </w:tcPr>
          <w:p w14:paraId="209B8382" w14:textId="58B80437" w:rsidR="00602EE9" w:rsidRPr="00B12D9D" w:rsidRDefault="00602EE9" w:rsidP="00A71109">
            <w:pPr>
              <w:jc w:val="center"/>
              <w:rPr>
                <w:rFonts w:cs="Arial"/>
                <w:sz w:val="20"/>
              </w:rPr>
            </w:pPr>
          </w:p>
        </w:tc>
      </w:tr>
      <w:tr w:rsidR="00602EE9" w:rsidRPr="00B12D9D" w14:paraId="1B12819C"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7C76AA8" w14:textId="77777777" w:rsidR="00602EE9" w:rsidRPr="00B12D9D" w:rsidRDefault="00602EE9" w:rsidP="00A71109">
            <w:pPr>
              <w:numPr>
                <w:ilvl w:val="0"/>
                <w:numId w:val="25"/>
              </w:numPr>
              <w:tabs>
                <w:tab w:val="left" w:pos="397"/>
              </w:tabs>
              <w:contextualSpacing/>
              <w:rPr>
                <w:rFonts w:cs="Arial"/>
                <w:sz w:val="20"/>
              </w:rPr>
            </w:pPr>
          </w:p>
        </w:tc>
        <w:tc>
          <w:tcPr>
            <w:tcW w:w="7812" w:type="dxa"/>
            <w:shd w:val="clear" w:color="auto" w:fill="auto"/>
          </w:tcPr>
          <w:p w14:paraId="6853AD6F" w14:textId="77777777" w:rsidR="00602EE9" w:rsidRPr="00B12D9D" w:rsidRDefault="00602EE9" w:rsidP="00A71109">
            <w:pPr>
              <w:jc w:val="both"/>
              <w:rPr>
                <w:rFonts w:cs="Arial"/>
                <w:sz w:val="20"/>
              </w:rPr>
            </w:pPr>
            <w:r w:rsidRPr="00B12D9D">
              <w:rPr>
                <w:rFonts w:cs="Arial"/>
                <w:sz w:val="20"/>
              </w:rPr>
              <w:t xml:space="preserve">Het vervoer van gevaarlijke stoffen, zoals bedoel in de Wet Gevaarlijke Stoffen, is meeverzekerd tegen de wettelijke limieten. Hierbij kunt u o.a. denken aan ademlucht, medicinaal zuurstof of anderszins ten behoeve van de werkzaamheden VRLN. </w:t>
            </w:r>
          </w:p>
        </w:tc>
        <w:tc>
          <w:tcPr>
            <w:tcW w:w="992" w:type="dxa"/>
            <w:shd w:val="clear" w:color="auto" w:fill="auto"/>
          </w:tcPr>
          <w:p w14:paraId="6D316592" w14:textId="36CB24BB" w:rsidR="00602EE9" w:rsidRPr="00B12D9D" w:rsidRDefault="00602EE9" w:rsidP="00A71109">
            <w:pPr>
              <w:jc w:val="center"/>
              <w:rPr>
                <w:rFonts w:cs="Arial"/>
                <w:sz w:val="20"/>
              </w:rPr>
            </w:pPr>
          </w:p>
        </w:tc>
      </w:tr>
      <w:tr w:rsidR="00602EE9" w:rsidRPr="00BD710F" w14:paraId="2DE631AD"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300302FB"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7E9631B2" w14:textId="77777777" w:rsidR="00602EE9" w:rsidRPr="00E40E40" w:rsidRDefault="00602EE9" w:rsidP="00A71109">
            <w:pPr>
              <w:jc w:val="both"/>
              <w:rPr>
                <w:rFonts w:cs="Arial"/>
                <w:sz w:val="20"/>
              </w:rPr>
            </w:pPr>
            <w:r w:rsidRPr="00E40E40">
              <w:rPr>
                <w:rFonts w:cs="Arial"/>
                <w:sz w:val="20"/>
              </w:rPr>
              <w:t>Inschrijver dient geen voorwaarden ten aanzien van diefstalpreventie te stellen aangezien (brandweer)voertuigen een zeer gering diefstalrisico hebben. Voertuigen zijn daarom niet voorzien van diefstalpreventie.</w:t>
            </w:r>
          </w:p>
        </w:tc>
        <w:tc>
          <w:tcPr>
            <w:tcW w:w="992" w:type="dxa"/>
            <w:shd w:val="clear" w:color="auto" w:fill="auto"/>
          </w:tcPr>
          <w:p w14:paraId="62FD63B0" w14:textId="2A4CEBE8" w:rsidR="00602EE9" w:rsidRPr="00E40E40" w:rsidRDefault="00602EE9" w:rsidP="00A71109">
            <w:pPr>
              <w:jc w:val="center"/>
              <w:rPr>
                <w:rFonts w:cs="Arial"/>
                <w:sz w:val="20"/>
              </w:rPr>
            </w:pPr>
          </w:p>
        </w:tc>
      </w:tr>
      <w:tr w:rsidR="00602EE9" w:rsidRPr="00BD710F" w14:paraId="2ACF2A77"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730C9269"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4459BACF" w14:textId="77777777" w:rsidR="00602EE9" w:rsidRPr="00E40E40" w:rsidRDefault="00602EE9" w:rsidP="00A71109">
            <w:pPr>
              <w:jc w:val="both"/>
              <w:rPr>
                <w:rFonts w:cs="Arial"/>
                <w:sz w:val="20"/>
              </w:rPr>
            </w:pPr>
            <w:r w:rsidRPr="00E40E40">
              <w:rPr>
                <w:rFonts w:cs="Arial"/>
                <w:sz w:val="20"/>
              </w:rPr>
              <w:t>Inschrijver dient het gebruik van alcohol en verdovende en opwekkende (genees) middelen te disculperen. Opdrachtgever verstaat hieronder dat er in dergelijke gevallen sprake is van zowel een WA- als Casco-dekking en dat de opdrachtnemer de schade vergoed zonder deze te verhalen indien aangetoond wordt dat de omstandigheden zich hebben voorgedaan buiten voorkennis en tegen wil van VRLN waardoor deze geen verwijt treft.</w:t>
            </w:r>
          </w:p>
        </w:tc>
        <w:tc>
          <w:tcPr>
            <w:tcW w:w="992" w:type="dxa"/>
            <w:shd w:val="clear" w:color="auto" w:fill="auto"/>
          </w:tcPr>
          <w:p w14:paraId="416069FF" w14:textId="6402F22E" w:rsidR="00602EE9" w:rsidRPr="00E40E40" w:rsidRDefault="00602EE9" w:rsidP="00A71109">
            <w:pPr>
              <w:jc w:val="center"/>
              <w:rPr>
                <w:rFonts w:cs="Arial"/>
                <w:sz w:val="20"/>
              </w:rPr>
            </w:pPr>
          </w:p>
        </w:tc>
      </w:tr>
      <w:tr w:rsidR="00602EE9" w:rsidRPr="00BD710F" w14:paraId="7FE7620E"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689CCE00"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6297CDBC" w14:textId="77777777" w:rsidR="00602EE9" w:rsidRPr="00E40E40" w:rsidRDefault="00602EE9" w:rsidP="00A71109">
            <w:pPr>
              <w:jc w:val="both"/>
              <w:rPr>
                <w:rFonts w:cs="Arial"/>
                <w:sz w:val="20"/>
              </w:rPr>
            </w:pPr>
            <w:r w:rsidRPr="00E40E40">
              <w:rPr>
                <w:rFonts w:cs="Arial"/>
                <w:sz w:val="20"/>
              </w:rPr>
              <w:t>Schadetaxaties worden gebaseerd op reparaties met originele merkonderdelen behorende bij het betrokken voertuig.</w:t>
            </w:r>
          </w:p>
        </w:tc>
        <w:tc>
          <w:tcPr>
            <w:tcW w:w="992" w:type="dxa"/>
            <w:shd w:val="clear" w:color="auto" w:fill="auto"/>
          </w:tcPr>
          <w:p w14:paraId="74BC892C" w14:textId="6011B2D0" w:rsidR="00602EE9" w:rsidRPr="00E40E40" w:rsidRDefault="00602EE9" w:rsidP="00A71109">
            <w:pPr>
              <w:jc w:val="center"/>
              <w:rPr>
                <w:rFonts w:cs="Arial"/>
                <w:sz w:val="20"/>
              </w:rPr>
            </w:pPr>
          </w:p>
        </w:tc>
      </w:tr>
      <w:tr w:rsidR="00602EE9" w:rsidRPr="00BD710F" w14:paraId="7DD2CBC2"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6AA9A3B3" w14:textId="77777777" w:rsidR="00602EE9" w:rsidRPr="00E40E40" w:rsidRDefault="00602EE9" w:rsidP="00A71109">
            <w:pPr>
              <w:numPr>
                <w:ilvl w:val="0"/>
                <w:numId w:val="25"/>
              </w:numPr>
              <w:tabs>
                <w:tab w:val="left" w:pos="397"/>
              </w:tabs>
              <w:contextualSpacing/>
              <w:rPr>
                <w:rFonts w:cs="Arial"/>
                <w:sz w:val="20"/>
              </w:rPr>
            </w:pPr>
          </w:p>
        </w:tc>
        <w:tc>
          <w:tcPr>
            <w:tcW w:w="7812" w:type="dxa"/>
            <w:shd w:val="clear" w:color="auto" w:fill="auto"/>
          </w:tcPr>
          <w:p w14:paraId="08FA0A88" w14:textId="77777777" w:rsidR="00602EE9" w:rsidRPr="00E40E40" w:rsidRDefault="00602EE9" w:rsidP="00A71109">
            <w:pPr>
              <w:jc w:val="both"/>
              <w:rPr>
                <w:rFonts w:cs="Arial"/>
                <w:sz w:val="20"/>
              </w:rPr>
            </w:pPr>
            <w:r w:rsidRPr="00E40E40">
              <w:rPr>
                <w:rFonts w:cs="Arial"/>
                <w:sz w:val="20"/>
              </w:rPr>
              <w:t>Wrakken van oldtimers worden te allen tijde na het ongeval geretourneerd aan de Opdrachtgever. Het wel/ niet retourneren van ander soort wrakken gaat in onderling overleg met en goedkeuring van de Opdrachtgever.</w:t>
            </w:r>
          </w:p>
        </w:tc>
        <w:tc>
          <w:tcPr>
            <w:tcW w:w="992" w:type="dxa"/>
            <w:shd w:val="clear" w:color="auto" w:fill="auto"/>
          </w:tcPr>
          <w:p w14:paraId="7B72CA96" w14:textId="2205C92E" w:rsidR="00602EE9" w:rsidRPr="00E40E40" w:rsidRDefault="00602EE9" w:rsidP="00A71109">
            <w:pPr>
              <w:jc w:val="center"/>
              <w:rPr>
                <w:rFonts w:cs="Arial"/>
                <w:sz w:val="20"/>
              </w:rPr>
            </w:pPr>
          </w:p>
        </w:tc>
      </w:tr>
      <w:tr w:rsidR="00602EE9" w:rsidRPr="00A35A20" w14:paraId="671AB2B7"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1ADFC7A4" w14:textId="77777777" w:rsidR="00602EE9" w:rsidRPr="00A35A20" w:rsidRDefault="00602EE9" w:rsidP="00A71109">
            <w:pPr>
              <w:numPr>
                <w:ilvl w:val="0"/>
                <w:numId w:val="25"/>
              </w:numPr>
              <w:tabs>
                <w:tab w:val="left" w:pos="397"/>
              </w:tabs>
              <w:contextualSpacing/>
              <w:rPr>
                <w:rFonts w:cs="Arial"/>
                <w:sz w:val="20"/>
              </w:rPr>
            </w:pPr>
          </w:p>
        </w:tc>
        <w:tc>
          <w:tcPr>
            <w:tcW w:w="7812" w:type="dxa"/>
            <w:shd w:val="clear" w:color="auto" w:fill="auto"/>
          </w:tcPr>
          <w:p w14:paraId="15FAA34A" w14:textId="77777777" w:rsidR="00602EE9" w:rsidRPr="00FD7116" w:rsidRDefault="00602EE9" w:rsidP="00A71109">
            <w:pPr>
              <w:jc w:val="both"/>
              <w:rPr>
                <w:rFonts w:cs="Arial"/>
                <w:sz w:val="20"/>
              </w:rPr>
            </w:pPr>
            <w:r w:rsidRPr="00E40E40">
              <w:rPr>
                <w:rFonts w:cs="Arial"/>
                <w:sz w:val="20"/>
              </w:rPr>
              <w:t xml:space="preserve">Het is de Veiligheidsregio toegestaan om materieel uit te lenen dan wel te verhuren aan collega veiligheidsregio’s, gemeenten en/of andere overheidsinstellingen alsmede aan evenementen zonder verlies van dekking onder onderhavige verzekering. </w:t>
            </w:r>
          </w:p>
        </w:tc>
        <w:tc>
          <w:tcPr>
            <w:tcW w:w="992" w:type="dxa"/>
            <w:shd w:val="clear" w:color="auto" w:fill="auto"/>
          </w:tcPr>
          <w:p w14:paraId="4B571703" w14:textId="5303A79A" w:rsidR="00602EE9" w:rsidRPr="00A35A20" w:rsidRDefault="00602EE9" w:rsidP="00A71109">
            <w:pPr>
              <w:jc w:val="center"/>
              <w:rPr>
                <w:rFonts w:cs="Arial"/>
                <w:sz w:val="20"/>
              </w:rPr>
            </w:pPr>
          </w:p>
        </w:tc>
      </w:tr>
      <w:tr w:rsidR="00602EE9" w:rsidRPr="00A35A20" w14:paraId="0830E4BC" w14:textId="77777777" w:rsidTr="00A71109">
        <w:trPr>
          <w:cnfStyle w:val="000000010000" w:firstRow="0" w:lastRow="0" w:firstColumn="0" w:lastColumn="0" w:oddVBand="0" w:evenVBand="0" w:oddHBand="0" w:evenHBand="1" w:firstRowFirstColumn="0" w:firstRowLastColumn="0" w:lastRowFirstColumn="0" w:lastRowLastColumn="0"/>
          <w:trHeight w:val="300"/>
        </w:trPr>
        <w:tc>
          <w:tcPr>
            <w:tcW w:w="489" w:type="dxa"/>
            <w:shd w:val="clear" w:color="auto" w:fill="auto"/>
          </w:tcPr>
          <w:p w14:paraId="06471484" w14:textId="77777777" w:rsidR="00602EE9" w:rsidRPr="00A35A20" w:rsidRDefault="00602EE9" w:rsidP="00A71109">
            <w:pPr>
              <w:numPr>
                <w:ilvl w:val="0"/>
                <w:numId w:val="25"/>
              </w:numPr>
              <w:tabs>
                <w:tab w:val="left" w:pos="397"/>
              </w:tabs>
              <w:contextualSpacing/>
              <w:rPr>
                <w:rFonts w:cs="Arial"/>
                <w:sz w:val="20"/>
              </w:rPr>
            </w:pPr>
          </w:p>
        </w:tc>
        <w:tc>
          <w:tcPr>
            <w:tcW w:w="7812" w:type="dxa"/>
            <w:shd w:val="clear" w:color="auto" w:fill="auto"/>
          </w:tcPr>
          <w:p w14:paraId="6FEAACFE" w14:textId="77777777" w:rsidR="00602EE9" w:rsidRPr="00E40E40" w:rsidRDefault="00602EE9" w:rsidP="00A71109">
            <w:pPr>
              <w:jc w:val="both"/>
              <w:rPr>
                <w:rFonts w:cs="Arial"/>
                <w:sz w:val="20"/>
              </w:rPr>
            </w:pPr>
            <w:r w:rsidRPr="00E40E40">
              <w:rPr>
                <w:rFonts w:cs="Arial"/>
                <w:sz w:val="20"/>
              </w:rPr>
              <w:t xml:space="preserve">Vervangend vervoer van voertuigen in binnen- en buitenland is in de wagenparkverzekering inbegrepen, gedurende de reparatieperiode, voor maximaal 14 dagen. In het geval van total loss (totaal verlies) is dit inbegrepen voor een maximale termijn van 52 weken. </w:t>
            </w:r>
          </w:p>
          <w:p w14:paraId="18FB9073" w14:textId="77777777" w:rsidR="00602EE9" w:rsidRPr="00E40E40" w:rsidRDefault="00602EE9" w:rsidP="00A71109">
            <w:pPr>
              <w:jc w:val="both"/>
              <w:rPr>
                <w:rFonts w:cs="Arial"/>
                <w:sz w:val="20"/>
              </w:rPr>
            </w:pPr>
          </w:p>
          <w:p w14:paraId="05E14F24" w14:textId="77777777" w:rsidR="00602EE9" w:rsidRPr="00E40E40" w:rsidRDefault="00602EE9" w:rsidP="00A71109">
            <w:pPr>
              <w:jc w:val="both"/>
              <w:rPr>
                <w:rFonts w:cs="Arial"/>
                <w:sz w:val="20"/>
              </w:rPr>
            </w:pPr>
            <w:r w:rsidRPr="00E40E40">
              <w:rPr>
                <w:rFonts w:cs="Arial"/>
                <w:sz w:val="20"/>
              </w:rPr>
              <w:t>Inschrijver verleent een kostendekking van maximaal € 15.000,- per jaar voor het inlenen en/of inhuren van vervangend vervoer.</w:t>
            </w:r>
          </w:p>
        </w:tc>
        <w:tc>
          <w:tcPr>
            <w:tcW w:w="992" w:type="dxa"/>
            <w:shd w:val="clear" w:color="auto" w:fill="auto"/>
          </w:tcPr>
          <w:p w14:paraId="2FA5D6DF" w14:textId="4E419A22" w:rsidR="00602EE9" w:rsidRPr="00A35A20" w:rsidRDefault="00602EE9" w:rsidP="00A71109">
            <w:pPr>
              <w:jc w:val="center"/>
              <w:rPr>
                <w:rFonts w:cs="Arial"/>
                <w:sz w:val="20"/>
              </w:rPr>
            </w:pPr>
          </w:p>
        </w:tc>
      </w:tr>
      <w:tr w:rsidR="00602EE9" w:rsidRPr="00D265B0" w14:paraId="582B2656" w14:textId="77777777" w:rsidTr="00A71109">
        <w:trPr>
          <w:cnfStyle w:val="000000100000" w:firstRow="0" w:lastRow="0" w:firstColumn="0" w:lastColumn="0" w:oddVBand="0" w:evenVBand="0" w:oddHBand="1" w:evenHBand="0" w:firstRowFirstColumn="0" w:firstRowLastColumn="0" w:lastRowFirstColumn="0" w:lastRowLastColumn="0"/>
          <w:trHeight w:val="300"/>
        </w:trPr>
        <w:tc>
          <w:tcPr>
            <w:tcW w:w="489" w:type="dxa"/>
            <w:shd w:val="clear" w:color="auto" w:fill="auto"/>
          </w:tcPr>
          <w:p w14:paraId="56C3AADB" w14:textId="77777777" w:rsidR="00602EE9" w:rsidRPr="00E40E40" w:rsidRDefault="00602EE9" w:rsidP="00A71109">
            <w:pPr>
              <w:tabs>
                <w:tab w:val="left" w:pos="397"/>
              </w:tabs>
              <w:contextualSpacing/>
              <w:rPr>
                <w:rFonts w:cs="Arial"/>
                <w:sz w:val="20"/>
              </w:rPr>
            </w:pPr>
          </w:p>
        </w:tc>
        <w:tc>
          <w:tcPr>
            <w:tcW w:w="7812" w:type="dxa"/>
            <w:shd w:val="clear" w:color="auto" w:fill="auto"/>
          </w:tcPr>
          <w:p w14:paraId="2B7E73FE" w14:textId="77777777" w:rsidR="00602EE9" w:rsidRPr="00E40E40" w:rsidRDefault="00602EE9" w:rsidP="00A71109">
            <w:pPr>
              <w:jc w:val="both"/>
              <w:rPr>
                <w:rFonts w:cs="Arial"/>
                <w:sz w:val="20"/>
              </w:rPr>
            </w:pPr>
            <w:r w:rsidRPr="00E40E40">
              <w:rPr>
                <w:rFonts w:cs="Arial"/>
                <w:sz w:val="20"/>
              </w:rPr>
              <w:t xml:space="preserve">Einde </w:t>
            </w:r>
          </w:p>
        </w:tc>
        <w:tc>
          <w:tcPr>
            <w:tcW w:w="992" w:type="dxa"/>
            <w:shd w:val="clear" w:color="auto" w:fill="auto"/>
          </w:tcPr>
          <w:p w14:paraId="2D34A859" w14:textId="77777777" w:rsidR="00602EE9" w:rsidRPr="00E40E40" w:rsidRDefault="00602EE9" w:rsidP="00A71109">
            <w:pPr>
              <w:jc w:val="center"/>
              <w:rPr>
                <w:rFonts w:cs="Arial"/>
                <w:sz w:val="20"/>
              </w:rPr>
            </w:pPr>
          </w:p>
        </w:tc>
      </w:tr>
    </w:tbl>
    <w:p w14:paraId="0A6AA070" w14:textId="77777777" w:rsidR="00BF398E" w:rsidRDefault="00BF398E" w:rsidP="005F53C5">
      <w:pPr>
        <w:jc w:val="both"/>
      </w:pPr>
    </w:p>
    <w:p w14:paraId="3799B172" w14:textId="77777777" w:rsidR="00BF398E" w:rsidRDefault="00BF398E" w:rsidP="005F53C5">
      <w:pPr>
        <w:jc w:val="both"/>
      </w:pPr>
    </w:p>
    <w:p w14:paraId="28808D70" w14:textId="77777777" w:rsidR="00604D21" w:rsidRDefault="00604D21" w:rsidP="005F53C5">
      <w:pPr>
        <w:jc w:val="both"/>
      </w:pPr>
    </w:p>
    <w:p w14:paraId="4294003E" w14:textId="77777777" w:rsidR="00604D21" w:rsidRDefault="00604D21" w:rsidP="005F53C5">
      <w:pPr>
        <w:jc w:val="both"/>
      </w:pPr>
    </w:p>
    <w:p w14:paraId="443F0624" w14:textId="77777777" w:rsidR="00604D21" w:rsidRDefault="00604D21" w:rsidP="005F53C5">
      <w:pPr>
        <w:jc w:val="both"/>
      </w:pPr>
    </w:p>
    <w:p w14:paraId="1E392434" w14:textId="77777777" w:rsidR="00B715ED" w:rsidRDefault="00B715ED" w:rsidP="005F53C5">
      <w:pPr>
        <w:jc w:val="both"/>
      </w:pPr>
    </w:p>
    <w:p w14:paraId="112EA4CD" w14:textId="77777777" w:rsidR="00B715ED" w:rsidRDefault="00B715ED" w:rsidP="005F53C5">
      <w:pPr>
        <w:jc w:val="both"/>
      </w:pPr>
    </w:p>
    <w:p w14:paraId="45751202" w14:textId="77777777" w:rsidR="00B715ED" w:rsidRDefault="00B715ED" w:rsidP="005F53C5">
      <w:pPr>
        <w:jc w:val="both"/>
      </w:pPr>
    </w:p>
    <w:p w14:paraId="37409FC8" w14:textId="77777777" w:rsidR="00B715ED" w:rsidRDefault="00B715ED"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715ED" w:rsidRPr="009576D5" w14:paraId="651EC903" w14:textId="77777777">
        <w:tc>
          <w:tcPr>
            <w:tcW w:w="2835" w:type="dxa"/>
            <w:tcBorders>
              <w:top w:val="single" w:sz="8" w:space="0" w:color="C0C0C0"/>
              <w:left w:val="single" w:sz="8" w:space="0" w:color="C0C0C0"/>
              <w:bottom w:val="single" w:sz="8" w:space="0" w:color="C0C0C0"/>
            </w:tcBorders>
            <w:shd w:val="clear" w:color="auto" w:fill="E6E6E6"/>
          </w:tcPr>
          <w:p w14:paraId="453E9951"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D8C9437"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35C6F3CF" w14:textId="77777777">
        <w:tc>
          <w:tcPr>
            <w:tcW w:w="2835" w:type="dxa"/>
            <w:tcBorders>
              <w:top w:val="single" w:sz="8" w:space="0" w:color="C0C0C0"/>
              <w:left w:val="single" w:sz="8" w:space="0" w:color="C0C0C0"/>
              <w:bottom w:val="single" w:sz="8" w:space="0" w:color="C0C0C0"/>
            </w:tcBorders>
            <w:shd w:val="clear" w:color="auto" w:fill="E6E6E6"/>
          </w:tcPr>
          <w:p w14:paraId="6912596B"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D5C32"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6B7922DF" w14:textId="77777777">
        <w:tc>
          <w:tcPr>
            <w:tcW w:w="2835" w:type="dxa"/>
            <w:tcBorders>
              <w:top w:val="single" w:sz="8" w:space="0" w:color="C0C0C0"/>
              <w:left w:val="single" w:sz="8" w:space="0" w:color="C0C0C0"/>
              <w:bottom w:val="single" w:sz="8" w:space="0" w:color="C0C0C0"/>
            </w:tcBorders>
            <w:shd w:val="clear" w:color="auto" w:fill="E6E6E6"/>
          </w:tcPr>
          <w:p w14:paraId="2C84199A"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D6F4C5"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2BED195D" w14:textId="77777777">
        <w:tc>
          <w:tcPr>
            <w:tcW w:w="2835" w:type="dxa"/>
            <w:tcBorders>
              <w:top w:val="single" w:sz="8" w:space="0" w:color="C0C0C0"/>
              <w:left w:val="single" w:sz="8" w:space="0" w:color="C0C0C0"/>
              <w:bottom w:val="single" w:sz="8" w:space="0" w:color="C0C0C0"/>
            </w:tcBorders>
            <w:shd w:val="clear" w:color="auto" w:fill="E6E6E6"/>
          </w:tcPr>
          <w:p w14:paraId="213BC823"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Handtekening</w:t>
            </w:r>
          </w:p>
          <w:p w14:paraId="0D79BBC3" w14:textId="77777777" w:rsidR="00B715ED" w:rsidRPr="009576D5" w:rsidRDefault="00B715ED">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224E18A" w14:textId="77777777" w:rsidR="00B715ED" w:rsidRPr="009576D5" w:rsidRDefault="00B715ED">
            <w:pPr>
              <w:suppressAutoHyphens/>
              <w:snapToGrid w:val="0"/>
              <w:spacing w:before="90" w:after="54" w:line="312" w:lineRule="auto"/>
              <w:ind w:right="57"/>
              <w:jc w:val="both"/>
              <w:rPr>
                <w:rFonts w:eastAsia="Calibri" w:cs="Arial"/>
              </w:rPr>
            </w:pPr>
          </w:p>
        </w:tc>
      </w:tr>
      <w:tr w:rsidR="00B715ED" w:rsidRPr="009576D5" w14:paraId="156EC675" w14:textId="77777777">
        <w:tc>
          <w:tcPr>
            <w:tcW w:w="2835" w:type="dxa"/>
            <w:tcBorders>
              <w:top w:val="single" w:sz="8" w:space="0" w:color="C0C0C0"/>
              <w:left w:val="single" w:sz="8" w:space="0" w:color="C0C0C0"/>
              <w:bottom w:val="single" w:sz="8" w:space="0" w:color="C0C0C0"/>
            </w:tcBorders>
            <w:shd w:val="clear" w:color="auto" w:fill="E6E6E6"/>
          </w:tcPr>
          <w:p w14:paraId="41F2E166" w14:textId="77777777" w:rsidR="00B715ED" w:rsidRPr="009576D5" w:rsidRDefault="00B715E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DBDCD04" w14:textId="77777777" w:rsidR="00B715ED" w:rsidRPr="009576D5" w:rsidRDefault="00B715ED">
            <w:pPr>
              <w:suppressAutoHyphens/>
              <w:snapToGrid w:val="0"/>
              <w:spacing w:before="90" w:after="54" w:line="312" w:lineRule="auto"/>
              <w:ind w:right="57"/>
              <w:jc w:val="both"/>
              <w:rPr>
                <w:rFonts w:eastAsia="Calibri" w:cs="Arial"/>
              </w:rPr>
            </w:pPr>
          </w:p>
        </w:tc>
      </w:tr>
    </w:tbl>
    <w:p w14:paraId="55C02C3A" w14:textId="77777777" w:rsidR="00552D0B" w:rsidRDefault="00552D0B" w:rsidP="005F53C5">
      <w:pPr>
        <w:jc w:val="both"/>
      </w:pPr>
    </w:p>
    <w:p w14:paraId="486D8FFA" w14:textId="77777777" w:rsidR="00552D0B" w:rsidRDefault="00552D0B" w:rsidP="005F53C5">
      <w:pPr>
        <w:jc w:val="both"/>
      </w:pPr>
    </w:p>
    <w:p w14:paraId="2E393AAB" w14:textId="77777777" w:rsidR="00B715ED" w:rsidRDefault="00B715ED" w:rsidP="00B715ED">
      <w:pPr>
        <w:pStyle w:val="Kop1"/>
        <w:numPr>
          <w:ilvl w:val="0"/>
          <w:numId w:val="0"/>
        </w:numPr>
        <w:suppressAutoHyphens/>
        <w:jc w:val="both"/>
        <w:rPr>
          <w:sz w:val="40"/>
          <w:szCs w:val="40"/>
        </w:rPr>
        <w:sectPr w:rsidR="00B715ED" w:rsidSect="00B715ED">
          <w:headerReference w:type="default" r:id="rId27"/>
          <w:footerReference w:type="even" r:id="rId28"/>
          <w:footerReference w:type="default" r:id="rId29"/>
          <w:headerReference w:type="first" r:id="rId30"/>
          <w:footerReference w:type="first" r:id="rId31"/>
          <w:pgSz w:w="11907" w:h="16840" w:code="9"/>
          <w:pgMar w:top="794" w:right="1418" w:bottom="1474" w:left="1418" w:header="0" w:footer="612" w:gutter="0"/>
          <w:cols w:space="708"/>
          <w:docGrid w:linePitch="360"/>
        </w:sectPr>
      </w:pPr>
    </w:p>
    <w:p w14:paraId="0819CACC" w14:textId="0C85242D" w:rsidR="00E91DF0" w:rsidRPr="00C17EB7" w:rsidRDefault="00DB6A72" w:rsidP="006A08C8">
      <w:pPr>
        <w:pStyle w:val="Kop1"/>
        <w:numPr>
          <w:ilvl w:val="0"/>
          <w:numId w:val="0"/>
        </w:numPr>
        <w:suppressAutoHyphens/>
        <w:spacing w:after="0"/>
        <w:jc w:val="both"/>
        <w:rPr>
          <w:sz w:val="40"/>
          <w:szCs w:val="40"/>
        </w:rPr>
      </w:pPr>
      <w:bookmarkStart w:id="480" w:name="_Toc527637474"/>
      <w:bookmarkStart w:id="481" w:name="_Toc171331315"/>
      <w:r>
        <w:rPr>
          <w:sz w:val="40"/>
          <w:szCs w:val="40"/>
        </w:rPr>
        <w:lastRenderedPageBreak/>
        <w:t>Bijla</w:t>
      </w:r>
      <w:r w:rsidR="00E91DF0" w:rsidRPr="00C17EB7">
        <w:rPr>
          <w:sz w:val="40"/>
          <w:szCs w:val="40"/>
        </w:rPr>
        <w:t>ge 1</w:t>
      </w:r>
      <w:r w:rsidR="00BF398E">
        <w:rPr>
          <w:sz w:val="40"/>
          <w:szCs w:val="40"/>
        </w:rPr>
        <w:t>1</w:t>
      </w:r>
      <w:r w:rsidR="00E91DF0" w:rsidRPr="00C17EB7">
        <w:rPr>
          <w:sz w:val="40"/>
          <w:szCs w:val="40"/>
        </w:rPr>
        <w:t xml:space="preserve"> Prijzenblad</w:t>
      </w:r>
      <w:bookmarkEnd w:id="477"/>
      <w:bookmarkEnd w:id="478"/>
      <w:bookmarkEnd w:id="479"/>
      <w:bookmarkEnd w:id="480"/>
      <w:bookmarkEnd w:id="481"/>
      <w:r w:rsidR="004F258C">
        <w:rPr>
          <w:sz w:val="40"/>
          <w:szCs w:val="40"/>
        </w:rPr>
        <w:t xml:space="preserve"> </w:t>
      </w:r>
    </w:p>
    <w:p w14:paraId="3212A0EB" w14:textId="77777777" w:rsidR="006A08C8" w:rsidRDefault="006A08C8" w:rsidP="005F53C5">
      <w:pPr>
        <w:jc w:val="both"/>
        <w:rPr>
          <w:rFonts w:cs="Arial"/>
        </w:rPr>
      </w:pPr>
    </w:p>
    <w:p w14:paraId="4AB79B38" w14:textId="0C0B8C50" w:rsidR="00BF398E" w:rsidRPr="00BD1298" w:rsidRDefault="00BF398E" w:rsidP="005F53C5">
      <w:pPr>
        <w:jc w:val="both"/>
        <w:rPr>
          <w:rFonts w:cs="Arial"/>
        </w:rPr>
      </w:pPr>
      <w:r>
        <w:rPr>
          <w:rFonts w:cs="Arial"/>
        </w:rPr>
        <w:t>Hierna genoemde I</w:t>
      </w:r>
      <w:r w:rsidRPr="00BD1298">
        <w:rPr>
          <w:rFonts w:cs="Arial"/>
        </w:rPr>
        <w:t>nschrijver</w:t>
      </w: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6BD5B730" w14:textId="5BCC40F9" w:rsidR="00BF398E" w:rsidRPr="00BD1298" w:rsidRDefault="00BF398E" w:rsidP="00EA6754">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r w:rsidR="00EA6754">
        <w:rPr>
          <w:rFonts w:cs="Arial"/>
        </w:rPr>
        <w:t xml:space="preserve"> </w:t>
      </w: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6B16736E" w14:textId="77777777" w:rsidR="00BF398E" w:rsidRPr="00C15467" w:rsidRDefault="00BF398E" w:rsidP="005F53C5">
      <w:pPr>
        <w:jc w:val="both"/>
        <w:rPr>
          <w:b/>
          <w:i/>
          <w:u w:val="single"/>
        </w:rPr>
      </w:pPr>
      <w:r w:rsidRPr="00C15467">
        <w:rPr>
          <w:b/>
          <w:i/>
          <w:u w:val="single"/>
        </w:rPr>
        <w:t>Dit prijzenblad dient als een apart document aangeleverd te worden bij de Inschrijving.</w:t>
      </w:r>
    </w:p>
    <w:p w14:paraId="00668C39" w14:textId="77777777" w:rsidR="0047718D" w:rsidRDefault="0047718D" w:rsidP="005F53C5">
      <w:pPr>
        <w:tabs>
          <w:tab w:val="left" w:pos="7380"/>
        </w:tabs>
        <w:ind w:right="144"/>
        <w:jc w:val="both"/>
        <w:rPr>
          <w:rFonts w:cs="Arial"/>
          <w:b/>
        </w:rPr>
      </w:pPr>
    </w:p>
    <w:p w14:paraId="4BD2E54A" w14:textId="26A4192D" w:rsidR="003F16CB" w:rsidRDefault="003F16CB" w:rsidP="005F53C5">
      <w:pPr>
        <w:tabs>
          <w:tab w:val="left" w:pos="7380"/>
        </w:tabs>
        <w:ind w:right="144"/>
        <w:jc w:val="both"/>
        <w:rPr>
          <w:rFonts w:cs="Arial"/>
          <w:b/>
        </w:rPr>
      </w:pPr>
      <w:r>
        <w:rPr>
          <w:rFonts w:cs="Arial"/>
          <w:b/>
        </w:rPr>
        <w:t>Scenario 1</w:t>
      </w:r>
    </w:p>
    <w:tbl>
      <w:tblPr>
        <w:tblStyle w:val="Tabelraster"/>
        <w:tblW w:w="1310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1999"/>
        <w:gridCol w:w="1054"/>
        <w:gridCol w:w="1175"/>
        <w:gridCol w:w="255"/>
        <w:gridCol w:w="1418"/>
        <w:gridCol w:w="1523"/>
        <w:gridCol w:w="223"/>
        <w:gridCol w:w="1089"/>
        <w:gridCol w:w="1295"/>
        <w:gridCol w:w="177"/>
        <w:gridCol w:w="1255"/>
        <w:gridCol w:w="1226"/>
      </w:tblGrid>
      <w:tr w:rsidR="009D0DD2" w:rsidRPr="007559BF" w14:paraId="5CE250B6" w14:textId="77777777" w:rsidTr="0047718D">
        <w:trPr>
          <w:cnfStyle w:val="100000000000" w:firstRow="1" w:lastRow="0" w:firstColumn="0" w:lastColumn="0" w:oddVBand="0" w:evenVBand="0" w:oddHBand="0" w:evenHBand="0" w:firstRowFirstColumn="0" w:firstRowLastColumn="0" w:lastRowFirstColumn="0" w:lastRowLastColumn="0"/>
        </w:trPr>
        <w:tc>
          <w:tcPr>
            <w:tcW w:w="411" w:type="dxa"/>
            <w:shd w:val="clear" w:color="auto" w:fill="D9D9D9" w:themeFill="background1" w:themeFillShade="D9"/>
          </w:tcPr>
          <w:p w14:paraId="00718213" w14:textId="77777777" w:rsidR="00FE7D46" w:rsidRPr="007559BF" w:rsidRDefault="00FE7D46">
            <w:pPr>
              <w:jc w:val="center"/>
              <w:rPr>
                <w:b/>
                <w:color w:val="auto"/>
                <w:sz w:val="20"/>
              </w:rPr>
            </w:pPr>
            <w:r w:rsidRPr="007559BF">
              <w:rPr>
                <w:b/>
                <w:color w:val="auto"/>
                <w:sz w:val="20"/>
              </w:rPr>
              <w:t>nr</w:t>
            </w:r>
          </w:p>
        </w:tc>
        <w:tc>
          <w:tcPr>
            <w:tcW w:w="1999" w:type="dxa"/>
            <w:shd w:val="clear" w:color="auto" w:fill="D9D9D9" w:themeFill="background1" w:themeFillShade="D9"/>
          </w:tcPr>
          <w:p w14:paraId="1D97C628" w14:textId="77777777" w:rsidR="00FE7D46" w:rsidRPr="007559BF" w:rsidRDefault="00FE7D46">
            <w:pPr>
              <w:jc w:val="center"/>
              <w:rPr>
                <w:b/>
                <w:color w:val="auto"/>
                <w:sz w:val="20"/>
              </w:rPr>
            </w:pPr>
            <w:r w:rsidRPr="007559BF">
              <w:rPr>
                <w:b/>
                <w:color w:val="auto"/>
                <w:sz w:val="20"/>
              </w:rPr>
              <w:t>object</w:t>
            </w:r>
          </w:p>
        </w:tc>
        <w:tc>
          <w:tcPr>
            <w:tcW w:w="1054" w:type="dxa"/>
            <w:tcBorders>
              <w:right w:val="single" w:sz="4" w:space="0" w:color="auto"/>
            </w:tcBorders>
            <w:shd w:val="clear" w:color="auto" w:fill="D9D9D9" w:themeFill="background1" w:themeFillShade="D9"/>
          </w:tcPr>
          <w:p w14:paraId="6299A94C" w14:textId="77777777" w:rsidR="00FE7D46" w:rsidRPr="007559BF" w:rsidRDefault="00FE7D46">
            <w:pPr>
              <w:jc w:val="center"/>
              <w:rPr>
                <w:b/>
                <w:color w:val="auto"/>
                <w:sz w:val="20"/>
              </w:rPr>
            </w:pPr>
            <w:r w:rsidRPr="007559BF">
              <w:rPr>
                <w:b/>
                <w:color w:val="auto"/>
                <w:sz w:val="20"/>
              </w:rPr>
              <w:t>Eigen risico WA</w:t>
            </w:r>
          </w:p>
        </w:tc>
        <w:tc>
          <w:tcPr>
            <w:tcW w:w="1175" w:type="dxa"/>
            <w:tcBorders>
              <w:left w:val="single" w:sz="4" w:space="0" w:color="auto"/>
              <w:right w:val="single" w:sz="4" w:space="0" w:color="auto"/>
            </w:tcBorders>
            <w:shd w:val="clear" w:color="auto" w:fill="D9D9D9" w:themeFill="background1" w:themeFillShade="D9"/>
          </w:tcPr>
          <w:p w14:paraId="2DC5100B" w14:textId="77777777" w:rsidR="001A29FB" w:rsidRDefault="00FE7D46">
            <w:pPr>
              <w:jc w:val="center"/>
              <w:rPr>
                <w:b/>
                <w:sz w:val="20"/>
              </w:rPr>
            </w:pPr>
            <w:r w:rsidRPr="007559BF">
              <w:rPr>
                <w:b/>
                <w:color w:val="auto"/>
                <w:sz w:val="20"/>
              </w:rPr>
              <w:t xml:space="preserve">Premie WA </w:t>
            </w:r>
          </w:p>
          <w:p w14:paraId="3C00B9DD" w14:textId="35F25C20" w:rsidR="00FE7D46" w:rsidRPr="007559BF" w:rsidRDefault="00FE7D46">
            <w:pPr>
              <w:jc w:val="center"/>
              <w:rPr>
                <w:b/>
                <w:sz w:val="20"/>
              </w:rPr>
            </w:pPr>
            <w:r w:rsidRPr="007559BF">
              <w:rPr>
                <w:b/>
                <w:color w:val="auto"/>
                <w:sz w:val="20"/>
              </w:rPr>
              <w:t>per object</w:t>
            </w:r>
          </w:p>
        </w:tc>
        <w:tc>
          <w:tcPr>
            <w:tcW w:w="255" w:type="dxa"/>
            <w:tcBorders>
              <w:top w:val="nil"/>
              <w:left w:val="single" w:sz="4" w:space="0" w:color="auto"/>
              <w:bottom w:val="nil"/>
              <w:right w:val="single" w:sz="4" w:space="0" w:color="auto"/>
            </w:tcBorders>
            <w:shd w:val="clear" w:color="auto" w:fill="auto"/>
          </w:tcPr>
          <w:p w14:paraId="02E72F00" w14:textId="77777777" w:rsidR="00FE7D46" w:rsidRDefault="00FE7D46">
            <w:pPr>
              <w:jc w:val="center"/>
              <w:rPr>
                <w:b/>
              </w:rPr>
            </w:pPr>
          </w:p>
        </w:tc>
        <w:tc>
          <w:tcPr>
            <w:tcW w:w="1418" w:type="dxa"/>
            <w:tcBorders>
              <w:left w:val="single" w:sz="4" w:space="0" w:color="auto"/>
            </w:tcBorders>
            <w:shd w:val="clear" w:color="auto" w:fill="D9D9D9" w:themeFill="background1" w:themeFillShade="D9"/>
          </w:tcPr>
          <w:p w14:paraId="7A02D30F" w14:textId="77777777" w:rsidR="00FE7D46" w:rsidRDefault="00FE7D46">
            <w:pPr>
              <w:jc w:val="center"/>
              <w:rPr>
                <w:b/>
                <w:sz w:val="20"/>
              </w:rPr>
            </w:pPr>
            <w:r>
              <w:rPr>
                <w:b/>
                <w:color w:val="auto"/>
                <w:sz w:val="20"/>
              </w:rPr>
              <w:t xml:space="preserve">Eigen risico </w:t>
            </w:r>
          </w:p>
          <w:p w14:paraId="5967F244" w14:textId="77777777" w:rsidR="00FE7D46" w:rsidRPr="00446D37" w:rsidRDefault="00FE7D46">
            <w:pPr>
              <w:jc w:val="center"/>
              <w:rPr>
                <w:b/>
                <w:color w:val="auto"/>
                <w:sz w:val="20"/>
              </w:rPr>
            </w:pPr>
            <w:r>
              <w:rPr>
                <w:b/>
                <w:color w:val="auto"/>
                <w:sz w:val="20"/>
              </w:rPr>
              <w:t>Beperkt casco</w:t>
            </w:r>
          </w:p>
        </w:tc>
        <w:tc>
          <w:tcPr>
            <w:tcW w:w="1523" w:type="dxa"/>
            <w:tcBorders>
              <w:right w:val="single" w:sz="4" w:space="0" w:color="auto"/>
            </w:tcBorders>
            <w:shd w:val="clear" w:color="auto" w:fill="D9D9D9" w:themeFill="background1" w:themeFillShade="D9"/>
          </w:tcPr>
          <w:p w14:paraId="4E182626" w14:textId="77777777" w:rsidR="00F0584B" w:rsidRDefault="00FE7D46">
            <w:pPr>
              <w:jc w:val="center"/>
              <w:rPr>
                <w:b/>
                <w:sz w:val="20"/>
              </w:rPr>
            </w:pPr>
            <w:r>
              <w:rPr>
                <w:b/>
                <w:color w:val="auto"/>
                <w:sz w:val="20"/>
              </w:rPr>
              <w:t xml:space="preserve">Premie </w:t>
            </w:r>
          </w:p>
          <w:p w14:paraId="03C60960" w14:textId="0C485601" w:rsidR="00FE7D46" w:rsidRPr="00446D37" w:rsidRDefault="00FE7D46">
            <w:pPr>
              <w:jc w:val="center"/>
              <w:rPr>
                <w:b/>
                <w:color w:val="auto"/>
                <w:sz w:val="20"/>
              </w:rPr>
            </w:pPr>
            <w:r>
              <w:rPr>
                <w:b/>
                <w:color w:val="auto"/>
                <w:sz w:val="20"/>
              </w:rPr>
              <w:t>beperkt casco per object</w:t>
            </w:r>
          </w:p>
        </w:tc>
        <w:tc>
          <w:tcPr>
            <w:tcW w:w="223" w:type="dxa"/>
            <w:tcBorders>
              <w:top w:val="nil"/>
              <w:left w:val="single" w:sz="4" w:space="0" w:color="auto"/>
              <w:bottom w:val="nil"/>
              <w:right w:val="single" w:sz="4" w:space="0" w:color="auto"/>
            </w:tcBorders>
            <w:shd w:val="clear" w:color="auto" w:fill="auto"/>
          </w:tcPr>
          <w:p w14:paraId="5F626637" w14:textId="77777777" w:rsidR="00FE7D46" w:rsidRPr="007559BF" w:rsidRDefault="00FE7D46">
            <w:pPr>
              <w:jc w:val="center"/>
              <w:rPr>
                <w:b/>
              </w:rPr>
            </w:pPr>
          </w:p>
        </w:tc>
        <w:tc>
          <w:tcPr>
            <w:tcW w:w="1089" w:type="dxa"/>
            <w:tcBorders>
              <w:left w:val="single" w:sz="4" w:space="0" w:color="auto"/>
            </w:tcBorders>
            <w:shd w:val="clear" w:color="auto" w:fill="D9D9D9" w:themeFill="background1" w:themeFillShade="D9"/>
          </w:tcPr>
          <w:p w14:paraId="5CF82A9D" w14:textId="77777777" w:rsidR="00FE7D46" w:rsidRDefault="00FE7D46">
            <w:pPr>
              <w:jc w:val="center"/>
              <w:rPr>
                <w:b/>
                <w:color w:val="auto"/>
                <w:sz w:val="20"/>
              </w:rPr>
            </w:pPr>
            <w:r w:rsidRPr="007559BF">
              <w:rPr>
                <w:b/>
                <w:color w:val="auto"/>
                <w:sz w:val="20"/>
              </w:rPr>
              <w:t>Eigen</w:t>
            </w:r>
            <w:r>
              <w:rPr>
                <w:b/>
                <w:color w:val="auto"/>
                <w:sz w:val="20"/>
              </w:rPr>
              <w:t xml:space="preserve"> </w:t>
            </w:r>
            <w:r w:rsidRPr="007559BF">
              <w:rPr>
                <w:b/>
                <w:color w:val="auto"/>
                <w:sz w:val="20"/>
              </w:rPr>
              <w:t>risico</w:t>
            </w:r>
          </w:p>
          <w:p w14:paraId="3787B2AF" w14:textId="77777777" w:rsidR="00FE7D46" w:rsidRPr="007559BF" w:rsidRDefault="00FE7D46">
            <w:pPr>
              <w:jc w:val="center"/>
              <w:rPr>
                <w:b/>
                <w:color w:val="auto"/>
                <w:sz w:val="20"/>
              </w:rPr>
            </w:pPr>
            <w:r w:rsidRPr="007559BF">
              <w:rPr>
                <w:b/>
                <w:color w:val="auto"/>
                <w:sz w:val="20"/>
              </w:rPr>
              <w:t>Casco</w:t>
            </w:r>
          </w:p>
        </w:tc>
        <w:tc>
          <w:tcPr>
            <w:tcW w:w="1295" w:type="dxa"/>
            <w:tcBorders>
              <w:right w:val="single" w:sz="4" w:space="0" w:color="auto"/>
            </w:tcBorders>
            <w:shd w:val="clear" w:color="auto" w:fill="D9D9D9" w:themeFill="background1" w:themeFillShade="D9"/>
          </w:tcPr>
          <w:p w14:paraId="690668E1" w14:textId="77777777" w:rsidR="001A29FB" w:rsidRDefault="00FE7D46">
            <w:pPr>
              <w:jc w:val="center"/>
              <w:rPr>
                <w:b/>
                <w:sz w:val="20"/>
              </w:rPr>
            </w:pPr>
            <w:r w:rsidRPr="007559BF">
              <w:rPr>
                <w:b/>
                <w:color w:val="auto"/>
                <w:sz w:val="20"/>
              </w:rPr>
              <w:t xml:space="preserve">Premie Casco </w:t>
            </w:r>
          </w:p>
          <w:p w14:paraId="6BDEC1C2" w14:textId="2A891C10" w:rsidR="00FE7D46" w:rsidRPr="007559BF" w:rsidRDefault="00FE7D46">
            <w:pPr>
              <w:jc w:val="center"/>
              <w:rPr>
                <w:b/>
                <w:sz w:val="20"/>
              </w:rPr>
            </w:pPr>
            <w:r w:rsidRPr="007559BF">
              <w:rPr>
                <w:b/>
                <w:color w:val="auto"/>
                <w:sz w:val="20"/>
              </w:rPr>
              <w:t>per object</w:t>
            </w:r>
          </w:p>
        </w:tc>
        <w:tc>
          <w:tcPr>
            <w:tcW w:w="177" w:type="dxa"/>
            <w:tcBorders>
              <w:top w:val="nil"/>
              <w:left w:val="single" w:sz="4" w:space="0" w:color="auto"/>
              <w:bottom w:val="nil"/>
              <w:right w:val="single" w:sz="4" w:space="0" w:color="auto"/>
            </w:tcBorders>
            <w:shd w:val="clear" w:color="auto" w:fill="auto"/>
          </w:tcPr>
          <w:p w14:paraId="5BBC15AD" w14:textId="77777777" w:rsidR="00FE7D46" w:rsidRPr="007559BF" w:rsidRDefault="00FE7D46">
            <w:pPr>
              <w:jc w:val="center"/>
              <w:rPr>
                <w:b/>
              </w:rPr>
            </w:pPr>
          </w:p>
        </w:tc>
        <w:tc>
          <w:tcPr>
            <w:tcW w:w="1255" w:type="dxa"/>
            <w:tcBorders>
              <w:left w:val="single" w:sz="4" w:space="0" w:color="auto"/>
            </w:tcBorders>
            <w:shd w:val="clear" w:color="auto" w:fill="D9D9D9" w:themeFill="background1" w:themeFillShade="D9"/>
          </w:tcPr>
          <w:p w14:paraId="599884C2" w14:textId="77777777" w:rsidR="00FE7D46" w:rsidRPr="007559BF" w:rsidRDefault="00FE7D46">
            <w:pPr>
              <w:jc w:val="center"/>
              <w:rPr>
                <w:b/>
                <w:sz w:val="20"/>
              </w:rPr>
            </w:pPr>
            <w:r w:rsidRPr="007559BF">
              <w:rPr>
                <w:b/>
                <w:color w:val="auto"/>
                <w:sz w:val="20"/>
              </w:rPr>
              <w:t>Aantal voertuigen</w:t>
            </w:r>
          </w:p>
        </w:tc>
        <w:tc>
          <w:tcPr>
            <w:tcW w:w="1226" w:type="dxa"/>
            <w:shd w:val="clear" w:color="auto" w:fill="D9D9D9" w:themeFill="background1" w:themeFillShade="D9"/>
          </w:tcPr>
          <w:p w14:paraId="4B29EA6E" w14:textId="77777777" w:rsidR="00FE7D46" w:rsidRDefault="00FE7D46">
            <w:pPr>
              <w:jc w:val="center"/>
              <w:rPr>
                <w:b/>
                <w:color w:val="auto"/>
                <w:sz w:val="20"/>
              </w:rPr>
            </w:pPr>
            <w:r w:rsidRPr="007559BF">
              <w:rPr>
                <w:b/>
                <w:color w:val="auto"/>
                <w:sz w:val="20"/>
              </w:rPr>
              <w:t>Totaal</w:t>
            </w:r>
          </w:p>
          <w:p w14:paraId="221363A4" w14:textId="77777777" w:rsidR="00FE7D46" w:rsidRPr="007559BF" w:rsidRDefault="00FE7D46">
            <w:pPr>
              <w:jc w:val="center"/>
              <w:rPr>
                <w:b/>
                <w:sz w:val="20"/>
              </w:rPr>
            </w:pPr>
            <w:r w:rsidRPr="007559BF">
              <w:rPr>
                <w:b/>
                <w:color w:val="auto"/>
                <w:sz w:val="20"/>
              </w:rPr>
              <w:t>premie</w:t>
            </w:r>
          </w:p>
        </w:tc>
      </w:tr>
      <w:tr w:rsidR="00BA59D5" w:rsidRPr="00D37B94" w14:paraId="01E965C8" w14:textId="77777777" w:rsidTr="0047718D">
        <w:trPr>
          <w:cnfStyle w:val="000000100000" w:firstRow="0" w:lastRow="0" w:firstColumn="0" w:lastColumn="0" w:oddVBand="0" w:evenVBand="0" w:oddHBand="1" w:evenHBand="0" w:firstRowFirstColumn="0" w:firstRowLastColumn="0" w:lastRowFirstColumn="0" w:lastRowLastColumn="0"/>
        </w:trPr>
        <w:tc>
          <w:tcPr>
            <w:tcW w:w="411" w:type="dxa"/>
            <w:shd w:val="clear" w:color="auto" w:fill="auto"/>
          </w:tcPr>
          <w:p w14:paraId="713F308E" w14:textId="77777777" w:rsidR="00FE7D46" w:rsidRPr="00D37B94" w:rsidRDefault="00FE7D46">
            <w:pPr>
              <w:rPr>
                <w:sz w:val="20"/>
              </w:rPr>
            </w:pPr>
            <w:r w:rsidRPr="00D37B94">
              <w:rPr>
                <w:sz w:val="20"/>
              </w:rPr>
              <w:t>1</w:t>
            </w:r>
          </w:p>
        </w:tc>
        <w:tc>
          <w:tcPr>
            <w:tcW w:w="1999" w:type="dxa"/>
            <w:shd w:val="clear" w:color="auto" w:fill="auto"/>
          </w:tcPr>
          <w:p w14:paraId="69D76483" w14:textId="27A5BA14" w:rsidR="00FE7D46" w:rsidRPr="00D37B94" w:rsidRDefault="00FE7D46">
            <w:pPr>
              <w:rPr>
                <w:sz w:val="20"/>
              </w:rPr>
            </w:pPr>
            <w:r w:rsidRPr="00D37B94">
              <w:rPr>
                <w:sz w:val="20"/>
              </w:rPr>
              <w:t>Wagens &lt; 3500 kg</w:t>
            </w:r>
          </w:p>
        </w:tc>
        <w:tc>
          <w:tcPr>
            <w:tcW w:w="1054" w:type="dxa"/>
            <w:tcBorders>
              <w:right w:val="single" w:sz="4" w:space="0" w:color="auto"/>
            </w:tcBorders>
            <w:shd w:val="clear" w:color="auto" w:fill="auto"/>
          </w:tcPr>
          <w:p w14:paraId="0737D4C1" w14:textId="540EB674" w:rsidR="00FE7D46" w:rsidRPr="00D37B94" w:rsidRDefault="00FE7D46" w:rsidP="005913C4">
            <w:pPr>
              <w:jc w:val="right"/>
              <w:rPr>
                <w:sz w:val="20"/>
              </w:rPr>
            </w:pPr>
            <w:r w:rsidRPr="00D37B94">
              <w:rPr>
                <w:sz w:val="20"/>
              </w:rPr>
              <w:t>€ 1.000,-</w:t>
            </w:r>
          </w:p>
        </w:tc>
        <w:tc>
          <w:tcPr>
            <w:tcW w:w="1175" w:type="dxa"/>
            <w:tcBorders>
              <w:left w:val="single" w:sz="4" w:space="0" w:color="auto"/>
              <w:right w:val="single" w:sz="4" w:space="0" w:color="auto"/>
            </w:tcBorders>
            <w:shd w:val="clear" w:color="auto" w:fill="CCECFA" w:themeFill="accent2" w:themeFillTint="66"/>
          </w:tcPr>
          <w:p w14:paraId="03E99774" w14:textId="77777777" w:rsidR="00FE7D46" w:rsidRPr="00D37B94" w:rsidRDefault="00FE7D46">
            <w:pPr>
              <w:rPr>
                <w:sz w:val="20"/>
              </w:rPr>
            </w:pPr>
            <w:r w:rsidRPr="00D37B94">
              <w:rPr>
                <w:sz w:val="20"/>
              </w:rPr>
              <w:t xml:space="preserve">€ </w:t>
            </w:r>
          </w:p>
        </w:tc>
        <w:tc>
          <w:tcPr>
            <w:tcW w:w="255" w:type="dxa"/>
            <w:tcBorders>
              <w:top w:val="nil"/>
              <w:left w:val="single" w:sz="4" w:space="0" w:color="auto"/>
              <w:bottom w:val="nil"/>
              <w:right w:val="single" w:sz="4" w:space="0" w:color="auto"/>
            </w:tcBorders>
            <w:shd w:val="clear" w:color="auto" w:fill="auto"/>
          </w:tcPr>
          <w:p w14:paraId="3363FE7B" w14:textId="77777777" w:rsidR="00FE7D46" w:rsidRPr="00D37B94" w:rsidRDefault="00FE7D46">
            <w:pPr>
              <w:jc w:val="right"/>
            </w:pPr>
          </w:p>
        </w:tc>
        <w:tc>
          <w:tcPr>
            <w:tcW w:w="1418" w:type="dxa"/>
            <w:tcBorders>
              <w:left w:val="single" w:sz="4" w:space="0" w:color="auto"/>
            </w:tcBorders>
            <w:shd w:val="clear" w:color="auto" w:fill="auto"/>
          </w:tcPr>
          <w:p w14:paraId="1E267726" w14:textId="1A95CD2C" w:rsidR="00FE7D46" w:rsidRPr="00D37B94" w:rsidRDefault="00FE7D46">
            <w:pPr>
              <w:jc w:val="right"/>
            </w:pPr>
            <w:r w:rsidRPr="00D37B94">
              <w:rPr>
                <w:sz w:val="20"/>
              </w:rPr>
              <w:t>€ 1.000,-</w:t>
            </w:r>
          </w:p>
        </w:tc>
        <w:tc>
          <w:tcPr>
            <w:tcW w:w="1523" w:type="dxa"/>
            <w:tcBorders>
              <w:right w:val="single" w:sz="4" w:space="0" w:color="auto"/>
            </w:tcBorders>
            <w:shd w:val="clear" w:color="auto" w:fill="CCECFA" w:themeFill="accent2" w:themeFillTint="66"/>
          </w:tcPr>
          <w:p w14:paraId="44B5A4B4" w14:textId="77777777" w:rsidR="00FE7D46" w:rsidRPr="00D37B94" w:rsidRDefault="00FE7D46">
            <w:r w:rsidRPr="00D37B94">
              <w:rPr>
                <w:sz w:val="20"/>
              </w:rPr>
              <w:t xml:space="preserve">€ </w:t>
            </w:r>
          </w:p>
        </w:tc>
        <w:tc>
          <w:tcPr>
            <w:tcW w:w="223" w:type="dxa"/>
            <w:tcBorders>
              <w:top w:val="nil"/>
              <w:left w:val="single" w:sz="4" w:space="0" w:color="auto"/>
              <w:bottom w:val="nil"/>
              <w:right w:val="single" w:sz="4" w:space="0" w:color="auto"/>
            </w:tcBorders>
            <w:shd w:val="clear" w:color="auto" w:fill="auto"/>
          </w:tcPr>
          <w:p w14:paraId="077C5434" w14:textId="77777777" w:rsidR="00FE7D46" w:rsidRPr="00D37B94" w:rsidRDefault="00FE7D46">
            <w:pPr>
              <w:jc w:val="right"/>
            </w:pPr>
          </w:p>
        </w:tc>
        <w:tc>
          <w:tcPr>
            <w:tcW w:w="1089" w:type="dxa"/>
            <w:tcBorders>
              <w:left w:val="single" w:sz="4" w:space="0" w:color="auto"/>
            </w:tcBorders>
            <w:shd w:val="clear" w:color="auto" w:fill="auto"/>
          </w:tcPr>
          <w:p w14:paraId="47B6F4F4" w14:textId="3D220789" w:rsidR="00FE7D46" w:rsidRPr="00D37B94" w:rsidRDefault="00FE7D46">
            <w:pPr>
              <w:jc w:val="right"/>
              <w:rPr>
                <w:sz w:val="20"/>
              </w:rPr>
            </w:pPr>
            <w:r w:rsidRPr="00D37B94">
              <w:rPr>
                <w:sz w:val="20"/>
              </w:rPr>
              <w:t>€ 1.000,-</w:t>
            </w:r>
          </w:p>
        </w:tc>
        <w:tc>
          <w:tcPr>
            <w:tcW w:w="1295" w:type="dxa"/>
            <w:tcBorders>
              <w:right w:val="single" w:sz="4" w:space="0" w:color="auto"/>
            </w:tcBorders>
            <w:shd w:val="clear" w:color="auto" w:fill="CCECFA" w:themeFill="accent2" w:themeFillTint="66"/>
          </w:tcPr>
          <w:p w14:paraId="50E018F8" w14:textId="77777777" w:rsidR="00FE7D46" w:rsidRPr="00D37B94" w:rsidRDefault="00FE7D46">
            <w:pPr>
              <w:rPr>
                <w:sz w:val="20"/>
              </w:rPr>
            </w:pPr>
            <w:r w:rsidRPr="00D37B94">
              <w:rPr>
                <w:sz w:val="20"/>
              </w:rPr>
              <w:t xml:space="preserve">€ </w:t>
            </w:r>
          </w:p>
        </w:tc>
        <w:tc>
          <w:tcPr>
            <w:tcW w:w="177" w:type="dxa"/>
            <w:tcBorders>
              <w:top w:val="nil"/>
              <w:left w:val="single" w:sz="4" w:space="0" w:color="auto"/>
              <w:bottom w:val="nil"/>
              <w:right w:val="single" w:sz="4" w:space="0" w:color="auto"/>
            </w:tcBorders>
            <w:shd w:val="clear" w:color="auto" w:fill="auto"/>
          </w:tcPr>
          <w:p w14:paraId="402AC440" w14:textId="77777777" w:rsidR="00FE7D46" w:rsidRPr="00D37B94" w:rsidRDefault="00FE7D46">
            <w:pPr>
              <w:jc w:val="center"/>
            </w:pPr>
          </w:p>
        </w:tc>
        <w:tc>
          <w:tcPr>
            <w:tcW w:w="1255" w:type="dxa"/>
            <w:tcBorders>
              <w:left w:val="single" w:sz="4" w:space="0" w:color="auto"/>
            </w:tcBorders>
            <w:shd w:val="clear" w:color="auto" w:fill="auto"/>
          </w:tcPr>
          <w:p w14:paraId="43B7A324" w14:textId="4E551BB2" w:rsidR="00FE7D46" w:rsidRPr="00D37B94" w:rsidRDefault="007371D0">
            <w:pPr>
              <w:jc w:val="center"/>
              <w:rPr>
                <w:sz w:val="20"/>
              </w:rPr>
            </w:pPr>
            <w:r w:rsidRPr="00D37B94">
              <w:rPr>
                <w:sz w:val="20"/>
              </w:rPr>
              <w:t>8</w:t>
            </w:r>
            <w:r w:rsidR="008025BE" w:rsidRPr="00D37B94">
              <w:rPr>
                <w:sz w:val="20"/>
              </w:rPr>
              <w:t>0</w:t>
            </w:r>
          </w:p>
        </w:tc>
        <w:tc>
          <w:tcPr>
            <w:tcW w:w="1226" w:type="dxa"/>
            <w:shd w:val="clear" w:color="auto" w:fill="CCECFA" w:themeFill="accent2" w:themeFillTint="66"/>
          </w:tcPr>
          <w:p w14:paraId="76FA7863" w14:textId="77777777" w:rsidR="00FE7D46" w:rsidRPr="00D37B94" w:rsidRDefault="00FE7D46">
            <w:pPr>
              <w:rPr>
                <w:sz w:val="20"/>
              </w:rPr>
            </w:pPr>
            <w:r w:rsidRPr="00D37B94">
              <w:rPr>
                <w:sz w:val="20"/>
              </w:rPr>
              <w:t>€</w:t>
            </w:r>
          </w:p>
        </w:tc>
      </w:tr>
      <w:tr w:rsidR="00BA59D5" w:rsidRPr="00D37B94" w14:paraId="0590EDDF" w14:textId="77777777" w:rsidTr="0047718D">
        <w:trPr>
          <w:cnfStyle w:val="000000010000" w:firstRow="0" w:lastRow="0" w:firstColumn="0" w:lastColumn="0" w:oddVBand="0" w:evenVBand="0" w:oddHBand="0" w:evenHBand="1" w:firstRowFirstColumn="0" w:firstRowLastColumn="0" w:lastRowFirstColumn="0" w:lastRowLastColumn="0"/>
        </w:trPr>
        <w:tc>
          <w:tcPr>
            <w:tcW w:w="411" w:type="dxa"/>
            <w:shd w:val="clear" w:color="auto" w:fill="auto"/>
          </w:tcPr>
          <w:p w14:paraId="71F247DA" w14:textId="77777777" w:rsidR="00FE7D46" w:rsidRPr="00D37B94" w:rsidRDefault="00FE7D46">
            <w:pPr>
              <w:rPr>
                <w:sz w:val="20"/>
              </w:rPr>
            </w:pPr>
            <w:r w:rsidRPr="00D37B94">
              <w:rPr>
                <w:sz w:val="20"/>
              </w:rPr>
              <w:t>2</w:t>
            </w:r>
          </w:p>
        </w:tc>
        <w:tc>
          <w:tcPr>
            <w:tcW w:w="1999" w:type="dxa"/>
            <w:shd w:val="clear" w:color="auto" w:fill="auto"/>
          </w:tcPr>
          <w:p w14:paraId="0C2264B4" w14:textId="27DA82BB" w:rsidR="00FE7D46" w:rsidRPr="00D37B94" w:rsidRDefault="00FE7D46">
            <w:pPr>
              <w:rPr>
                <w:sz w:val="20"/>
              </w:rPr>
            </w:pPr>
            <w:r w:rsidRPr="00D37B94">
              <w:rPr>
                <w:sz w:val="20"/>
              </w:rPr>
              <w:t>Wagens &gt; 3500 kg</w:t>
            </w:r>
          </w:p>
        </w:tc>
        <w:tc>
          <w:tcPr>
            <w:tcW w:w="1054" w:type="dxa"/>
            <w:tcBorders>
              <w:right w:val="single" w:sz="4" w:space="0" w:color="auto"/>
            </w:tcBorders>
            <w:shd w:val="clear" w:color="auto" w:fill="auto"/>
          </w:tcPr>
          <w:p w14:paraId="1E7DFBEC" w14:textId="1798A6D5" w:rsidR="00FE7D46" w:rsidRPr="00D37B94" w:rsidRDefault="00FE7D46" w:rsidP="005913C4">
            <w:pPr>
              <w:jc w:val="right"/>
              <w:rPr>
                <w:sz w:val="20"/>
              </w:rPr>
            </w:pPr>
            <w:r w:rsidRPr="00D37B94">
              <w:rPr>
                <w:sz w:val="20"/>
              </w:rPr>
              <w:t>€ 1.000,-</w:t>
            </w:r>
          </w:p>
        </w:tc>
        <w:tc>
          <w:tcPr>
            <w:tcW w:w="1175" w:type="dxa"/>
            <w:tcBorders>
              <w:left w:val="single" w:sz="4" w:space="0" w:color="auto"/>
              <w:right w:val="single" w:sz="4" w:space="0" w:color="auto"/>
            </w:tcBorders>
            <w:shd w:val="clear" w:color="auto" w:fill="CCECFA" w:themeFill="accent2" w:themeFillTint="66"/>
          </w:tcPr>
          <w:p w14:paraId="62365EDB" w14:textId="77777777" w:rsidR="00FE7D46" w:rsidRPr="00D37B94" w:rsidRDefault="00FE7D46">
            <w:pPr>
              <w:rPr>
                <w:sz w:val="20"/>
              </w:rPr>
            </w:pPr>
            <w:r w:rsidRPr="00D37B94">
              <w:rPr>
                <w:sz w:val="20"/>
              </w:rPr>
              <w:t>€</w:t>
            </w:r>
          </w:p>
        </w:tc>
        <w:tc>
          <w:tcPr>
            <w:tcW w:w="255" w:type="dxa"/>
            <w:tcBorders>
              <w:top w:val="nil"/>
              <w:left w:val="single" w:sz="4" w:space="0" w:color="auto"/>
              <w:bottom w:val="nil"/>
              <w:right w:val="single" w:sz="4" w:space="0" w:color="auto"/>
            </w:tcBorders>
            <w:shd w:val="clear" w:color="auto" w:fill="auto"/>
          </w:tcPr>
          <w:p w14:paraId="5AE1D465" w14:textId="77777777" w:rsidR="00FE7D46" w:rsidRPr="00D37B94" w:rsidRDefault="00FE7D46">
            <w:pPr>
              <w:jc w:val="right"/>
            </w:pPr>
          </w:p>
        </w:tc>
        <w:tc>
          <w:tcPr>
            <w:tcW w:w="1418" w:type="dxa"/>
            <w:tcBorders>
              <w:left w:val="single" w:sz="4" w:space="0" w:color="auto"/>
            </w:tcBorders>
            <w:shd w:val="clear" w:color="auto" w:fill="auto"/>
          </w:tcPr>
          <w:p w14:paraId="249E028E" w14:textId="66D57AC3" w:rsidR="00FE7D46" w:rsidRPr="00D37B94" w:rsidRDefault="00FE7D46">
            <w:pPr>
              <w:jc w:val="right"/>
            </w:pPr>
            <w:r w:rsidRPr="00D37B94">
              <w:rPr>
                <w:sz w:val="20"/>
              </w:rPr>
              <w:t>€ 1.000,-</w:t>
            </w:r>
          </w:p>
        </w:tc>
        <w:tc>
          <w:tcPr>
            <w:tcW w:w="1523" w:type="dxa"/>
            <w:tcBorders>
              <w:right w:val="single" w:sz="4" w:space="0" w:color="auto"/>
            </w:tcBorders>
            <w:shd w:val="clear" w:color="auto" w:fill="CCECFA" w:themeFill="accent2" w:themeFillTint="66"/>
          </w:tcPr>
          <w:p w14:paraId="5CD4CF96" w14:textId="68F0E131" w:rsidR="00FE7D46" w:rsidRPr="00D37B94" w:rsidRDefault="00FE7D46">
            <w:r w:rsidRPr="00D37B94">
              <w:rPr>
                <w:sz w:val="20"/>
              </w:rPr>
              <w:t>€</w:t>
            </w:r>
          </w:p>
        </w:tc>
        <w:tc>
          <w:tcPr>
            <w:tcW w:w="223" w:type="dxa"/>
            <w:tcBorders>
              <w:top w:val="nil"/>
              <w:left w:val="single" w:sz="4" w:space="0" w:color="auto"/>
              <w:bottom w:val="nil"/>
              <w:right w:val="single" w:sz="4" w:space="0" w:color="auto"/>
            </w:tcBorders>
            <w:shd w:val="clear" w:color="auto" w:fill="auto"/>
          </w:tcPr>
          <w:p w14:paraId="6B2C8AB3" w14:textId="77777777" w:rsidR="00FE7D46" w:rsidRPr="00D37B94" w:rsidRDefault="00FE7D46">
            <w:pPr>
              <w:jc w:val="right"/>
            </w:pPr>
          </w:p>
        </w:tc>
        <w:tc>
          <w:tcPr>
            <w:tcW w:w="1089" w:type="dxa"/>
            <w:tcBorders>
              <w:left w:val="single" w:sz="4" w:space="0" w:color="auto"/>
            </w:tcBorders>
            <w:shd w:val="clear" w:color="auto" w:fill="auto"/>
          </w:tcPr>
          <w:p w14:paraId="26D1F3BC" w14:textId="404E0836" w:rsidR="00FE7D46" w:rsidRPr="00D37B94" w:rsidRDefault="00FE7D46">
            <w:pPr>
              <w:jc w:val="right"/>
              <w:rPr>
                <w:sz w:val="20"/>
              </w:rPr>
            </w:pPr>
            <w:r w:rsidRPr="00D37B94">
              <w:rPr>
                <w:sz w:val="20"/>
              </w:rPr>
              <w:t>€ 1.000,-</w:t>
            </w:r>
          </w:p>
        </w:tc>
        <w:tc>
          <w:tcPr>
            <w:tcW w:w="1295" w:type="dxa"/>
            <w:tcBorders>
              <w:right w:val="single" w:sz="4" w:space="0" w:color="auto"/>
            </w:tcBorders>
            <w:shd w:val="clear" w:color="auto" w:fill="CCECFA" w:themeFill="accent2" w:themeFillTint="66"/>
          </w:tcPr>
          <w:p w14:paraId="5F802CC4" w14:textId="77777777" w:rsidR="00FE7D46" w:rsidRPr="00D37B94" w:rsidRDefault="00FE7D46">
            <w:pPr>
              <w:rPr>
                <w:sz w:val="20"/>
              </w:rPr>
            </w:pPr>
            <w:r w:rsidRPr="00D37B94">
              <w:rPr>
                <w:sz w:val="20"/>
              </w:rPr>
              <w:t>€</w:t>
            </w:r>
          </w:p>
        </w:tc>
        <w:tc>
          <w:tcPr>
            <w:tcW w:w="177" w:type="dxa"/>
            <w:tcBorders>
              <w:top w:val="nil"/>
              <w:left w:val="single" w:sz="4" w:space="0" w:color="auto"/>
              <w:bottom w:val="nil"/>
              <w:right w:val="single" w:sz="4" w:space="0" w:color="auto"/>
            </w:tcBorders>
            <w:shd w:val="clear" w:color="auto" w:fill="auto"/>
          </w:tcPr>
          <w:p w14:paraId="53424141" w14:textId="77777777" w:rsidR="00FE7D46" w:rsidRPr="00D37B94" w:rsidRDefault="00FE7D46">
            <w:pPr>
              <w:jc w:val="center"/>
            </w:pPr>
          </w:p>
        </w:tc>
        <w:tc>
          <w:tcPr>
            <w:tcW w:w="1255" w:type="dxa"/>
            <w:tcBorders>
              <w:left w:val="single" w:sz="4" w:space="0" w:color="auto"/>
            </w:tcBorders>
            <w:shd w:val="clear" w:color="auto" w:fill="auto"/>
          </w:tcPr>
          <w:p w14:paraId="2FCE4397" w14:textId="7D26DB49" w:rsidR="00FE7D46" w:rsidRPr="00D37B94" w:rsidRDefault="008025BE">
            <w:pPr>
              <w:jc w:val="center"/>
              <w:rPr>
                <w:sz w:val="20"/>
              </w:rPr>
            </w:pPr>
            <w:r w:rsidRPr="00D37B94">
              <w:rPr>
                <w:sz w:val="20"/>
              </w:rPr>
              <w:t>50</w:t>
            </w:r>
          </w:p>
        </w:tc>
        <w:tc>
          <w:tcPr>
            <w:tcW w:w="1226" w:type="dxa"/>
            <w:shd w:val="clear" w:color="auto" w:fill="CCECFA" w:themeFill="accent2" w:themeFillTint="66"/>
          </w:tcPr>
          <w:p w14:paraId="1703BDB1" w14:textId="77777777" w:rsidR="00FE7D46" w:rsidRPr="00D37B94" w:rsidRDefault="00FE7D46">
            <w:pPr>
              <w:rPr>
                <w:sz w:val="20"/>
              </w:rPr>
            </w:pPr>
            <w:r w:rsidRPr="00D37B94">
              <w:rPr>
                <w:sz w:val="20"/>
              </w:rPr>
              <w:t>€</w:t>
            </w:r>
          </w:p>
        </w:tc>
      </w:tr>
      <w:tr w:rsidR="00BA59D5" w:rsidRPr="00D37B94" w14:paraId="31AD4843" w14:textId="77777777" w:rsidTr="0047718D">
        <w:trPr>
          <w:cnfStyle w:val="000000100000" w:firstRow="0" w:lastRow="0" w:firstColumn="0" w:lastColumn="0" w:oddVBand="0" w:evenVBand="0" w:oddHBand="1" w:evenHBand="0" w:firstRowFirstColumn="0" w:firstRowLastColumn="0" w:lastRowFirstColumn="0" w:lastRowLastColumn="0"/>
        </w:trPr>
        <w:tc>
          <w:tcPr>
            <w:tcW w:w="411" w:type="dxa"/>
            <w:shd w:val="clear" w:color="auto" w:fill="auto"/>
          </w:tcPr>
          <w:p w14:paraId="24022AD4" w14:textId="77777777" w:rsidR="00FE7D46" w:rsidRPr="00D37B94" w:rsidRDefault="00FE7D46">
            <w:pPr>
              <w:rPr>
                <w:sz w:val="20"/>
              </w:rPr>
            </w:pPr>
            <w:r w:rsidRPr="00D37B94">
              <w:rPr>
                <w:sz w:val="20"/>
              </w:rPr>
              <w:t>3</w:t>
            </w:r>
          </w:p>
        </w:tc>
        <w:tc>
          <w:tcPr>
            <w:tcW w:w="1999" w:type="dxa"/>
            <w:shd w:val="clear" w:color="auto" w:fill="auto"/>
          </w:tcPr>
          <w:p w14:paraId="0231BDF1" w14:textId="77777777" w:rsidR="00FE7D46" w:rsidRPr="00D37B94" w:rsidRDefault="00FE7D46">
            <w:pPr>
              <w:rPr>
                <w:sz w:val="20"/>
              </w:rPr>
            </w:pPr>
            <w:r w:rsidRPr="00D37B94">
              <w:rPr>
                <w:sz w:val="20"/>
              </w:rPr>
              <w:t>Bromfietsen</w:t>
            </w:r>
          </w:p>
        </w:tc>
        <w:tc>
          <w:tcPr>
            <w:tcW w:w="1054" w:type="dxa"/>
            <w:tcBorders>
              <w:right w:val="single" w:sz="4" w:space="0" w:color="auto"/>
            </w:tcBorders>
            <w:shd w:val="clear" w:color="auto" w:fill="auto"/>
          </w:tcPr>
          <w:p w14:paraId="49507F7F" w14:textId="77777777" w:rsidR="00FE7D46" w:rsidRPr="00D37B94" w:rsidRDefault="00FE7D46" w:rsidP="005913C4">
            <w:pPr>
              <w:jc w:val="right"/>
              <w:rPr>
                <w:sz w:val="20"/>
              </w:rPr>
            </w:pPr>
            <w:r w:rsidRPr="00D37B94">
              <w:rPr>
                <w:sz w:val="20"/>
              </w:rPr>
              <w:t>€ 250,-</w:t>
            </w:r>
          </w:p>
        </w:tc>
        <w:tc>
          <w:tcPr>
            <w:tcW w:w="1175" w:type="dxa"/>
            <w:tcBorders>
              <w:left w:val="single" w:sz="4" w:space="0" w:color="auto"/>
              <w:right w:val="single" w:sz="4" w:space="0" w:color="auto"/>
            </w:tcBorders>
            <w:shd w:val="clear" w:color="auto" w:fill="CCECFA" w:themeFill="accent2" w:themeFillTint="66"/>
          </w:tcPr>
          <w:p w14:paraId="303806C7" w14:textId="77777777" w:rsidR="00FE7D46" w:rsidRPr="00D37B94" w:rsidRDefault="00FE7D46">
            <w:pPr>
              <w:rPr>
                <w:sz w:val="20"/>
              </w:rPr>
            </w:pPr>
            <w:r w:rsidRPr="00D37B94">
              <w:rPr>
                <w:sz w:val="20"/>
              </w:rPr>
              <w:t>€</w:t>
            </w:r>
          </w:p>
        </w:tc>
        <w:tc>
          <w:tcPr>
            <w:tcW w:w="255" w:type="dxa"/>
            <w:tcBorders>
              <w:top w:val="nil"/>
              <w:left w:val="single" w:sz="4" w:space="0" w:color="auto"/>
              <w:bottom w:val="nil"/>
              <w:right w:val="single" w:sz="4" w:space="0" w:color="auto"/>
            </w:tcBorders>
            <w:shd w:val="clear" w:color="auto" w:fill="auto"/>
          </w:tcPr>
          <w:p w14:paraId="7068D064" w14:textId="77777777" w:rsidR="00FE7D46" w:rsidRPr="00D37B94" w:rsidRDefault="00FE7D46">
            <w:pPr>
              <w:jc w:val="right"/>
            </w:pPr>
          </w:p>
        </w:tc>
        <w:tc>
          <w:tcPr>
            <w:tcW w:w="1418" w:type="dxa"/>
            <w:tcBorders>
              <w:left w:val="single" w:sz="4" w:space="0" w:color="auto"/>
            </w:tcBorders>
            <w:shd w:val="clear" w:color="auto" w:fill="FFFFFF" w:themeFill="background1"/>
          </w:tcPr>
          <w:p w14:paraId="000F6CD7" w14:textId="084F7442" w:rsidR="00FE7D46" w:rsidRPr="00D37B94" w:rsidRDefault="007A24BB" w:rsidP="009A79D1">
            <w:pPr>
              <w:jc w:val="center"/>
            </w:pPr>
            <w:r w:rsidRPr="00D37B94">
              <w:rPr>
                <w:sz w:val="20"/>
              </w:rPr>
              <w:t>Nvt</w:t>
            </w:r>
          </w:p>
        </w:tc>
        <w:tc>
          <w:tcPr>
            <w:tcW w:w="1523" w:type="dxa"/>
            <w:tcBorders>
              <w:right w:val="single" w:sz="4" w:space="0" w:color="auto"/>
            </w:tcBorders>
            <w:shd w:val="clear" w:color="auto" w:fill="FFFFFF" w:themeFill="background1"/>
          </w:tcPr>
          <w:p w14:paraId="6ACF25C8" w14:textId="77A5E46A" w:rsidR="00FE7D46" w:rsidRPr="00D37B94" w:rsidRDefault="007A24BB" w:rsidP="009A79D1">
            <w:pPr>
              <w:jc w:val="center"/>
            </w:pPr>
            <w:r w:rsidRPr="00D37B94">
              <w:rPr>
                <w:sz w:val="20"/>
                <w:shd w:val="clear" w:color="auto" w:fill="FFFFFF" w:themeFill="background1"/>
              </w:rPr>
              <w:t>Nvt</w:t>
            </w:r>
          </w:p>
        </w:tc>
        <w:tc>
          <w:tcPr>
            <w:tcW w:w="223" w:type="dxa"/>
            <w:tcBorders>
              <w:top w:val="nil"/>
              <w:left w:val="single" w:sz="4" w:space="0" w:color="auto"/>
              <w:bottom w:val="nil"/>
              <w:right w:val="single" w:sz="4" w:space="0" w:color="auto"/>
            </w:tcBorders>
            <w:shd w:val="clear" w:color="auto" w:fill="auto"/>
          </w:tcPr>
          <w:p w14:paraId="27E953E8" w14:textId="77777777" w:rsidR="00FE7D46" w:rsidRPr="00D37B94" w:rsidRDefault="00FE7D46">
            <w:pPr>
              <w:jc w:val="center"/>
            </w:pPr>
          </w:p>
        </w:tc>
        <w:tc>
          <w:tcPr>
            <w:tcW w:w="1089" w:type="dxa"/>
            <w:tcBorders>
              <w:left w:val="single" w:sz="4" w:space="0" w:color="auto"/>
            </w:tcBorders>
            <w:shd w:val="clear" w:color="auto" w:fill="auto"/>
          </w:tcPr>
          <w:p w14:paraId="3D44C246" w14:textId="39CEA3FB" w:rsidR="00FE7D46" w:rsidRPr="00D37B94" w:rsidRDefault="007A24BB" w:rsidP="007371D0">
            <w:pPr>
              <w:jc w:val="right"/>
              <w:rPr>
                <w:sz w:val="20"/>
              </w:rPr>
            </w:pPr>
            <w:r w:rsidRPr="00D37B94">
              <w:rPr>
                <w:sz w:val="20"/>
              </w:rPr>
              <w:t>€ 250,-</w:t>
            </w:r>
          </w:p>
        </w:tc>
        <w:tc>
          <w:tcPr>
            <w:tcW w:w="1295" w:type="dxa"/>
            <w:tcBorders>
              <w:right w:val="single" w:sz="4" w:space="0" w:color="auto"/>
            </w:tcBorders>
            <w:shd w:val="clear" w:color="auto" w:fill="CCECFA" w:themeFill="accent2" w:themeFillTint="66"/>
          </w:tcPr>
          <w:p w14:paraId="11DDCCDA" w14:textId="38BE54E6" w:rsidR="00FE7D46" w:rsidRPr="00D37B94" w:rsidRDefault="007E45D7" w:rsidP="007A24BB">
            <w:pPr>
              <w:rPr>
                <w:sz w:val="20"/>
              </w:rPr>
            </w:pPr>
            <w:r w:rsidRPr="00D37B94">
              <w:rPr>
                <w:sz w:val="20"/>
              </w:rPr>
              <w:t>€</w:t>
            </w:r>
          </w:p>
        </w:tc>
        <w:tc>
          <w:tcPr>
            <w:tcW w:w="177" w:type="dxa"/>
            <w:tcBorders>
              <w:top w:val="nil"/>
              <w:left w:val="single" w:sz="4" w:space="0" w:color="auto"/>
              <w:bottom w:val="nil"/>
              <w:right w:val="single" w:sz="4" w:space="0" w:color="auto"/>
            </w:tcBorders>
            <w:shd w:val="clear" w:color="auto" w:fill="auto"/>
          </w:tcPr>
          <w:p w14:paraId="05087D5F" w14:textId="77777777" w:rsidR="00FE7D46" w:rsidRPr="00D37B94" w:rsidRDefault="00FE7D46">
            <w:pPr>
              <w:jc w:val="center"/>
            </w:pPr>
          </w:p>
        </w:tc>
        <w:tc>
          <w:tcPr>
            <w:tcW w:w="1255" w:type="dxa"/>
            <w:tcBorders>
              <w:left w:val="single" w:sz="4" w:space="0" w:color="auto"/>
            </w:tcBorders>
            <w:shd w:val="clear" w:color="auto" w:fill="auto"/>
          </w:tcPr>
          <w:p w14:paraId="31BE6580" w14:textId="509BC825" w:rsidR="00FE7D46" w:rsidRPr="00D37B94" w:rsidRDefault="008025BE">
            <w:pPr>
              <w:jc w:val="center"/>
              <w:rPr>
                <w:sz w:val="20"/>
              </w:rPr>
            </w:pPr>
            <w:r w:rsidRPr="00D37B94">
              <w:rPr>
                <w:sz w:val="20"/>
              </w:rPr>
              <w:t>1</w:t>
            </w:r>
          </w:p>
        </w:tc>
        <w:tc>
          <w:tcPr>
            <w:tcW w:w="1226" w:type="dxa"/>
            <w:shd w:val="clear" w:color="auto" w:fill="CCECFA" w:themeFill="accent2" w:themeFillTint="66"/>
          </w:tcPr>
          <w:p w14:paraId="7048BDFB" w14:textId="77777777" w:rsidR="00FE7D46" w:rsidRPr="00D37B94" w:rsidRDefault="00FE7D46">
            <w:pPr>
              <w:rPr>
                <w:sz w:val="20"/>
              </w:rPr>
            </w:pPr>
            <w:r w:rsidRPr="00D37B94">
              <w:rPr>
                <w:sz w:val="20"/>
              </w:rPr>
              <w:t>€</w:t>
            </w:r>
          </w:p>
        </w:tc>
      </w:tr>
      <w:tr w:rsidR="00BA59D5" w:rsidRPr="00D37B94" w14:paraId="3638144B" w14:textId="77777777" w:rsidTr="0047718D">
        <w:trPr>
          <w:cnfStyle w:val="000000010000" w:firstRow="0" w:lastRow="0" w:firstColumn="0" w:lastColumn="0" w:oddVBand="0" w:evenVBand="0" w:oddHBand="0" w:evenHBand="1" w:firstRowFirstColumn="0" w:firstRowLastColumn="0" w:lastRowFirstColumn="0" w:lastRowLastColumn="0"/>
        </w:trPr>
        <w:tc>
          <w:tcPr>
            <w:tcW w:w="411" w:type="dxa"/>
            <w:shd w:val="clear" w:color="auto" w:fill="auto"/>
          </w:tcPr>
          <w:p w14:paraId="5FB9F267" w14:textId="77777777" w:rsidR="00DF523B" w:rsidRPr="00D37B94" w:rsidRDefault="00DF523B" w:rsidP="00DF523B">
            <w:pPr>
              <w:rPr>
                <w:sz w:val="20"/>
              </w:rPr>
            </w:pPr>
            <w:r w:rsidRPr="00D37B94">
              <w:rPr>
                <w:sz w:val="20"/>
              </w:rPr>
              <w:t>4</w:t>
            </w:r>
          </w:p>
        </w:tc>
        <w:tc>
          <w:tcPr>
            <w:tcW w:w="1999" w:type="dxa"/>
            <w:shd w:val="clear" w:color="auto" w:fill="auto"/>
          </w:tcPr>
          <w:p w14:paraId="7B953EDE" w14:textId="77777777" w:rsidR="00DF523B" w:rsidRPr="00D37B94" w:rsidRDefault="00DF523B" w:rsidP="00DF523B">
            <w:pPr>
              <w:rPr>
                <w:sz w:val="20"/>
              </w:rPr>
            </w:pPr>
            <w:r w:rsidRPr="00D37B94">
              <w:rPr>
                <w:sz w:val="20"/>
              </w:rPr>
              <w:t>Oldtimers</w:t>
            </w:r>
          </w:p>
        </w:tc>
        <w:tc>
          <w:tcPr>
            <w:tcW w:w="1054" w:type="dxa"/>
            <w:tcBorders>
              <w:right w:val="single" w:sz="4" w:space="0" w:color="auto"/>
            </w:tcBorders>
            <w:shd w:val="clear" w:color="auto" w:fill="auto"/>
          </w:tcPr>
          <w:p w14:paraId="2799C89B" w14:textId="2FE2E0D7" w:rsidR="00DF523B" w:rsidRPr="00D37B94" w:rsidRDefault="00DF523B" w:rsidP="005913C4">
            <w:pPr>
              <w:jc w:val="right"/>
              <w:rPr>
                <w:sz w:val="20"/>
              </w:rPr>
            </w:pPr>
            <w:r w:rsidRPr="00D37B94">
              <w:rPr>
                <w:sz w:val="20"/>
              </w:rPr>
              <w:t>€ 1.000,-</w:t>
            </w:r>
          </w:p>
        </w:tc>
        <w:tc>
          <w:tcPr>
            <w:tcW w:w="1175" w:type="dxa"/>
            <w:tcBorders>
              <w:left w:val="single" w:sz="4" w:space="0" w:color="auto"/>
              <w:right w:val="single" w:sz="4" w:space="0" w:color="auto"/>
            </w:tcBorders>
            <w:shd w:val="clear" w:color="auto" w:fill="CCECFA" w:themeFill="accent2" w:themeFillTint="66"/>
          </w:tcPr>
          <w:p w14:paraId="51B1A2D2" w14:textId="77777777" w:rsidR="00DF523B" w:rsidRPr="00D37B94" w:rsidRDefault="00DF523B" w:rsidP="00DF523B">
            <w:pPr>
              <w:rPr>
                <w:sz w:val="20"/>
              </w:rPr>
            </w:pPr>
            <w:r w:rsidRPr="00D37B94">
              <w:rPr>
                <w:sz w:val="20"/>
              </w:rPr>
              <w:t>€</w:t>
            </w:r>
          </w:p>
        </w:tc>
        <w:tc>
          <w:tcPr>
            <w:tcW w:w="255" w:type="dxa"/>
            <w:tcBorders>
              <w:top w:val="nil"/>
              <w:left w:val="single" w:sz="4" w:space="0" w:color="auto"/>
              <w:bottom w:val="nil"/>
              <w:right w:val="single" w:sz="4" w:space="0" w:color="auto"/>
            </w:tcBorders>
            <w:shd w:val="clear" w:color="auto" w:fill="auto"/>
          </w:tcPr>
          <w:p w14:paraId="26C03B31" w14:textId="77777777" w:rsidR="00DF523B" w:rsidRPr="00D37B94" w:rsidRDefault="00DF523B" w:rsidP="00DF523B">
            <w:pPr>
              <w:jc w:val="right"/>
            </w:pPr>
          </w:p>
        </w:tc>
        <w:tc>
          <w:tcPr>
            <w:tcW w:w="1418" w:type="dxa"/>
            <w:tcBorders>
              <w:left w:val="single" w:sz="4" w:space="0" w:color="auto"/>
            </w:tcBorders>
            <w:shd w:val="clear" w:color="auto" w:fill="FFFFFF" w:themeFill="background1"/>
          </w:tcPr>
          <w:p w14:paraId="37AB85AB" w14:textId="330E6C02" w:rsidR="00DF523B" w:rsidRPr="00D37B94" w:rsidRDefault="00DF523B" w:rsidP="009A79D1">
            <w:pPr>
              <w:jc w:val="center"/>
            </w:pPr>
            <w:r w:rsidRPr="00D37B94">
              <w:rPr>
                <w:sz w:val="20"/>
              </w:rPr>
              <w:t>Nvt</w:t>
            </w:r>
          </w:p>
        </w:tc>
        <w:tc>
          <w:tcPr>
            <w:tcW w:w="1523" w:type="dxa"/>
            <w:tcBorders>
              <w:right w:val="single" w:sz="4" w:space="0" w:color="auto"/>
            </w:tcBorders>
            <w:shd w:val="clear" w:color="auto" w:fill="FFFFFF" w:themeFill="background1"/>
          </w:tcPr>
          <w:p w14:paraId="4A33B3CF" w14:textId="3238A8A0" w:rsidR="00DF523B" w:rsidRPr="00D37B94" w:rsidRDefault="00DF523B" w:rsidP="009A79D1">
            <w:pPr>
              <w:jc w:val="center"/>
            </w:pPr>
            <w:r w:rsidRPr="00D37B94">
              <w:rPr>
                <w:sz w:val="20"/>
                <w:shd w:val="clear" w:color="auto" w:fill="FFFFFF" w:themeFill="background1"/>
              </w:rPr>
              <w:t>Nvt</w:t>
            </w:r>
          </w:p>
        </w:tc>
        <w:tc>
          <w:tcPr>
            <w:tcW w:w="223" w:type="dxa"/>
            <w:tcBorders>
              <w:top w:val="nil"/>
              <w:left w:val="single" w:sz="4" w:space="0" w:color="auto"/>
              <w:bottom w:val="nil"/>
              <w:right w:val="single" w:sz="4" w:space="0" w:color="auto"/>
            </w:tcBorders>
            <w:shd w:val="clear" w:color="auto" w:fill="auto"/>
          </w:tcPr>
          <w:p w14:paraId="3C85D900" w14:textId="77777777" w:rsidR="00DF523B" w:rsidRPr="00D37B94" w:rsidRDefault="00DF523B" w:rsidP="00DF523B">
            <w:pPr>
              <w:jc w:val="right"/>
            </w:pPr>
          </w:p>
        </w:tc>
        <w:tc>
          <w:tcPr>
            <w:tcW w:w="1089" w:type="dxa"/>
            <w:tcBorders>
              <w:left w:val="single" w:sz="4" w:space="0" w:color="auto"/>
            </w:tcBorders>
            <w:shd w:val="clear" w:color="auto" w:fill="auto"/>
          </w:tcPr>
          <w:p w14:paraId="75E2B5CE" w14:textId="1BA41219" w:rsidR="00DF523B" w:rsidRPr="00D37B94" w:rsidRDefault="00DF523B" w:rsidP="00DF523B">
            <w:pPr>
              <w:jc w:val="right"/>
              <w:rPr>
                <w:sz w:val="20"/>
              </w:rPr>
            </w:pPr>
            <w:r w:rsidRPr="00D37B94">
              <w:rPr>
                <w:sz w:val="20"/>
              </w:rPr>
              <w:t>€ 1.000,-</w:t>
            </w:r>
          </w:p>
        </w:tc>
        <w:tc>
          <w:tcPr>
            <w:tcW w:w="1295" w:type="dxa"/>
            <w:tcBorders>
              <w:right w:val="single" w:sz="4" w:space="0" w:color="auto"/>
            </w:tcBorders>
            <w:shd w:val="clear" w:color="auto" w:fill="CCECFA" w:themeFill="accent2" w:themeFillTint="66"/>
          </w:tcPr>
          <w:p w14:paraId="156593C1" w14:textId="7421389B" w:rsidR="00DF523B" w:rsidRPr="00D37B94" w:rsidRDefault="00DF523B" w:rsidP="00DF523B">
            <w:pPr>
              <w:rPr>
                <w:sz w:val="20"/>
              </w:rPr>
            </w:pPr>
            <w:r w:rsidRPr="00D37B94">
              <w:rPr>
                <w:sz w:val="20"/>
              </w:rPr>
              <w:t xml:space="preserve">€ </w:t>
            </w:r>
          </w:p>
        </w:tc>
        <w:tc>
          <w:tcPr>
            <w:tcW w:w="177" w:type="dxa"/>
            <w:tcBorders>
              <w:top w:val="nil"/>
              <w:left w:val="single" w:sz="4" w:space="0" w:color="auto"/>
              <w:bottom w:val="nil"/>
              <w:right w:val="single" w:sz="4" w:space="0" w:color="auto"/>
            </w:tcBorders>
            <w:shd w:val="clear" w:color="auto" w:fill="auto"/>
          </w:tcPr>
          <w:p w14:paraId="74E20696" w14:textId="77777777" w:rsidR="00DF523B" w:rsidRPr="00D37B94" w:rsidRDefault="00DF523B" w:rsidP="00DF523B">
            <w:pPr>
              <w:jc w:val="center"/>
            </w:pPr>
          </w:p>
        </w:tc>
        <w:tc>
          <w:tcPr>
            <w:tcW w:w="1255" w:type="dxa"/>
            <w:tcBorders>
              <w:left w:val="single" w:sz="4" w:space="0" w:color="auto"/>
            </w:tcBorders>
            <w:shd w:val="clear" w:color="auto" w:fill="auto"/>
          </w:tcPr>
          <w:p w14:paraId="1E23A088" w14:textId="77777777" w:rsidR="00DF523B" w:rsidRPr="00D37B94" w:rsidRDefault="00DF523B" w:rsidP="00DF523B">
            <w:pPr>
              <w:jc w:val="center"/>
              <w:rPr>
                <w:sz w:val="20"/>
              </w:rPr>
            </w:pPr>
            <w:r w:rsidRPr="00D37B94">
              <w:rPr>
                <w:sz w:val="20"/>
              </w:rPr>
              <w:t>1</w:t>
            </w:r>
          </w:p>
        </w:tc>
        <w:tc>
          <w:tcPr>
            <w:tcW w:w="1226" w:type="dxa"/>
            <w:shd w:val="clear" w:color="auto" w:fill="CCECFA" w:themeFill="accent2" w:themeFillTint="66"/>
          </w:tcPr>
          <w:p w14:paraId="57D23495" w14:textId="77777777" w:rsidR="00DF523B" w:rsidRPr="00D37B94" w:rsidRDefault="00DF523B" w:rsidP="00DF523B">
            <w:pPr>
              <w:rPr>
                <w:sz w:val="20"/>
              </w:rPr>
            </w:pPr>
            <w:r w:rsidRPr="00D37B94">
              <w:rPr>
                <w:sz w:val="20"/>
              </w:rPr>
              <w:t>€</w:t>
            </w:r>
          </w:p>
        </w:tc>
      </w:tr>
      <w:tr w:rsidR="00BA59D5" w:rsidRPr="00D37B94" w14:paraId="358B4D8D" w14:textId="77777777" w:rsidTr="0047718D">
        <w:trPr>
          <w:cnfStyle w:val="000000100000" w:firstRow="0" w:lastRow="0" w:firstColumn="0" w:lastColumn="0" w:oddVBand="0" w:evenVBand="0" w:oddHBand="1" w:evenHBand="0" w:firstRowFirstColumn="0" w:firstRowLastColumn="0" w:lastRowFirstColumn="0" w:lastRowLastColumn="0"/>
        </w:trPr>
        <w:tc>
          <w:tcPr>
            <w:tcW w:w="411" w:type="dxa"/>
            <w:tcBorders>
              <w:bottom w:val="single" w:sz="4" w:space="0" w:color="auto"/>
            </w:tcBorders>
            <w:shd w:val="clear" w:color="auto" w:fill="auto"/>
          </w:tcPr>
          <w:p w14:paraId="49642DA9" w14:textId="3C2AE514" w:rsidR="00890AEF" w:rsidRPr="00D37B94" w:rsidRDefault="00890AEF" w:rsidP="00890AEF">
            <w:r w:rsidRPr="00D37B94">
              <w:t>5</w:t>
            </w:r>
          </w:p>
        </w:tc>
        <w:tc>
          <w:tcPr>
            <w:tcW w:w="1999" w:type="dxa"/>
            <w:tcBorders>
              <w:bottom w:val="single" w:sz="4" w:space="0" w:color="auto"/>
            </w:tcBorders>
            <w:shd w:val="clear" w:color="auto" w:fill="auto"/>
          </w:tcPr>
          <w:p w14:paraId="23389778" w14:textId="343AED4B" w:rsidR="00890AEF" w:rsidRPr="00D37B94" w:rsidRDefault="00890AEF" w:rsidP="00890AEF">
            <w:r w:rsidRPr="009B08E1">
              <w:rPr>
                <w:sz w:val="20"/>
                <w:szCs w:val="22"/>
              </w:rPr>
              <w:t>Aanhangwagens</w:t>
            </w:r>
          </w:p>
        </w:tc>
        <w:tc>
          <w:tcPr>
            <w:tcW w:w="1054" w:type="dxa"/>
            <w:tcBorders>
              <w:bottom w:val="single" w:sz="4" w:space="0" w:color="auto"/>
              <w:right w:val="single" w:sz="4" w:space="0" w:color="auto"/>
            </w:tcBorders>
            <w:shd w:val="clear" w:color="auto" w:fill="FFFFFF" w:themeFill="background1"/>
          </w:tcPr>
          <w:p w14:paraId="4D179FB9" w14:textId="173D17E0" w:rsidR="00890AEF" w:rsidRPr="00D37B94" w:rsidRDefault="00890AEF" w:rsidP="00890AEF">
            <w:pPr>
              <w:jc w:val="center"/>
            </w:pPr>
            <w:r w:rsidRPr="00D37B94">
              <w:rPr>
                <w:sz w:val="20"/>
              </w:rPr>
              <w:t xml:space="preserve">Nvt </w:t>
            </w:r>
          </w:p>
        </w:tc>
        <w:tc>
          <w:tcPr>
            <w:tcW w:w="1175" w:type="dxa"/>
            <w:tcBorders>
              <w:left w:val="single" w:sz="4" w:space="0" w:color="auto"/>
              <w:bottom w:val="single" w:sz="4" w:space="0" w:color="auto"/>
              <w:right w:val="single" w:sz="4" w:space="0" w:color="auto"/>
            </w:tcBorders>
            <w:shd w:val="clear" w:color="auto" w:fill="FFFFFF" w:themeFill="background1"/>
          </w:tcPr>
          <w:p w14:paraId="1E5760D7" w14:textId="1DC9A1CD" w:rsidR="00890AEF" w:rsidRPr="00D37B94" w:rsidRDefault="00890AEF" w:rsidP="009A79D1">
            <w:pPr>
              <w:jc w:val="center"/>
            </w:pPr>
            <w:r w:rsidRPr="00D37B94">
              <w:rPr>
                <w:sz w:val="20"/>
              </w:rPr>
              <w:t>Nvt</w:t>
            </w:r>
          </w:p>
        </w:tc>
        <w:tc>
          <w:tcPr>
            <w:tcW w:w="255" w:type="dxa"/>
            <w:tcBorders>
              <w:top w:val="nil"/>
              <w:left w:val="single" w:sz="4" w:space="0" w:color="auto"/>
              <w:bottom w:val="nil"/>
              <w:right w:val="single" w:sz="4" w:space="0" w:color="auto"/>
            </w:tcBorders>
            <w:shd w:val="clear" w:color="auto" w:fill="auto"/>
          </w:tcPr>
          <w:p w14:paraId="192AC969" w14:textId="77777777" w:rsidR="00890AEF" w:rsidRPr="00D37B94" w:rsidRDefault="00890AEF" w:rsidP="00890AEF">
            <w:pPr>
              <w:jc w:val="right"/>
            </w:pPr>
          </w:p>
        </w:tc>
        <w:tc>
          <w:tcPr>
            <w:tcW w:w="1418" w:type="dxa"/>
            <w:tcBorders>
              <w:left w:val="single" w:sz="4" w:space="0" w:color="auto"/>
              <w:bottom w:val="single" w:sz="4" w:space="0" w:color="auto"/>
            </w:tcBorders>
            <w:shd w:val="clear" w:color="auto" w:fill="auto"/>
          </w:tcPr>
          <w:p w14:paraId="197D888E" w14:textId="42A9CE2D" w:rsidR="00890AEF" w:rsidRPr="00D37B94" w:rsidRDefault="00890AEF" w:rsidP="009A79D1">
            <w:pPr>
              <w:jc w:val="center"/>
            </w:pPr>
            <w:r w:rsidRPr="00D37B94">
              <w:rPr>
                <w:sz w:val="20"/>
              </w:rPr>
              <w:t>Nvt</w:t>
            </w:r>
          </w:p>
        </w:tc>
        <w:tc>
          <w:tcPr>
            <w:tcW w:w="1523" w:type="dxa"/>
            <w:tcBorders>
              <w:bottom w:val="single" w:sz="4" w:space="0" w:color="auto"/>
              <w:right w:val="single" w:sz="4" w:space="0" w:color="auto"/>
            </w:tcBorders>
            <w:shd w:val="clear" w:color="auto" w:fill="FFFFFF" w:themeFill="background1"/>
          </w:tcPr>
          <w:p w14:paraId="7FEC6708" w14:textId="501B23AF" w:rsidR="00890AEF" w:rsidRPr="00D37B94" w:rsidRDefault="00890AEF" w:rsidP="009A79D1">
            <w:pPr>
              <w:jc w:val="center"/>
            </w:pPr>
            <w:r w:rsidRPr="00D37B94">
              <w:rPr>
                <w:sz w:val="20"/>
              </w:rPr>
              <w:t>Nvt</w:t>
            </w:r>
          </w:p>
        </w:tc>
        <w:tc>
          <w:tcPr>
            <w:tcW w:w="223" w:type="dxa"/>
            <w:tcBorders>
              <w:top w:val="nil"/>
              <w:left w:val="single" w:sz="4" w:space="0" w:color="auto"/>
              <w:bottom w:val="nil"/>
              <w:right w:val="single" w:sz="4" w:space="0" w:color="auto"/>
            </w:tcBorders>
            <w:shd w:val="clear" w:color="auto" w:fill="auto"/>
          </w:tcPr>
          <w:p w14:paraId="2B3987A2" w14:textId="77777777" w:rsidR="00890AEF" w:rsidRPr="00D37B94" w:rsidRDefault="00890AEF" w:rsidP="00890AEF">
            <w:pPr>
              <w:jc w:val="right"/>
            </w:pPr>
          </w:p>
        </w:tc>
        <w:tc>
          <w:tcPr>
            <w:tcW w:w="1089" w:type="dxa"/>
            <w:tcBorders>
              <w:left w:val="single" w:sz="4" w:space="0" w:color="auto"/>
            </w:tcBorders>
            <w:shd w:val="clear" w:color="auto" w:fill="auto"/>
          </w:tcPr>
          <w:p w14:paraId="591510B7" w14:textId="5912DA1D" w:rsidR="00890AEF" w:rsidRPr="00D37B94" w:rsidRDefault="00890AEF" w:rsidP="009A79D1">
            <w:pPr>
              <w:jc w:val="right"/>
            </w:pPr>
            <w:r w:rsidRPr="00D37B94">
              <w:t>€ 250</w:t>
            </w:r>
            <w:r w:rsidR="00F86488" w:rsidRPr="00D37B94">
              <w:t>,-</w:t>
            </w:r>
          </w:p>
        </w:tc>
        <w:tc>
          <w:tcPr>
            <w:tcW w:w="1295" w:type="dxa"/>
            <w:tcBorders>
              <w:right w:val="single" w:sz="4" w:space="0" w:color="auto"/>
            </w:tcBorders>
            <w:shd w:val="clear" w:color="auto" w:fill="CCECFA" w:themeFill="accent2" w:themeFillTint="66"/>
          </w:tcPr>
          <w:p w14:paraId="182F2588" w14:textId="3AD24C83" w:rsidR="00890AEF" w:rsidRPr="00D37B94" w:rsidRDefault="00890AEF" w:rsidP="00890AEF">
            <w:r w:rsidRPr="00D37B94">
              <w:t>€</w:t>
            </w:r>
          </w:p>
        </w:tc>
        <w:tc>
          <w:tcPr>
            <w:tcW w:w="177" w:type="dxa"/>
            <w:tcBorders>
              <w:top w:val="nil"/>
              <w:left w:val="single" w:sz="4" w:space="0" w:color="auto"/>
              <w:bottom w:val="nil"/>
              <w:right w:val="single" w:sz="4" w:space="0" w:color="auto"/>
            </w:tcBorders>
            <w:shd w:val="clear" w:color="auto" w:fill="auto"/>
          </w:tcPr>
          <w:p w14:paraId="63BF9F35" w14:textId="77777777" w:rsidR="00890AEF" w:rsidRPr="00D37B94" w:rsidRDefault="00890AEF" w:rsidP="00890AEF">
            <w:pPr>
              <w:jc w:val="center"/>
            </w:pPr>
          </w:p>
        </w:tc>
        <w:tc>
          <w:tcPr>
            <w:tcW w:w="1255" w:type="dxa"/>
            <w:tcBorders>
              <w:left w:val="single" w:sz="4" w:space="0" w:color="auto"/>
            </w:tcBorders>
            <w:shd w:val="clear" w:color="auto" w:fill="auto"/>
          </w:tcPr>
          <w:p w14:paraId="494B9510" w14:textId="035A0AD0" w:rsidR="00890AEF" w:rsidRPr="00D37B94" w:rsidRDefault="008025BE" w:rsidP="00890AEF">
            <w:pPr>
              <w:jc w:val="center"/>
            </w:pPr>
            <w:r w:rsidRPr="00D37B94">
              <w:t>1</w:t>
            </w:r>
          </w:p>
        </w:tc>
        <w:tc>
          <w:tcPr>
            <w:tcW w:w="1226" w:type="dxa"/>
            <w:shd w:val="clear" w:color="auto" w:fill="CCECFA" w:themeFill="accent2" w:themeFillTint="66"/>
          </w:tcPr>
          <w:p w14:paraId="73A2545C" w14:textId="240F6998" w:rsidR="00890AEF" w:rsidRPr="00D37B94" w:rsidRDefault="0026118B" w:rsidP="00890AEF">
            <w:r w:rsidRPr="00D37B94">
              <w:t>€</w:t>
            </w:r>
          </w:p>
        </w:tc>
      </w:tr>
    </w:tbl>
    <w:p w14:paraId="206F44C2" w14:textId="77777777" w:rsidR="00FE7D46" w:rsidRDefault="00FE7D46" w:rsidP="00FE7D46"/>
    <w:tbl>
      <w:tblPr>
        <w:tblStyle w:val="Tabelraster"/>
        <w:tblW w:w="1303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1267"/>
        <w:gridCol w:w="1071"/>
        <w:gridCol w:w="1197"/>
        <w:gridCol w:w="177"/>
        <w:gridCol w:w="1470"/>
        <w:gridCol w:w="1689"/>
        <w:gridCol w:w="2211"/>
        <w:gridCol w:w="2268"/>
        <w:gridCol w:w="1275"/>
      </w:tblGrid>
      <w:tr w:rsidR="00FE7D46" w:rsidRPr="0039597B" w14:paraId="7D0516FB" w14:textId="77777777" w:rsidTr="00227435">
        <w:trPr>
          <w:cnfStyle w:val="100000000000" w:firstRow="1" w:lastRow="0" w:firstColumn="0" w:lastColumn="0" w:oddVBand="0" w:evenVBand="0" w:oddHBand="0" w:evenHBand="0" w:firstRowFirstColumn="0" w:firstRowLastColumn="0" w:lastRowFirstColumn="0" w:lastRowLastColumn="0"/>
        </w:trPr>
        <w:tc>
          <w:tcPr>
            <w:tcW w:w="413" w:type="dxa"/>
            <w:tcBorders>
              <w:top w:val="nil"/>
              <w:left w:val="nil"/>
              <w:bottom w:val="nil"/>
              <w:right w:val="nil"/>
            </w:tcBorders>
            <w:shd w:val="clear" w:color="auto" w:fill="auto"/>
          </w:tcPr>
          <w:p w14:paraId="67AD9333" w14:textId="77777777" w:rsidR="00FE7D46" w:rsidRPr="0039597B" w:rsidRDefault="00FE7D46">
            <w:pPr>
              <w:rPr>
                <w:sz w:val="20"/>
              </w:rPr>
            </w:pPr>
          </w:p>
        </w:tc>
        <w:tc>
          <w:tcPr>
            <w:tcW w:w="1267" w:type="dxa"/>
            <w:tcBorders>
              <w:top w:val="nil"/>
              <w:left w:val="nil"/>
              <w:bottom w:val="nil"/>
              <w:right w:val="nil"/>
            </w:tcBorders>
            <w:shd w:val="clear" w:color="auto" w:fill="auto"/>
          </w:tcPr>
          <w:p w14:paraId="08F50BBC" w14:textId="77777777" w:rsidR="00FE7D46" w:rsidRPr="0039597B" w:rsidRDefault="00FE7D46">
            <w:pPr>
              <w:rPr>
                <w:sz w:val="20"/>
              </w:rPr>
            </w:pPr>
          </w:p>
        </w:tc>
        <w:tc>
          <w:tcPr>
            <w:tcW w:w="1071" w:type="dxa"/>
            <w:tcBorders>
              <w:top w:val="nil"/>
              <w:left w:val="nil"/>
              <w:bottom w:val="nil"/>
              <w:right w:val="nil"/>
            </w:tcBorders>
            <w:shd w:val="clear" w:color="auto" w:fill="auto"/>
          </w:tcPr>
          <w:p w14:paraId="3BCFD69B" w14:textId="77777777" w:rsidR="00FE7D46" w:rsidRPr="0039597B" w:rsidRDefault="00FE7D46">
            <w:pPr>
              <w:jc w:val="center"/>
              <w:rPr>
                <w:sz w:val="20"/>
              </w:rPr>
            </w:pPr>
          </w:p>
        </w:tc>
        <w:tc>
          <w:tcPr>
            <w:tcW w:w="1197" w:type="dxa"/>
            <w:tcBorders>
              <w:top w:val="nil"/>
              <w:left w:val="nil"/>
              <w:bottom w:val="nil"/>
              <w:right w:val="nil"/>
            </w:tcBorders>
            <w:shd w:val="clear" w:color="auto" w:fill="auto"/>
          </w:tcPr>
          <w:p w14:paraId="2F68D1B3" w14:textId="77777777" w:rsidR="00FE7D46" w:rsidRPr="0039597B" w:rsidRDefault="00FE7D46">
            <w:pPr>
              <w:rPr>
                <w:sz w:val="20"/>
              </w:rPr>
            </w:pPr>
          </w:p>
        </w:tc>
        <w:tc>
          <w:tcPr>
            <w:tcW w:w="177" w:type="dxa"/>
            <w:tcBorders>
              <w:top w:val="nil"/>
              <w:left w:val="nil"/>
              <w:bottom w:val="nil"/>
              <w:right w:val="nil"/>
            </w:tcBorders>
            <w:shd w:val="clear" w:color="auto" w:fill="auto"/>
          </w:tcPr>
          <w:p w14:paraId="63418E40" w14:textId="77777777" w:rsidR="00FE7D46" w:rsidRPr="0039597B" w:rsidRDefault="00FE7D46">
            <w:pPr>
              <w:jc w:val="center"/>
            </w:pPr>
          </w:p>
        </w:tc>
        <w:tc>
          <w:tcPr>
            <w:tcW w:w="1470" w:type="dxa"/>
            <w:tcBorders>
              <w:top w:val="nil"/>
              <w:left w:val="nil"/>
              <w:bottom w:val="nil"/>
              <w:right w:val="nil"/>
            </w:tcBorders>
            <w:shd w:val="clear" w:color="auto" w:fill="auto"/>
          </w:tcPr>
          <w:p w14:paraId="64FB1F5D" w14:textId="77777777" w:rsidR="00FE7D46" w:rsidRPr="0039597B" w:rsidRDefault="00FE7D46">
            <w:pPr>
              <w:jc w:val="center"/>
            </w:pPr>
          </w:p>
        </w:tc>
        <w:tc>
          <w:tcPr>
            <w:tcW w:w="1689" w:type="dxa"/>
            <w:tcBorders>
              <w:top w:val="nil"/>
              <w:left w:val="nil"/>
              <w:bottom w:val="nil"/>
              <w:right w:val="nil"/>
            </w:tcBorders>
            <w:shd w:val="clear" w:color="auto" w:fill="auto"/>
          </w:tcPr>
          <w:p w14:paraId="10EF2521" w14:textId="77777777" w:rsidR="00FE7D46" w:rsidRPr="0039597B" w:rsidRDefault="00FE7D46">
            <w:pPr>
              <w:jc w:val="center"/>
            </w:pPr>
          </w:p>
        </w:tc>
        <w:tc>
          <w:tcPr>
            <w:tcW w:w="2211" w:type="dxa"/>
            <w:tcBorders>
              <w:top w:val="nil"/>
              <w:left w:val="nil"/>
              <w:bottom w:val="nil"/>
              <w:right w:val="single" w:sz="4" w:space="0" w:color="auto"/>
            </w:tcBorders>
            <w:shd w:val="clear" w:color="auto" w:fill="auto"/>
          </w:tcPr>
          <w:p w14:paraId="41701D82" w14:textId="77777777" w:rsidR="00FE7D46" w:rsidRPr="0039597B" w:rsidRDefault="00FE7D46">
            <w:pPr>
              <w:jc w:val="center"/>
            </w:pPr>
          </w:p>
        </w:tc>
        <w:tc>
          <w:tcPr>
            <w:tcW w:w="2268" w:type="dxa"/>
            <w:tcBorders>
              <w:left w:val="single" w:sz="4" w:space="0" w:color="auto"/>
            </w:tcBorders>
            <w:shd w:val="clear" w:color="auto" w:fill="auto"/>
          </w:tcPr>
          <w:p w14:paraId="0528D8C0" w14:textId="1D2B17A7" w:rsidR="00FE7D46" w:rsidRPr="00B43DF1" w:rsidRDefault="00FE7D46">
            <w:pPr>
              <w:jc w:val="center"/>
              <w:rPr>
                <w:color w:val="auto"/>
                <w:sz w:val="20"/>
              </w:rPr>
            </w:pPr>
            <w:r w:rsidRPr="00B43DF1">
              <w:rPr>
                <w:color w:val="auto"/>
                <w:sz w:val="20"/>
              </w:rPr>
              <w:t xml:space="preserve">Totaalsom </w:t>
            </w:r>
            <w:r w:rsidRPr="00B43DF1">
              <w:rPr>
                <w:rFonts w:cs="Arial"/>
                <w:color w:val="auto"/>
                <w:sz w:val="20"/>
              </w:rPr>
              <w:t>scenario</w:t>
            </w:r>
            <w:r w:rsidRPr="00B43DF1">
              <w:rPr>
                <w:rFonts w:cs="Arial"/>
                <w:b/>
                <w:color w:val="auto"/>
                <w:sz w:val="20"/>
              </w:rPr>
              <w:t xml:space="preserve"> </w:t>
            </w:r>
            <w:r w:rsidR="000818F0">
              <w:rPr>
                <w:rFonts w:cs="Arial"/>
                <w:b/>
                <w:color w:val="auto"/>
                <w:sz w:val="20"/>
              </w:rPr>
              <w:t>1</w:t>
            </w:r>
          </w:p>
        </w:tc>
        <w:tc>
          <w:tcPr>
            <w:tcW w:w="1275" w:type="dxa"/>
            <w:shd w:val="clear" w:color="auto" w:fill="9EE365" w:themeFill="accent5" w:themeFillTint="99"/>
          </w:tcPr>
          <w:p w14:paraId="0B0FED09" w14:textId="77777777" w:rsidR="00FE7D46" w:rsidRPr="009C562F" w:rsidRDefault="00FE7D46">
            <w:pPr>
              <w:rPr>
                <w:color w:val="auto"/>
                <w:sz w:val="20"/>
              </w:rPr>
            </w:pPr>
            <w:r w:rsidRPr="009C562F">
              <w:rPr>
                <w:color w:val="auto"/>
                <w:sz w:val="20"/>
              </w:rPr>
              <w:t>€</w:t>
            </w:r>
          </w:p>
        </w:tc>
      </w:tr>
    </w:tbl>
    <w:p w14:paraId="71B86925" w14:textId="77777777" w:rsidR="0047718D" w:rsidRDefault="0047718D">
      <w:pPr>
        <w:rPr>
          <w:rFonts w:cs="Arial"/>
          <w:b/>
        </w:rPr>
      </w:pPr>
      <w:r>
        <w:rPr>
          <w:rFonts w:cs="Arial"/>
          <w:b/>
        </w:rPr>
        <w:br w:type="page"/>
      </w:r>
    </w:p>
    <w:p w14:paraId="76CC0D49" w14:textId="485EA3A2" w:rsidR="00227435" w:rsidRPr="00227435" w:rsidRDefault="00227435" w:rsidP="00227435">
      <w:pPr>
        <w:tabs>
          <w:tab w:val="left" w:pos="7380"/>
        </w:tabs>
        <w:ind w:right="144"/>
        <w:jc w:val="both"/>
        <w:rPr>
          <w:rFonts w:cs="Arial"/>
          <w:b/>
        </w:rPr>
      </w:pPr>
      <w:r>
        <w:rPr>
          <w:rFonts w:cs="Arial"/>
          <w:b/>
        </w:rPr>
        <w:lastRenderedPageBreak/>
        <w:t>Scenario 2</w:t>
      </w:r>
    </w:p>
    <w:tbl>
      <w:tblPr>
        <w:tblStyle w:val="Tabelraster"/>
        <w:tblW w:w="1301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1855"/>
        <w:gridCol w:w="1054"/>
        <w:gridCol w:w="1175"/>
        <w:gridCol w:w="176"/>
        <w:gridCol w:w="1437"/>
        <w:gridCol w:w="1642"/>
        <w:gridCol w:w="258"/>
        <w:gridCol w:w="1049"/>
        <w:gridCol w:w="1295"/>
        <w:gridCol w:w="177"/>
        <w:gridCol w:w="1255"/>
        <w:gridCol w:w="1226"/>
      </w:tblGrid>
      <w:tr w:rsidR="009D0DD2" w:rsidRPr="00FA3711" w14:paraId="6CE0D3FC" w14:textId="77777777" w:rsidTr="002D2F55">
        <w:trPr>
          <w:cnfStyle w:val="100000000000" w:firstRow="1" w:lastRow="0" w:firstColumn="0" w:lastColumn="0" w:oddVBand="0" w:evenVBand="0" w:oddHBand="0" w:evenHBand="0" w:firstRowFirstColumn="0" w:firstRowLastColumn="0" w:lastRowFirstColumn="0" w:lastRowLastColumn="0"/>
        </w:trPr>
        <w:tc>
          <w:tcPr>
            <w:tcW w:w="413" w:type="dxa"/>
            <w:shd w:val="clear" w:color="auto" w:fill="D9D9D9" w:themeFill="background1" w:themeFillShade="D9"/>
          </w:tcPr>
          <w:p w14:paraId="5EFA213B" w14:textId="2273C8BB" w:rsidR="00D8012C" w:rsidRPr="00FA3711" w:rsidRDefault="00D8012C" w:rsidP="001B7F7D">
            <w:pPr>
              <w:spacing w:line="240" w:lineRule="auto"/>
              <w:rPr>
                <w:b/>
                <w:color w:val="auto"/>
                <w:sz w:val="20"/>
              </w:rPr>
            </w:pPr>
            <w:r w:rsidRPr="00FA3711">
              <w:rPr>
                <w:b/>
                <w:color w:val="auto"/>
                <w:sz w:val="20"/>
              </w:rPr>
              <w:t>nr</w:t>
            </w:r>
          </w:p>
        </w:tc>
        <w:tc>
          <w:tcPr>
            <w:tcW w:w="1855" w:type="dxa"/>
            <w:shd w:val="clear" w:color="auto" w:fill="D9D9D9" w:themeFill="background1" w:themeFillShade="D9"/>
          </w:tcPr>
          <w:p w14:paraId="3CD9C8CC" w14:textId="77777777" w:rsidR="00D8012C" w:rsidRPr="00FA3711" w:rsidRDefault="00D8012C" w:rsidP="001B7F7D">
            <w:pPr>
              <w:spacing w:line="240" w:lineRule="auto"/>
              <w:jc w:val="center"/>
              <w:rPr>
                <w:b/>
                <w:color w:val="auto"/>
                <w:sz w:val="20"/>
              </w:rPr>
            </w:pPr>
            <w:r w:rsidRPr="00FA3711">
              <w:rPr>
                <w:b/>
                <w:color w:val="auto"/>
                <w:sz w:val="20"/>
              </w:rPr>
              <w:t>object</w:t>
            </w:r>
          </w:p>
        </w:tc>
        <w:tc>
          <w:tcPr>
            <w:tcW w:w="1054" w:type="dxa"/>
            <w:tcBorders>
              <w:right w:val="single" w:sz="4" w:space="0" w:color="auto"/>
            </w:tcBorders>
            <w:shd w:val="clear" w:color="auto" w:fill="D9D9D9" w:themeFill="background1" w:themeFillShade="D9"/>
          </w:tcPr>
          <w:p w14:paraId="09F91753" w14:textId="77777777" w:rsidR="00D8012C" w:rsidRPr="00FA3711" w:rsidRDefault="00D8012C" w:rsidP="001B7F7D">
            <w:pPr>
              <w:spacing w:line="240" w:lineRule="auto"/>
              <w:jc w:val="center"/>
              <w:rPr>
                <w:b/>
                <w:color w:val="auto"/>
                <w:sz w:val="20"/>
              </w:rPr>
            </w:pPr>
            <w:r w:rsidRPr="00FA3711">
              <w:rPr>
                <w:b/>
                <w:color w:val="auto"/>
                <w:sz w:val="20"/>
              </w:rPr>
              <w:t>Eigen risico WA</w:t>
            </w:r>
          </w:p>
        </w:tc>
        <w:tc>
          <w:tcPr>
            <w:tcW w:w="1175" w:type="dxa"/>
            <w:tcBorders>
              <w:left w:val="single" w:sz="4" w:space="0" w:color="auto"/>
              <w:right w:val="single" w:sz="4" w:space="0" w:color="auto"/>
            </w:tcBorders>
            <w:shd w:val="clear" w:color="auto" w:fill="D9D9D9" w:themeFill="background1" w:themeFillShade="D9"/>
          </w:tcPr>
          <w:p w14:paraId="6A3D7E8E" w14:textId="77777777" w:rsidR="00795A01" w:rsidRPr="00FA3711" w:rsidRDefault="00D8012C" w:rsidP="001B7F7D">
            <w:pPr>
              <w:spacing w:line="240" w:lineRule="auto"/>
              <w:jc w:val="center"/>
              <w:rPr>
                <w:b/>
                <w:color w:val="auto"/>
                <w:sz w:val="20"/>
              </w:rPr>
            </w:pPr>
            <w:r w:rsidRPr="00FA3711">
              <w:rPr>
                <w:b/>
                <w:color w:val="auto"/>
                <w:sz w:val="20"/>
              </w:rPr>
              <w:t xml:space="preserve">Premie WA </w:t>
            </w:r>
          </w:p>
          <w:p w14:paraId="34007D21" w14:textId="6C9D511C" w:rsidR="00D8012C" w:rsidRPr="00FA3711" w:rsidRDefault="00D8012C" w:rsidP="001B7F7D">
            <w:pPr>
              <w:spacing w:line="240" w:lineRule="auto"/>
              <w:jc w:val="center"/>
              <w:rPr>
                <w:b/>
                <w:color w:val="auto"/>
                <w:sz w:val="20"/>
              </w:rPr>
            </w:pPr>
            <w:r w:rsidRPr="00FA3711">
              <w:rPr>
                <w:b/>
                <w:color w:val="auto"/>
                <w:sz w:val="20"/>
              </w:rPr>
              <w:t>per object</w:t>
            </w:r>
          </w:p>
        </w:tc>
        <w:tc>
          <w:tcPr>
            <w:tcW w:w="176" w:type="dxa"/>
            <w:tcBorders>
              <w:top w:val="nil"/>
              <w:left w:val="single" w:sz="4" w:space="0" w:color="auto"/>
              <w:bottom w:val="nil"/>
              <w:right w:val="single" w:sz="4" w:space="0" w:color="auto"/>
            </w:tcBorders>
            <w:shd w:val="clear" w:color="auto" w:fill="auto"/>
          </w:tcPr>
          <w:p w14:paraId="668771F9" w14:textId="77777777" w:rsidR="005841B1" w:rsidRPr="00FA3711" w:rsidRDefault="005841B1" w:rsidP="001B7F7D">
            <w:pPr>
              <w:spacing w:line="240" w:lineRule="auto"/>
              <w:jc w:val="center"/>
              <w:rPr>
                <w:b/>
                <w:color w:val="auto"/>
              </w:rPr>
            </w:pPr>
          </w:p>
        </w:tc>
        <w:tc>
          <w:tcPr>
            <w:tcW w:w="1437" w:type="dxa"/>
            <w:tcBorders>
              <w:left w:val="single" w:sz="4" w:space="0" w:color="auto"/>
            </w:tcBorders>
            <w:shd w:val="clear" w:color="auto" w:fill="D9D9D9" w:themeFill="background1" w:themeFillShade="D9"/>
          </w:tcPr>
          <w:p w14:paraId="11CD3AC0" w14:textId="420F7850" w:rsidR="00D8012C" w:rsidRPr="00FA3711" w:rsidRDefault="00D8012C" w:rsidP="001B7F7D">
            <w:pPr>
              <w:spacing w:line="240" w:lineRule="auto"/>
              <w:jc w:val="center"/>
              <w:rPr>
                <w:b/>
                <w:color w:val="auto"/>
                <w:sz w:val="20"/>
              </w:rPr>
            </w:pPr>
            <w:r w:rsidRPr="00FA3711">
              <w:rPr>
                <w:b/>
                <w:color w:val="auto"/>
                <w:sz w:val="20"/>
              </w:rPr>
              <w:t xml:space="preserve">Eigen risico </w:t>
            </w:r>
          </w:p>
          <w:p w14:paraId="09539079" w14:textId="77777777" w:rsidR="00D8012C" w:rsidRPr="00FA3711" w:rsidRDefault="00D8012C" w:rsidP="001B7F7D">
            <w:pPr>
              <w:spacing w:line="240" w:lineRule="auto"/>
              <w:jc w:val="center"/>
              <w:rPr>
                <w:b/>
                <w:color w:val="auto"/>
                <w:sz w:val="20"/>
              </w:rPr>
            </w:pPr>
            <w:r w:rsidRPr="00FA3711">
              <w:rPr>
                <w:b/>
                <w:color w:val="auto"/>
                <w:sz w:val="20"/>
              </w:rPr>
              <w:t>Beperkt casco</w:t>
            </w:r>
          </w:p>
        </w:tc>
        <w:tc>
          <w:tcPr>
            <w:tcW w:w="1642" w:type="dxa"/>
            <w:tcBorders>
              <w:right w:val="single" w:sz="4" w:space="0" w:color="auto"/>
            </w:tcBorders>
            <w:shd w:val="clear" w:color="auto" w:fill="D9D9D9" w:themeFill="background1" w:themeFillShade="D9"/>
          </w:tcPr>
          <w:p w14:paraId="78AEFFEE" w14:textId="77777777" w:rsidR="00795A01" w:rsidRPr="00FA3711" w:rsidRDefault="00D8012C" w:rsidP="001B7F7D">
            <w:pPr>
              <w:spacing w:line="240" w:lineRule="auto"/>
              <w:jc w:val="center"/>
              <w:rPr>
                <w:b/>
                <w:color w:val="auto"/>
                <w:sz w:val="20"/>
              </w:rPr>
            </w:pPr>
            <w:r w:rsidRPr="00FA3711">
              <w:rPr>
                <w:b/>
                <w:color w:val="auto"/>
                <w:sz w:val="20"/>
              </w:rPr>
              <w:t xml:space="preserve">Premie </w:t>
            </w:r>
          </w:p>
          <w:p w14:paraId="65DA38B0" w14:textId="248E0DAA" w:rsidR="00D8012C" w:rsidRPr="00FA3711" w:rsidRDefault="00D8012C" w:rsidP="001B7F7D">
            <w:pPr>
              <w:spacing w:line="240" w:lineRule="auto"/>
              <w:jc w:val="center"/>
              <w:rPr>
                <w:b/>
                <w:color w:val="auto"/>
                <w:sz w:val="20"/>
              </w:rPr>
            </w:pPr>
            <w:r w:rsidRPr="00FA3711">
              <w:rPr>
                <w:b/>
                <w:color w:val="auto"/>
                <w:sz w:val="20"/>
              </w:rPr>
              <w:t>beperkt casco per object</w:t>
            </w:r>
          </w:p>
        </w:tc>
        <w:tc>
          <w:tcPr>
            <w:tcW w:w="258" w:type="dxa"/>
            <w:tcBorders>
              <w:top w:val="nil"/>
              <w:left w:val="single" w:sz="4" w:space="0" w:color="auto"/>
              <w:bottom w:val="nil"/>
              <w:right w:val="single" w:sz="4" w:space="0" w:color="auto"/>
            </w:tcBorders>
            <w:shd w:val="clear" w:color="auto" w:fill="auto"/>
          </w:tcPr>
          <w:p w14:paraId="23073BC1" w14:textId="77777777" w:rsidR="005841B1" w:rsidRPr="00FA3711" w:rsidRDefault="005841B1" w:rsidP="001B7F7D">
            <w:pPr>
              <w:spacing w:line="240" w:lineRule="auto"/>
              <w:jc w:val="center"/>
              <w:rPr>
                <w:b/>
                <w:color w:val="auto"/>
              </w:rPr>
            </w:pPr>
          </w:p>
        </w:tc>
        <w:tc>
          <w:tcPr>
            <w:tcW w:w="1049" w:type="dxa"/>
            <w:tcBorders>
              <w:left w:val="single" w:sz="4" w:space="0" w:color="auto"/>
            </w:tcBorders>
            <w:shd w:val="clear" w:color="auto" w:fill="D9D9D9" w:themeFill="background1" w:themeFillShade="D9"/>
          </w:tcPr>
          <w:p w14:paraId="7FBDA3C1" w14:textId="03490310" w:rsidR="00D8012C" w:rsidRPr="00FA3711" w:rsidRDefault="00D8012C" w:rsidP="001B7F7D">
            <w:pPr>
              <w:spacing w:line="240" w:lineRule="auto"/>
              <w:jc w:val="center"/>
              <w:rPr>
                <w:b/>
                <w:color w:val="auto"/>
                <w:sz w:val="20"/>
              </w:rPr>
            </w:pPr>
            <w:r w:rsidRPr="00FA3711">
              <w:rPr>
                <w:b/>
                <w:color w:val="auto"/>
                <w:sz w:val="20"/>
              </w:rPr>
              <w:t>Eigen risico</w:t>
            </w:r>
          </w:p>
          <w:p w14:paraId="294031EE" w14:textId="77777777" w:rsidR="00D8012C" w:rsidRPr="00FA3711" w:rsidRDefault="00D8012C" w:rsidP="001B7F7D">
            <w:pPr>
              <w:spacing w:line="240" w:lineRule="auto"/>
              <w:jc w:val="center"/>
              <w:rPr>
                <w:b/>
                <w:color w:val="auto"/>
                <w:sz w:val="20"/>
              </w:rPr>
            </w:pPr>
            <w:r w:rsidRPr="00FA3711">
              <w:rPr>
                <w:b/>
                <w:color w:val="auto"/>
                <w:sz w:val="20"/>
              </w:rPr>
              <w:t>Casco</w:t>
            </w:r>
          </w:p>
        </w:tc>
        <w:tc>
          <w:tcPr>
            <w:tcW w:w="1295" w:type="dxa"/>
            <w:tcBorders>
              <w:right w:val="single" w:sz="4" w:space="0" w:color="auto"/>
            </w:tcBorders>
            <w:shd w:val="clear" w:color="auto" w:fill="D9D9D9" w:themeFill="background1" w:themeFillShade="D9"/>
          </w:tcPr>
          <w:p w14:paraId="5B0A4302" w14:textId="77777777" w:rsidR="00795A01" w:rsidRPr="00FA3711" w:rsidRDefault="00D8012C" w:rsidP="001B7F7D">
            <w:pPr>
              <w:spacing w:line="240" w:lineRule="auto"/>
              <w:jc w:val="center"/>
              <w:rPr>
                <w:b/>
                <w:color w:val="auto"/>
                <w:sz w:val="20"/>
              </w:rPr>
            </w:pPr>
            <w:r w:rsidRPr="00FA3711">
              <w:rPr>
                <w:b/>
                <w:color w:val="auto"/>
                <w:sz w:val="20"/>
              </w:rPr>
              <w:t xml:space="preserve">Premie Casco </w:t>
            </w:r>
          </w:p>
          <w:p w14:paraId="1EC83308" w14:textId="542CF044" w:rsidR="00D8012C" w:rsidRPr="00FA3711" w:rsidRDefault="00D8012C" w:rsidP="001B7F7D">
            <w:pPr>
              <w:spacing w:line="240" w:lineRule="auto"/>
              <w:jc w:val="center"/>
              <w:rPr>
                <w:b/>
                <w:color w:val="auto"/>
                <w:sz w:val="20"/>
              </w:rPr>
            </w:pPr>
            <w:r w:rsidRPr="00FA3711">
              <w:rPr>
                <w:b/>
                <w:color w:val="auto"/>
                <w:sz w:val="20"/>
              </w:rPr>
              <w:t>per object</w:t>
            </w:r>
          </w:p>
        </w:tc>
        <w:tc>
          <w:tcPr>
            <w:tcW w:w="177" w:type="dxa"/>
            <w:tcBorders>
              <w:top w:val="nil"/>
              <w:left w:val="single" w:sz="4" w:space="0" w:color="auto"/>
              <w:bottom w:val="nil"/>
              <w:right w:val="single" w:sz="4" w:space="0" w:color="auto"/>
            </w:tcBorders>
            <w:shd w:val="clear" w:color="auto" w:fill="auto"/>
          </w:tcPr>
          <w:p w14:paraId="7E007ADD" w14:textId="77777777" w:rsidR="005841B1" w:rsidRPr="00FA3711" w:rsidRDefault="005841B1" w:rsidP="001B7F7D">
            <w:pPr>
              <w:spacing w:line="240" w:lineRule="auto"/>
              <w:jc w:val="center"/>
              <w:rPr>
                <w:b/>
                <w:color w:val="auto"/>
              </w:rPr>
            </w:pPr>
          </w:p>
        </w:tc>
        <w:tc>
          <w:tcPr>
            <w:tcW w:w="1255" w:type="dxa"/>
            <w:tcBorders>
              <w:left w:val="single" w:sz="4" w:space="0" w:color="auto"/>
            </w:tcBorders>
            <w:shd w:val="clear" w:color="auto" w:fill="D9D9D9" w:themeFill="background1" w:themeFillShade="D9"/>
          </w:tcPr>
          <w:p w14:paraId="015A7CE5" w14:textId="22DC71A5" w:rsidR="00D8012C" w:rsidRPr="00FA3711" w:rsidRDefault="00D8012C" w:rsidP="001B7F7D">
            <w:pPr>
              <w:spacing w:line="240" w:lineRule="auto"/>
              <w:jc w:val="center"/>
              <w:rPr>
                <w:b/>
                <w:color w:val="auto"/>
                <w:sz w:val="20"/>
              </w:rPr>
            </w:pPr>
            <w:r w:rsidRPr="00FA3711">
              <w:rPr>
                <w:b/>
                <w:color w:val="auto"/>
                <w:sz w:val="20"/>
              </w:rPr>
              <w:t>Aantal voertuigen</w:t>
            </w:r>
          </w:p>
        </w:tc>
        <w:tc>
          <w:tcPr>
            <w:tcW w:w="1226" w:type="dxa"/>
            <w:shd w:val="clear" w:color="auto" w:fill="D9D9D9" w:themeFill="background1" w:themeFillShade="D9"/>
          </w:tcPr>
          <w:p w14:paraId="07761F82" w14:textId="77777777" w:rsidR="00D8012C" w:rsidRPr="00FA3711" w:rsidRDefault="00D8012C" w:rsidP="001B7F7D">
            <w:pPr>
              <w:spacing w:line="240" w:lineRule="auto"/>
              <w:jc w:val="center"/>
              <w:rPr>
                <w:b/>
                <w:color w:val="auto"/>
                <w:sz w:val="20"/>
              </w:rPr>
            </w:pPr>
            <w:r w:rsidRPr="00FA3711">
              <w:rPr>
                <w:b/>
                <w:color w:val="auto"/>
                <w:sz w:val="20"/>
              </w:rPr>
              <w:t>Totaal</w:t>
            </w:r>
          </w:p>
          <w:p w14:paraId="59A36830" w14:textId="77777777" w:rsidR="00D8012C" w:rsidRPr="00FA3711" w:rsidRDefault="00D8012C" w:rsidP="001B7F7D">
            <w:pPr>
              <w:spacing w:line="240" w:lineRule="auto"/>
              <w:jc w:val="center"/>
              <w:rPr>
                <w:b/>
                <w:color w:val="auto"/>
                <w:sz w:val="20"/>
              </w:rPr>
            </w:pPr>
            <w:r w:rsidRPr="00FA3711">
              <w:rPr>
                <w:b/>
                <w:color w:val="auto"/>
                <w:sz w:val="20"/>
              </w:rPr>
              <w:t>premie</w:t>
            </w:r>
          </w:p>
        </w:tc>
      </w:tr>
      <w:tr w:rsidR="00BA59D5" w:rsidRPr="00D37B94" w14:paraId="621EAB94" w14:textId="77777777" w:rsidTr="002D2F55">
        <w:trPr>
          <w:cnfStyle w:val="000000100000" w:firstRow="0" w:lastRow="0" w:firstColumn="0" w:lastColumn="0" w:oddVBand="0" w:evenVBand="0" w:oddHBand="1" w:evenHBand="0" w:firstRowFirstColumn="0" w:firstRowLastColumn="0" w:lastRowFirstColumn="0" w:lastRowLastColumn="0"/>
        </w:trPr>
        <w:tc>
          <w:tcPr>
            <w:tcW w:w="413" w:type="dxa"/>
            <w:shd w:val="clear" w:color="auto" w:fill="auto"/>
          </w:tcPr>
          <w:p w14:paraId="08316B47" w14:textId="77777777" w:rsidR="00D8012C" w:rsidRPr="00D37B94" w:rsidRDefault="00D8012C" w:rsidP="001B7F7D">
            <w:pPr>
              <w:spacing w:line="240" w:lineRule="auto"/>
              <w:rPr>
                <w:sz w:val="20"/>
              </w:rPr>
            </w:pPr>
            <w:r w:rsidRPr="00D37B94">
              <w:rPr>
                <w:sz w:val="20"/>
              </w:rPr>
              <w:t>1</w:t>
            </w:r>
          </w:p>
        </w:tc>
        <w:tc>
          <w:tcPr>
            <w:tcW w:w="1855" w:type="dxa"/>
            <w:shd w:val="clear" w:color="auto" w:fill="auto"/>
          </w:tcPr>
          <w:p w14:paraId="29A3C29A" w14:textId="6FC81371" w:rsidR="00D8012C" w:rsidRPr="00D37B94" w:rsidRDefault="00D8012C" w:rsidP="002D2F55">
            <w:pPr>
              <w:spacing w:line="240" w:lineRule="auto"/>
              <w:rPr>
                <w:sz w:val="20"/>
              </w:rPr>
            </w:pPr>
            <w:r w:rsidRPr="00D37B94">
              <w:rPr>
                <w:sz w:val="20"/>
              </w:rPr>
              <w:t>Wagens &lt; 3500 kg</w:t>
            </w:r>
          </w:p>
        </w:tc>
        <w:tc>
          <w:tcPr>
            <w:tcW w:w="1054" w:type="dxa"/>
            <w:tcBorders>
              <w:right w:val="single" w:sz="4" w:space="0" w:color="auto"/>
            </w:tcBorders>
            <w:shd w:val="clear" w:color="auto" w:fill="auto"/>
          </w:tcPr>
          <w:p w14:paraId="0A6D56B4" w14:textId="7FCDD3C6" w:rsidR="00D8012C" w:rsidRPr="00D37B94" w:rsidRDefault="00D8012C" w:rsidP="0047718D">
            <w:pPr>
              <w:spacing w:line="240" w:lineRule="auto"/>
              <w:jc w:val="right"/>
              <w:rPr>
                <w:sz w:val="20"/>
              </w:rPr>
            </w:pPr>
            <w:r w:rsidRPr="00D37B94">
              <w:rPr>
                <w:sz w:val="20"/>
              </w:rPr>
              <w:t>€ 2.000,-</w:t>
            </w:r>
          </w:p>
        </w:tc>
        <w:tc>
          <w:tcPr>
            <w:tcW w:w="1175" w:type="dxa"/>
            <w:tcBorders>
              <w:left w:val="single" w:sz="4" w:space="0" w:color="auto"/>
              <w:right w:val="single" w:sz="4" w:space="0" w:color="auto"/>
            </w:tcBorders>
            <w:shd w:val="clear" w:color="auto" w:fill="CCECFA" w:themeFill="accent2" w:themeFillTint="66"/>
          </w:tcPr>
          <w:p w14:paraId="1FA3F92E" w14:textId="395E4EAE" w:rsidR="00D8012C" w:rsidRPr="00D37B94" w:rsidRDefault="00D8012C" w:rsidP="001B7F7D">
            <w:pPr>
              <w:spacing w:line="240" w:lineRule="auto"/>
              <w:rPr>
                <w:sz w:val="20"/>
              </w:rPr>
            </w:pPr>
            <w:r w:rsidRPr="00D37B94">
              <w:rPr>
                <w:sz w:val="20"/>
              </w:rPr>
              <w:t xml:space="preserve">€ </w:t>
            </w:r>
          </w:p>
        </w:tc>
        <w:tc>
          <w:tcPr>
            <w:tcW w:w="176" w:type="dxa"/>
            <w:tcBorders>
              <w:top w:val="nil"/>
              <w:left w:val="single" w:sz="4" w:space="0" w:color="auto"/>
              <w:bottom w:val="nil"/>
              <w:right w:val="single" w:sz="4" w:space="0" w:color="auto"/>
            </w:tcBorders>
            <w:shd w:val="clear" w:color="auto" w:fill="auto"/>
          </w:tcPr>
          <w:p w14:paraId="5AAD0828" w14:textId="77777777" w:rsidR="005841B1" w:rsidRPr="00D37B94" w:rsidRDefault="005841B1" w:rsidP="001B7F7D">
            <w:pPr>
              <w:spacing w:line="240" w:lineRule="auto"/>
              <w:jc w:val="right"/>
            </w:pPr>
          </w:p>
        </w:tc>
        <w:tc>
          <w:tcPr>
            <w:tcW w:w="1437" w:type="dxa"/>
            <w:tcBorders>
              <w:left w:val="single" w:sz="4" w:space="0" w:color="auto"/>
            </w:tcBorders>
            <w:shd w:val="clear" w:color="auto" w:fill="auto"/>
          </w:tcPr>
          <w:p w14:paraId="709B1F9E" w14:textId="6914B693" w:rsidR="00D8012C" w:rsidRPr="00D37B94" w:rsidRDefault="00D8012C" w:rsidP="001B7F7D">
            <w:pPr>
              <w:spacing w:line="240" w:lineRule="auto"/>
              <w:jc w:val="right"/>
            </w:pPr>
            <w:r w:rsidRPr="00D37B94">
              <w:rPr>
                <w:sz w:val="20"/>
              </w:rPr>
              <w:t>€ 2.000,-</w:t>
            </w:r>
          </w:p>
        </w:tc>
        <w:tc>
          <w:tcPr>
            <w:tcW w:w="1642" w:type="dxa"/>
            <w:tcBorders>
              <w:right w:val="single" w:sz="4" w:space="0" w:color="auto"/>
            </w:tcBorders>
            <w:shd w:val="clear" w:color="auto" w:fill="CCECFA" w:themeFill="accent2" w:themeFillTint="66"/>
          </w:tcPr>
          <w:p w14:paraId="0A18DC4C" w14:textId="77777777" w:rsidR="00D8012C" w:rsidRPr="00D37B94" w:rsidRDefault="00D8012C" w:rsidP="001B7F7D">
            <w:pPr>
              <w:spacing w:line="240" w:lineRule="auto"/>
            </w:pPr>
            <w:r w:rsidRPr="00D37B94">
              <w:rPr>
                <w:sz w:val="20"/>
              </w:rPr>
              <w:t xml:space="preserve">€ </w:t>
            </w:r>
          </w:p>
        </w:tc>
        <w:tc>
          <w:tcPr>
            <w:tcW w:w="258" w:type="dxa"/>
            <w:tcBorders>
              <w:top w:val="nil"/>
              <w:left w:val="single" w:sz="4" w:space="0" w:color="auto"/>
              <w:bottom w:val="nil"/>
              <w:right w:val="single" w:sz="4" w:space="0" w:color="auto"/>
            </w:tcBorders>
            <w:shd w:val="clear" w:color="auto" w:fill="auto"/>
          </w:tcPr>
          <w:p w14:paraId="70723500" w14:textId="77777777" w:rsidR="005841B1" w:rsidRPr="00D37B94" w:rsidRDefault="005841B1" w:rsidP="001B7F7D">
            <w:pPr>
              <w:spacing w:line="240" w:lineRule="auto"/>
              <w:jc w:val="right"/>
            </w:pPr>
          </w:p>
        </w:tc>
        <w:tc>
          <w:tcPr>
            <w:tcW w:w="1049" w:type="dxa"/>
            <w:tcBorders>
              <w:left w:val="single" w:sz="4" w:space="0" w:color="auto"/>
            </w:tcBorders>
            <w:shd w:val="clear" w:color="auto" w:fill="auto"/>
          </w:tcPr>
          <w:p w14:paraId="76C818A9" w14:textId="6417645D" w:rsidR="00D8012C" w:rsidRPr="00D37B94" w:rsidRDefault="00D8012C" w:rsidP="001B7F7D">
            <w:pPr>
              <w:spacing w:line="240" w:lineRule="auto"/>
              <w:jc w:val="right"/>
              <w:rPr>
                <w:sz w:val="20"/>
              </w:rPr>
            </w:pPr>
            <w:r w:rsidRPr="00D37B94">
              <w:rPr>
                <w:sz w:val="20"/>
              </w:rPr>
              <w:t xml:space="preserve">€ </w:t>
            </w:r>
            <w:r w:rsidR="00D6444E" w:rsidRPr="00D37B94">
              <w:rPr>
                <w:sz w:val="20"/>
              </w:rPr>
              <w:t>2</w:t>
            </w:r>
            <w:r w:rsidRPr="00D37B94">
              <w:rPr>
                <w:sz w:val="20"/>
              </w:rPr>
              <w:t>.000,-</w:t>
            </w:r>
          </w:p>
        </w:tc>
        <w:tc>
          <w:tcPr>
            <w:tcW w:w="1295" w:type="dxa"/>
            <w:tcBorders>
              <w:right w:val="single" w:sz="4" w:space="0" w:color="auto"/>
            </w:tcBorders>
            <w:shd w:val="clear" w:color="auto" w:fill="CCECFA" w:themeFill="accent2" w:themeFillTint="66"/>
          </w:tcPr>
          <w:p w14:paraId="75670F6A" w14:textId="77777777" w:rsidR="00D8012C" w:rsidRPr="00D37B94" w:rsidRDefault="00D8012C" w:rsidP="001B7F7D">
            <w:pPr>
              <w:spacing w:line="240" w:lineRule="auto"/>
              <w:rPr>
                <w:sz w:val="20"/>
              </w:rPr>
            </w:pPr>
            <w:r w:rsidRPr="00D37B94">
              <w:rPr>
                <w:sz w:val="20"/>
              </w:rPr>
              <w:t xml:space="preserve">€ </w:t>
            </w:r>
          </w:p>
        </w:tc>
        <w:tc>
          <w:tcPr>
            <w:tcW w:w="177" w:type="dxa"/>
            <w:tcBorders>
              <w:top w:val="nil"/>
              <w:left w:val="single" w:sz="4" w:space="0" w:color="auto"/>
              <w:bottom w:val="nil"/>
              <w:right w:val="single" w:sz="4" w:space="0" w:color="auto"/>
            </w:tcBorders>
            <w:shd w:val="clear" w:color="auto" w:fill="auto"/>
          </w:tcPr>
          <w:p w14:paraId="62A13923" w14:textId="77777777" w:rsidR="005841B1" w:rsidRPr="00D37B94" w:rsidRDefault="005841B1" w:rsidP="001B7F7D">
            <w:pPr>
              <w:spacing w:line="240" w:lineRule="auto"/>
              <w:jc w:val="center"/>
            </w:pPr>
          </w:p>
        </w:tc>
        <w:tc>
          <w:tcPr>
            <w:tcW w:w="1255" w:type="dxa"/>
            <w:tcBorders>
              <w:left w:val="single" w:sz="4" w:space="0" w:color="auto"/>
            </w:tcBorders>
            <w:shd w:val="clear" w:color="auto" w:fill="auto"/>
          </w:tcPr>
          <w:p w14:paraId="0DC757D0" w14:textId="17466ED0" w:rsidR="00D8012C" w:rsidRPr="00D37B94" w:rsidRDefault="008025BE" w:rsidP="001B7F7D">
            <w:pPr>
              <w:spacing w:line="240" w:lineRule="auto"/>
              <w:jc w:val="center"/>
              <w:rPr>
                <w:sz w:val="20"/>
              </w:rPr>
            </w:pPr>
            <w:r w:rsidRPr="00D37B94">
              <w:rPr>
                <w:sz w:val="20"/>
              </w:rPr>
              <w:t>8</w:t>
            </w:r>
            <w:r w:rsidR="00D8012C" w:rsidRPr="00D37B94">
              <w:rPr>
                <w:sz w:val="20"/>
              </w:rPr>
              <w:t>0</w:t>
            </w:r>
          </w:p>
        </w:tc>
        <w:tc>
          <w:tcPr>
            <w:tcW w:w="1226" w:type="dxa"/>
            <w:shd w:val="clear" w:color="auto" w:fill="CCECFA" w:themeFill="accent2" w:themeFillTint="66"/>
          </w:tcPr>
          <w:p w14:paraId="3380753E" w14:textId="77777777" w:rsidR="00D8012C" w:rsidRPr="00D37B94" w:rsidRDefault="00D8012C" w:rsidP="001B7F7D">
            <w:pPr>
              <w:spacing w:line="240" w:lineRule="auto"/>
              <w:rPr>
                <w:sz w:val="20"/>
              </w:rPr>
            </w:pPr>
            <w:r w:rsidRPr="00D37B94">
              <w:rPr>
                <w:sz w:val="20"/>
              </w:rPr>
              <w:t>€</w:t>
            </w:r>
          </w:p>
        </w:tc>
      </w:tr>
      <w:tr w:rsidR="00BA59D5" w:rsidRPr="00D37B94" w14:paraId="7CA4DFF4" w14:textId="77777777" w:rsidTr="002D2F55">
        <w:trPr>
          <w:cnfStyle w:val="000000010000" w:firstRow="0" w:lastRow="0" w:firstColumn="0" w:lastColumn="0" w:oddVBand="0" w:evenVBand="0" w:oddHBand="0" w:evenHBand="1" w:firstRowFirstColumn="0" w:firstRowLastColumn="0" w:lastRowFirstColumn="0" w:lastRowLastColumn="0"/>
        </w:trPr>
        <w:tc>
          <w:tcPr>
            <w:tcW w:w="413" w:type="dxa"/>
            <w:shd w:val="clear" w:color="auto" w:fill="auto"/>
          </w:tcPr>
          <w:p w14:paraId="4DA947B9" w14:textId="77777777" w:rsidR="00D8012C" w:rsidRPr="00D37B94" w:rsidRDefault="00D8012C" w:rsidP="001B7F7D">
            <w:pPr>
              <w:spacing w:line="240" w:lineRule="auto"/>
              <w:rPr>
                <w:sz w:val="20"/>
              </w:rPr>
            </w:pPr>
            <w:r w:rsidRPr="00D37B94">
              <w:rPr>
                <w:sz w:val="20"/>
              </w:rPr>
              <w:t>2</w:t>
            </w:r>
          </w:p>
        </w:tc>
        <w:tc>
          <w:tcPr>
            <w:tcW w:w="1855" w:type="dxa"/>
            <w:shd w:val="clear" w:color="auto" w:fill="auto"/>
          </w:tcPr>
          <w:p w14:paraId="6B5C1F3E" w14:textId="5710103C" w:rsidR="00D8012C" w:rsidRPr="00D37B94" w:rsidRDefault="00D8012C" w:rsidP="002D2F55">
            <w:pPr>
              <w:spacing w:line="240" w:lineRule="auto"/>
              <w:rPr>
                <w:sz w:val="20"/>
              </w:rPr>
            </w:pPr>
            <w:r w:rsidRPr="00D37B94">
              <w:rPr>
                <w:sz w:val="20"/>
              </w:rPr>
              <w:t>Wagens &gt; 3500 kg</w:t>
            </w:r>
          </w:p>
        </w:tc>
        <w:tc>
          <w:tcPr>
            <w:tcW w:w="1054" w:type="dxa"/>
            <w:tcBorders>
              <w:right w:val="single" w:sz="4" w:space="0" w:color="auto"/>
            </w:tcBorders>
            <w:shd w:val="clear" w:color="auto" w:fill="auto"/>
          </w:tcPr>
          <w:p w14:paraId="48278E53" w14:textId="0A9E63F7" w:rsidR="00D8012C" w:rsidRPr="00D37B94" w:rsidRDefault="00D8012C" w:rsidP="0047718D">
            <w:pPr>
              <w:spacing w:line="240" w:lineRule="auto"/>
              <w:jc w:val="right"/>
              <w:rPr>
                <w:sz w:val="20"/>
              </w:rPr>
            </w:pPr>
            <w:r w:rsidRPr="00D37B94">
              <w:rPr>
                <w:sz w:val="20"/>
              </w:rPr>
              <w:t>€ 2.000,-</w:t>
            </w:r>
          </w:p>
        </w:tc>
        <w:tc>
          <w:tcPr>
            <w:tcW w:w="1175" w:type="dxa"/>
            <w:tcBorders>
              <w:left w:val="single" w:sz="4" w:space="0" w:color="auto"/>
              <w:right w:val="single" w:sz="4" w:space="0" w:color="auto"/>
            </w:tcBorders>
            <w:shd w:val="clear" w:color="auto" w:fill="CCECFA" w:themeFill="accent2" w:themeFillTint="66"/>
          </w:tcPr>
          <w:p w14:paraId="308BE949" w14:textId="2DEF68DD" w:rsidR="00D8012C" w:rsidRPr="00D37B94" w:rsidRDefault="00D8012C" w:rsidP="001B7F7D">
            <w:pPr>
              <w:spacing w:line="240" w:lineRule="auto"/>
              <w:rPr>
                <w:sz w:val="20"/>
              </w:rPr>
            </w:pPr>
            <w:r w:rsidRPr="00D37B94">
              <w:rPr>
                <w:sz w:val="20"/>
              </w:rPr>
              <w:t>€</w:t>
            </w:r>
          </w:p>
        </w:tc>
        <w:tc>
          <w:tcPr>
            <w:tcW w:w="176" w:type="dxa"/>
            <w:tcBorders>
              <w:top w:val="nil"/>
              <w:left w:val="single" w:sz="4" w:space="0" w:color="auto"/>
              <w:bottom w:val="nil"/>
              <w:right w:val="single" w:sz="4" w:space="0" w:color="auto"/>
            </w:tcBorders>
            <w:shd w:val="clear" w:color="auto" w:fill="auto"/>
          </w:tcPr>
          <w:p w14:paraId="2DC6BF3A" w14:textId="77777777" w:rsidR="005841B1" w:rsidRPr="00D37B94" w:rsidRDefault="005841B1" w:rsidP="001B7F7D">
            <w:pPr>
              <w:spacing w:line="240" w:lineRule="auto"/>
              <w:jc w:val="right"/>
            </w:pPr>
          </w:p>
        </w:tc>
        <w:tc>
          <w:tcPr>
            <w:tcW w:w="1437" w:type="dxa"/>
            <w:tcBorders>
              <w:left w:val="single" w:sz="4" w:space="0" w:color="auto"/>
            </w:tcBorders>
            <w:shd w:val="clear" w:color="auto" w:fill="auto"/>
          </w:tcPr>
          <w:p w14:paraId="028154EA" w14:textId="1389EFF1" w:rsidR="00D8012C" w:rsidRPr="00D37B94" w:rsidRDefault="00D8012C" w:rsidP="001B7F7D">
            <w:pPr>
              <w:spacing w:line="240" w:lineRule="auto"/>
              <w:jc w:val="right"/>
            </w:pPr>
            <w:r w:rsidRPr="00D37B94">
              <w:rPr>
                <w:sz w:val="20"/>
              </w:rPr>
              <w:t>€ 2.000,-</w:t>
            </w:r>
          </w:p>
        </w:tc>
        <w:tc>
          <w:tcPr>
            <w:tcW w:w="1642" w:type="dxa"/>
            <w:tcBorders>
              <w:right w:val="single" w:sz="4" w:space="0" w:color="auto"/>
            </w:tcBorders>
            <w:shd w:val="clear" w:color="auto" w:fill="CCECFA" w:themeFill="accent2" w:themeFillTint="66"/>
          </w:tcPr>
          <w:p w14:paraId="36A33BBF" w14:textId="77777777" w:rsidR="00D8012C" w:rsidRPr="00D37B94" w:rsidRDefault="00D8012C" w:rsidP="001B7F7D">
            <w:pPr>
              <w:spacing w:line="240" w:lineRule="auto"/>
            </w:pPr>
            <w:r w:rsidRPr="00D37B94">
              <w:rPr>
                <w:sz w:val="20"/>
              </w:rPr>
              <w:t>€</w:t>
            </w:r>
          </w:p>
        </w:tc>
        <w:tc>
          <w:tcPr>
            <w:tcW w:w="258" w:type="dxa"/>
            <w:tcBorders>
              <w:top w:val="nil"/>
              <w:left w:val="single" w:sz="4" w:space="0" w:color="auto"/>
              <w:bottom w:val="nil"/>
              <w:right w:val="single" w:sz="4" w:space="0" w:color="auto"/>
            </w:tcBorders>
            <w:shd w:val="clear" w:color="auto" w:fill="auto"/>
          </w:tcPr>
          <w:p w14:paraId="4BFD2D61" w14:textId="77777777" w:rsidR="005841B1" w:rsidRPr="00D37B94" w:rsidRDefault="005841B1" w:rsidP="001B7F7D">
            <w:pPr>
              <w:spacing w:line="240" w:lineRule="auto"/>
              <w:jc w:val="right"/>
            </w:pPr>
          </w:p>
        </w:tc>
        <w:tc>
          <w:tcPr>
            <w:tcW w:w="1049" w:type="dxa"/>
            <w:tcBorders>
              <w:left w:val="single" w:sz="4" w:space="0" w:color="auto"/>
            </w:tcBorders>
            <w:shd w:val="clear" w:color="auto" w:fill="auto"/>
          </w:tcPr>
          <w:p w14:paraId="2F37E4B5" w14:textId="1F744EBB" w:rsidR="00D8012C" w:rsidRPr="00D37B94" w:rsidRDefault="00D8012C" w:rsidP="001B7F7D">
            <w:pPr>
              <w:spacing w:line="240" w:lineRule="auto"/>
              <w:jc w:val="right"/>
              <w:rPr>
                <w:sz w:val="20"/>
              </w:rPr>
            </w:pPr>
            <w:r w:rsidRPr="00D37B94">
              <w:rPr>
                <w:sz w:val="20"/>
              </w:rPr>
              <w:t xml:space="preserve">€ </w:t>
            </w:r>
            <w:r w:rsidR="00D6444E" w:rsidRPr="00D37B94">
              <w:rPr>
                <w:sz w:val="20"/>
              </w:rPr>
              <w:t>2</w:t>
            </w:r>
            <w:r w:rsidRPr="00D37B94">
              <w:rPr>
                <w:sz w:val="20"/>
              </w:rPr>
              <w:t>.000,-</w:t>
            </w:r>
          </w:p>
        </w:tc>
        <w:tc>
          <w:tcPr>
            <w:tcW w:w="1295" w:type="dxa"/>
            <w:tcBorders>
              <w:right w:val="single" w:sz="4" w:space="0" w:color="auto"/>
            </w:tcBorders>
            <w:shd w:val="clear" w:color="auto" w:fill="CCECFA" w:themeFill="accent2" w:themeFillTint="66"/>
          </w:tcPr>
          <w:p w14:paraId="0E4DC7D4" w14:textId="77777777" w:rsidR="00D8012C" w:rsidRPr="00D37B94" w:rsidRDefault="00D8012C" w:rsidP="001B7F7D">
            <w:pPr>
              <w:spacing w:line="240" w:lineRule="auto"/>
              <w:rPr>
                <w:sz w:val="20"/>
              </w:rPr>
            </w:pPr>
            <w:r w:rsidRPr="00D37B94">
              <w:rPr>
                <w:sz w:val="20"/>
              </w:rPr>
              <w:t>€</w:t>
            </w:r>
          </w:p>
        </w:tc>
        <w:tc>
          <w:tcPr>
            <w:tcW w:w="177" w:type="dxa"/>
            <w:tcBorders>
              <w:top w:val="nil"/>
              <w:left w:val="single" w:sz="4" w:space="0" w:color="auto"/>
              <w:bottom w:val="nil"/>
              <w:right w:val="single" w:sz="4" w:space="0" w:color="auto"/>
            </w:tcBorders>
            <w:shd w:val="clear" w:color="auto" w:fill="auto"/>
          </w:tcPr>
          <w:p w14:paraId="7268AF68" w14:textId="77777777" w:rsidR="005841B1" w:rsidRPr="00D37B94" w:rsidRDefault="005841B1" w:rsidP="001B7F7D">
            <w:pPr>
              <w:spacing w:line="240" w:lineRule="auto"/>
              <w:jc w:val="center"/>
            </w:pPr>
          </w:p>
        </w:tc>
        <w:tc>
          <w:tcPr>
            <w:tcW w:w="1255" w:type="dxa"/>
            <w:tcBorders>
              <w:left w:val="single" w:sz="4" w:space="0" w:color="auto"/>
            </w:tcBorders>
            <w:shd w:val="clear" w:color="auto" w:fill="auto"/>
          </w:tcPr>
          <w:p w14:paraId="58F7BBD9" w14:textId="58F60020" w:rsidR="00D8012C" w:rsidRPr="00D37B94" w:rsidRDefault="008025BE" w:rsidP="001B7F7D">
            <w:pPr>
              <w:spacing w:line="240" w:lineRule="auto"/>
              <w:jc w:val="center"/>
              <w:rPr>
                <w:sz w:val="20"/>
              </w:rPr>
            </w:pPr>
            <w:r w:rsidRPr="00D37B94">
              <w:rPr>
                <w:sz w:val="20"/>
              </w:rPr>
              <w:t>5</w:t>
            </w:r>
            <w:r w:rsidR="00D8012C" w:rsidRPr="00D37B94">
              <w:rPr>
                <w:sz w:val="20"/>
              </w:rPr>
              <w:t>0</w:t>
            </w:r>
          </w:p>
        </w:tc>
        <w:tc>
          <w:tcPr>
            <w:tcW w:w="1226" w:type="dxa"/>
            <w:shd w:val="clear" w:color="auto" w:fill="CCECFA" w:themeFill="accent2" w:themeFillTint="66"/>
          </w:tcPr>
          <w:p w14:paraId="32EE57A3" w14:textId="77777777" w:rsidR="00D8012C" w:rsidRPr="00D37B94" w:rsidRDefault="00D8012C" w:rsidP="001B7F7D">
            <w:pPr>
              <w:spacing w:line="240" w:lineRule="auto"/>
              <w:rPr>
                <w:sz w:val="20"/>
              </w:rPr>
            </w:pPr>
            <w:r w:rsidRPr="00D37B94">
              <w:rPr>
                <w:sz w:val="20"/>
              </w:rPr>
              <w:t>€</w:t>
            </w:r>
          </w:p>
        </w:tc>
      </w:tr>
      <w:tr w:rsidR="00BA59D5" w:rsidRPr="00D37B94" w14:paraId="59C5FDEC" w14:textId="77777777" w:rsidTr="002D2F55">
        <w:trPr>
          <w:cnfStyle w:val="000000100000" w:firstRow="0" w:lastRow="0" w:firstColumn="0" w:lastColumn="0" w:oddVBand="0" w:evenVBand="0" w:oddHBand="1" w:evenHBand="0" w:firstRowFirstColumn="0" w:firstRowLastColumn="0" w:lastRowFirstColumn="0" w:lastRowLastColumn="0"/>
        </w:trPr>
        <w:tc>
          <w:tcPr>
            <w:tcW w:w="413" w:type="dxa"/>
            <w:shd w:val="clear" w:color="auto" w:fill="auto"/>
          </w:tcPr>
          <w:p w14:paraId="5C308861" w14:textId="77777777" w:rsidR="00CC78D9" w:rsidRPr="00D37B94" w:rsidRDefault="00CC78D9" w:rsidP="00CC78D9">
            <w:pPr>
              <w:rPr>
                <w:sz w:val="20"/>
              </w:rPr>
            </w:pPr>
            <w:r w:rsidRPr="00D37B94">
              <w:rPr>
                <w:sz w:val="20"/>
              </w:rPr>
              <w:t>3</w:t>
            </w:r>
          </w:p>
        </w:tc>
        <w:tc>
          <w:tcPr>
            <w:tcW w:w="1855" w:type="dxa"/>
            <w:shd w:val="clear" w:color="auto" w:fill="auto"/>
          </w:tcPr>
          <w:p w14:paraId="4CECCB14" w14:textId="77777777" w:rsidR="00CC78D9" w:rsidRPr="00D37B94" w:rsidRDefault="00CC78D9" w:rsidP="00CC78D9">
            <w:pPr>
              <w:rPr>
                <w:sz w:val="20"/>
              </w:rPr>
            </w:pPr>
            <w:r w:rsidRPr="00D37B94">
              <w:rPr>
                <w:sz w:val="20"/>
              </w:rPr>
              <w:t>Bromfietsen</w:t>
            </w:r>
          </w:p>
        </w:tc>
        <w:tc>
          <w:tcPr>
            <w:tcW w:w="1054" w:type="dxa"/>
            <w:tcBorders>
              <w:right w:val="single" w:sz="4" w:space="0" w:color="auto"/>
            </w:tcBorders>
            <w:shd w:val="clear" w:color="auto" w:fill="auto"/>
          </w:tcPr>
          <w:p w14:paraId="33378FF0" w14:textId="77777777" w:rsidR="00CC78D9" w:rsidRPr="00D37B94" w:rsidRDefault="00CC78D9" w:rsidP="0047718D">
            <w:pPr>
              <w:jc w:val="right"/>
              <w:rPr>
                <w:sz w:val="20"/>
              </w:rPr>
            </w:pPr>
            <w:r w:rsidRPr="00D37B94">
              <w:rPr>
                <w:sz w:val="20"/>
              </w:rPr>
              <w:t>€ 250,-</w:t>
            </w:r>
          </w:p>
        </w:tc>
        <w:tc>
          <w:tcPr>
            <w:tcW w:w="1175" w:type="dxa"/>
            <w:tcBorders>
              <w:left w:val="single" w:sz="4" w:space="0" w:color="auto"/>
              <w:right w:val="single" w:sz="4" w:space="0" w:color="auto"/>
            </w:tcBorders>
            <w:shd w:val="clear" w:color="auto" w:fill="CCECFA" w:themeFill="accent2" w:themeFillTint="66"/>
          </w:tcPr>
          <w:p w14:paraId="7599C393" w14:textId="74C3C9F9" w:rsidR="00CC78D9" w:rsidRPr="00D37B94" w:rsidRDefault="00CC78D9" w:rsidP="00CC78D9">
            <w:pPr>
              <w:rPr>
                <w:sz w:val="20"/>
              </w:rPr>
            </w:pPr>
            <w:r w:rsidRPr="00D37B94">
              <w:rPr>
                <w:sz w:val="20"/>
              </w:rPr>
              <w:t>€</w:t>
            </w:r>
          </w:p>
        </w:tc>
        <w:tc>
          <w:tcPr>
            <w:tcW w:w="176" w:type="dxa"/>
            <w:tcBorders>
              <w:top w:val="nil"/>
              <w:left w:val="single" w:sz="4" w:space="0" w:color="auto"/>
              <w:bottom w:val="nil"/>
              <w:right w:val="single" w:sz="4" w:space="0" w:color="auto"/>
            </w:tcBorders>
            <w:shd w:val="clear" w:color="auto" w:fill="auto"/>
          </w:tcPr>
          <w:p w14:paraId="7DF06C5B" w14:textId="77777777" w:rsidR="00CC78D9" w:rsidRPr="00D37B94" w:rsidRDefault="00CC78D9" w:rsidP="00CC78D9">
            <w:pPr>
              <w:jc w:val="right"/>
            </w:pPr>
          </w:p>
        </w:tc>
        <w:tc>
          <w:tcPr>
            <w:tcW w:w="1437" w:type="dxa"/>
            <w:tcBorders>
              <w:left w:val="single" w:sz="4" w:space="0" w:color="auto"/>
            </w:tcBorders>
            <w:shd w:val="clear" w:color="auto" w:fill="FFFFFF" w:themeFill="background1"/>
          </w:tcPr>
          <w:p w14:paraId="26F0D2FE" w14:textId="528420FE" w:rsidR="00CC78D9" w:rsidRPr="00D37B94" w:rsidRDefault="00CC78D9" w:rsidP="00F66336">
            <w:pPr>
              <w:jc w:val="center"/>
            </w:pPr>
            <w:r w:rsidRPr="00D37B94">
              <w:rPr>
                <w:sz w:val="20"/>
              </w:rPr>
              <w:t>Nvt</w:t>
            </w:r>
          </w:p>
        </w:tc>
        <w:tc>
          <w:tcPr>
            <w:tcW w:w="1642" w:type="dxa"/>
            <w:tcBorders>
              <w:right w:val="single" w:sz="4" w:space="0" w:color="auto"/>
            </w:tcBorders>
            <w:shd w:val="clear" w:color="auto" w:fill="FFFFFF" w:themeFill="background1"/>
          </w:tcPr>
          <w:p w14:paraId="7FDB2606" w14:textId="5A446E34" w:rsidR="00CC78D9" w:rsidRPr="00D37B94" w:rsidRDefault="00CC78D9" w:rsidP="00F66336">
            <w:pPr>
              <w:jc w:val="center"/>
            </w:pPr>
            <w:r w:rsidRPr="00D37B94">
              <w:rPr>
                <w:sz w:val="20"/>
                <w:shd w:val="clear" w:color="auto" w:fill="FFFFFF" w:themeFill="background1"/>
              </w:rPr>
              <w:t>Nvt</w:t>
            </w:r>
          </w:p>
        </w:tc>
        <w:tc>
          <w:tcPr>
            <w:tcW w:w="258" w:type="dxa"/>
            <w:tcBorders>
              <w:top w:val="nil"/>
              <w:left w:val="single" w:sz="4" w:space="0" w:color="auto"/>
              <w:bottom w:val="nil"/>
              <w:right w:val="single" w:sz="4" w:space="0" w:color="auto"/>
            </w:tcBorders>
            <w:shd w:val="clear" w:color="auto" w:fill="auto"/>
          </w:tcPr>
          <w:p w14:paraId="5011A605" w14:textId="77777777" w:rsidR="00CC78D9" w:rsidRPr="00D37B94" w:rsidRDefault="00CC78D9" w:rsidP="00CC78D9">
            <w:pPr>
              <w:jc w:val="center"/>
            </w:pPr>
          </w:p>
        </w:tc>
        <w:tc>
          <w:tcPr>
            <w:tcW w:w="1049" w:type="dxa"/>
            <w:tcBorders>
              <w:left w:val="single" w:sz="4" w:space="0" w:color="auto"/>
            </w:tcBorders>
            <w:shd w:val="clear" w:color="auto" w:fill="auto"/>
          </w:tcPr>
          <w:p w14:paraId="154EA686" w14:textId="4AF66728" w:rsidR="00CC78D9" w:rsidRPr="00D37B94" w:rsidRDefault="00CC78D9" w:rsidP="007371D0">
            <w:pPr>
              <w:jc w:val="right"/>
              <w:rPr>
                <w:sz w:val="20"/>
              </w:rPr>
            </w:pPr>
            <w:r w:rsidRPr="00D37B94">
              <w:rPr>
                <w:sz w:val="20"/>
              </w:rPr>
              <w:t>€ 250,-</w:t>
            </w:r>
          </w:p>
        </w:tc>
        <w:tc>
          <w:tcPr>
            <w:tcW w:w="1295" w:type="dxa"/>
            <w:tcBorders>
              <w:right w:val="single" w:sz="4" w:space="0" w:color="auto"/>
            </w:tcBorders>
            <w:shd w:val="clear" w:color="auto" w:fill="CCECFA" w:themeFill="accent2" w:themeFillTint="66"/>
          </w:tcPr>
          <w:p w14:paraId="05571D5A" w14:textId="5D31B1EA" w:rsidR="00CC78D9" w:rsidRPr="00D37B94" w:rsidRDefault="00CC78D9" w:rsidP="00FC2663">
            <w:pPr>
              <w:rPr>
                <w:sz w:val="20"/>
              </w:rPr>
            </w:pPr>
            <w:r w:rsidRPr="00D37B94">
              <w:rPr>
                <w:sz w:val="20"/>
              </w:rPr>
              <w:t>€</w:t>
            </w:r>
          </w:p>
        </w:tc>
        <w:tc>
          <w:tcPr>
            <w:tcW w:w="177" w:type="dxa"/>
            <w:tcBorders>
              <w:top w:val="nil"/>
              <w:left w:val="single" w:sz="4" w:space="0" w:color="auto"/>
              <w:bottom w:val="nil"/>
              <w:right w:val="single" w:sz="4" w:space="0" w:color="auto"/>
            </w:tcBorders>
            <w:shd w:val="clear" w:color="auto" w:fill="auto"/>
          </w:tcPr>
          <w:p w14:paraId="5608A033" w14:textId="77777777" w:rsidR="00CC78D9" w:rsidRPr="00D37B94" w:rsidRDefault="00CC78D9" w:rsidP="00CC78D9">
            <w:pPr>
              <w:jc w:val="center"/>
            </w:pPr>
          </w:p>
        </w:tc>
        <w:tc>
          <w:tcPr>
            <w:tcW w:w="1255" w:type="dxa"/>
            <w:tcBorders>
              <w:left w:val="single" w:sz="4" w:space="0" w:color="auto"/>
            </w:tcBorders>
            <w:shd w:val="clear" w:color="auto" w:fill="auto"/>
          </w:tcPr>
          <w:p w14:paraId="7A0DC1C9" w14:textId="197FC72C" w:rsidR="00CC78D9" w:rsidRPr="00D37B94" w:rsidRDefault="00CC78D9" w:rsidP="00CC78D9">
            <w:pPr>
              <w:jc w:val="center"/>
              <w:rPr>
                <w:sz w:val="20"/>
              </w:rPr>
            </w:pPr>
            <w:r w:rsidRPr="00D37B94">
              <w:rPr>
                <w:sz w:val="20"/>
              </w:rPr>
              <w:t>1</w:t>
            </w:r>
          </w:p>
        </w:tc>
        <w:tc>
          <w:tcPr>
            <w:tcW w:w="1226" w:type="dxa"/>
            <w:shd w:val="clear" w:color="auto" w:fill="CCECFA" w:themeFill="accent2" w:themeFillTint="66"/>
          </w:tcPr>
          <w:p w14:paraId="7CD02FC8" w14:textId="77777777" w:rsidR="00CC78D9" w:rsidRPr="00D37B94" w:rsidRDefault="00CC78D9" w:rsidP="00CC78D9">
            <w:pPr>
              <w:rPr>
                <w:sz w:val="20"/>
              </w:rPr>
            </w:pPr>
            <w:r w:rsidRPr="00D37B94">
              <w:rPr>
                <w:sz w:val="20"/>
              </w:rPr>
              <w:t>€</w:t>
            </w:r>
          </w:p>
        </w:tc>
      </w:tr>
      <w:tr w:rsidR="00BA59D5" w:rsidRPr="00D37B94" w14:paraId="56976273" w14:textId="77777777" w:rsidTr="002D2F55">
        <w:trPr>
          <w:cnfStyle w:val="000000010000" w:firstRow="0" w:lastRow="0" w:firstColumn="0" w:lastColumn="0" w:oddVBand="0" w:evenVBand="0" w:oddHBand="0" w:evenHBand="1" w:firstRowFirstColumn="0" w:firstRowLastColumn="0" w:lastRowFirstColumn="0" w:lastRowLastColumn="0"/>
        </w:trPr>
        <w:tc>
          <w:tcPr>
            <w:tcW w:w="413" w:type="dxa"/>
            <w:shd w:val="clear" w:color="auto" w:fill="auto"/>
          </w:tcPr>
          <w:p w14:paraId="1BAB20BA" w14:textId="77777777" w:rsidR="00FE4879" w:rsidRPr="00D37B94" w:rsidRDefault="00FE4879" w:rsidP="00FE4879">
            <w:pPr>
              <w:rPr>
                <w:sz w:val="20"/>
              </w:rPr>
            </w:pPr>
            <w:r w:rsidRPr="00D37B94">
              <w:rPr>
                <w:sz w:val="20"/>
              </w:rPr>
              <w:t>4</w:t>
            </w:r>
          </w:p>
        </w:tc>
        <w:tc>
          <w:tcPr>
            <w:tcW w:w="1855" w:type="dxa"/>
            <w:shd w:val="clear" w:color="auto" w:fill="auto"/>
          </w:tcPr>
          <w:p w14:paraId="0F1338D2" w14:textId="77777777" w:rsidR="00FE4879" w:rsidRPr="00D37B94" w:rsidRDefault="00FE4879" w:rsidP="00FE4879">
            <w:pPr>
              <w:rPr>
                <w:sz w:val="20"/>
              </w:rPr>
            </w:pPr>
            <w:r w:rsidRPr="00D37B94">
              <w:rPr>
                <w:sz w:val="20"/>
              </w:rPr>
              <w:t>Oldtimers</w:t>
            </w:r>
          </w:p>
        </w:tc>
        <w:tc>
          <w:tcPr>
            <w:tcW w:w="1054" w:type="dxa"/>
            <w:tcBorders>
              <w:right w:val="single" w:sz="4" w:space="0" w:color="auto"/>
            </w:tcBorders>
            <w:shd w:val="clear" w:color="auto" w:fill="auto"/>
          </w:tcPr>
          <w:p w14:paraId="6F777B12" w14:textId="6BFCED2B" w:rsidR="00FE4879" w:rsidRPr="00D37B94" w:rsidRDefault="00FE4879" w:rsidP="0047718D">
            <w:pPr>
              <w:jc w:val="right"/>
              <w:rPr>
                <w:sz w:val="20"/>
              </w:rPr>
            </w:pPr>
            <w:r w:rsidRPr="00D37B94">
              <w:rPr>
                <w:sz w:val="20"/>
              </w:rPr>
              <w:t>€ 1.000,-</w:t>
            </w:r>
          </w:p>
        </w:tc>
        <w:tc>
          <w:tcPr>
            <w:tcW w:w="1175" w:type="dxa"/>
            <w:tcBorders>
              <w:left w:val="single" w:sz="4" w:space="0" w:color="auto"/>
              <w:right w:val="single" w:sz="4" w:space="0" w:color="auto"/>
            </w:tcBorders>
            <w:shd w:val="clear" w:color="auto" w:fill="CCECFA" w:themeFill="accent2" w:themeFillTint="66"/>
          </w:tcPr>
          <w:p w14:paraId="55B956E0" w14:textId="0A5B6ED9" w:rsidR="00FE4879" w:rsidRPr="00D37B94" w:rsidRDefault="00FE4879" w:rsidP="00FE4879">
            <w:pPr>
              <w:rPr>
                <w:sz w:val="20"/>
              </w:rPr>
            </w:pPr>
            <w:r w:rsidRPr="00D37B94">
              <w:rPr>
                <w:sz w:val="20"/>
              </w:rPr>
              <w:t>€</w:t>
            </w:r>
          </w:p>
        </w:tc>
        <w:tc>
          <w:tcPr>
            <w:tcW w:w="176" w:type="dxa"/>
            <w:tcBorders>
              <w:top w:val="nil"/>
              <w:left w:val="single" w:sz="4" w:space="0" w:color="auto"/>
              <w:bottom w:val="nil"/>
              <w:right w:val="single" w:sz="4" w:space="0" w:color="auto"/>
            </w:tcBorders>
            <w:shd w:val="clear" w:color="auto" w:fill="auto"/>
          </w:tcPr>
          <w:p w14:paraId="2BCD1755" w14:textId="77777777" w:rsidR="00FE4879" w:rsidRPr="00D37B94" w:rsidRDefault="00FE4879" w:rsidP="00FE4879">
            <w:pPr>
              <w:jc w:val="right"/>
            </w:pPr>
          </w:p>
        </w:tc>
        <w:tc>
          <w:tcPr>
            <w:tcW w:w="1437" w:type="dxa"/>
            <w:tcBorders>
              <w:left w:val="single" w:sz="4" w:space="0" w:color="auto"/>
            </w:tcBorders>
            <w:shd w:val="clear" w:color="auto" w:fill="FFFFFF" w:themeFill="background1"/>
          </w:tcPr>
          <w:p w14:paraId="4246BA99" w14:textId="6BB7985C" w:rsidR="00FE4879" w:rsidRPr="00D37B94" w:rsidRDefault="00FE4879" w:rsidP="00F66336">
            <w:pPr>
              <w:jc w:val="center"/>
            </w:pPr>
            <w:r w:rsidRPr="00D37B94">
              <w:rPr>
                <w:sz w:val="20"/>
              </w:rPr>
              <w:t>Nvt</w:t>
            </w:r>
          </w:p>
        </w:tc>
        <w:tc>
          <w:tcPr>
            <w:tcW w:w="1642" w:type="dxa"/>
            <w:tcBorders>
              <w:right w:val="single" w:sz="4" w:space="0" w:color="auto"/>
            </w:tcBorders>
            <w:shd w:val="clear" w:color="auto" w:fill="FFFFFF" w:themeFill="background1"/>
          </w:tcPr>
          <w:p w14:paraId="2E7156A6" w14:textId="1DBCC8EA" w:rsidR="00FE4879" w:rsidRPr="00D37B94" w:rsidRDefault="00FE4879" w:rsidP="00F66336">
            <w:pPr>
              <w:jc w:val="center"/>
            </w:pPr>
            <w:r w:rsidRPr="00D37B94">
              <w:rPr>
                <w:sz w:val="20"/>
                <w:shd w:val="clear" w:color="auto" w:fill="FFFFFF" w:themeFill="background1"/>
              </w:rPr>
              <w:t>Nvt</w:t>
            </w:r>
          </w:p>
        </w:tc>
        <w:tc>
          <w:tcPr>
            <w:tcW w:w="258" w:type="dxa"/>
            <w:tcBorders>
              <w:top w:val="nil"/>
              <w:left w:val="single" w:sz="4" w:space="0" w:color="auto"/>
              <w:bottom w:val="nil"/>
              <w:right w:val="single" w:sz="4" w:space="0" w:color="auto"/>
            </w:tcBorders>
            <w:shd w:val="clear" w:color="auto" w:fill="auto"/>
          </w:tcPr>
          <w:p w14:paraId="60DA1C97" w14:textId="77777777" w:rsidR="00FE4879" w:rsidRPr="00D37B94" w:rsidRDefault="00FE4879" w:rsidP="00FE4879">
            <w:pPr>
              <w:jc w:val="right"/>
            </w:pPr>
          </w:p>
        </w:tc>
        <w:tc>
          <w:tcPr>
            <w:tcW w:w="1049" w:type="dxa"/>
            <w:tcBorders>
              <w:left w:val="single" w:sz="4" w:space="0" w:color="auto"/>
            </w:tcBorders>
            <w:shd w:val="clear" w:color="auto" w:fill="auto"/>
          </w:tcPr>
          <w:p w14:paraId="4D15FAB1" w14:textId="67698216" w:rsidR="00FE4879" w:rsidRPr="00D37B94" w:rsidRDefault="00FE4879" w:rsidP="007371D0">
            <w:pPr>
              <w:jc w:val="right"/>
              <w:rPr>
                <w:sz w:val="20"/>
              </w:rPr>
            </w:pPr>
            <w:r w:rsidRPr="00D37B94">
              <w:rPr>
                <w:sz w:val="20"/>
              </w:rPr>
              <w:t>€ 1.000,-</w:t>
            </w:r>
          </w:p>
        </w:tc>
        <w:tc>
          <w:tcPr>
            <w:tcW w:w="1295" w:type="dxa"/>
            <w:tcBorders>
              <w:right w:val="single" w:sz="4" w:space="0" w:color="auto"/>
            </w:tcBorders>
            <w:shd w:val="clear" w:color="auto" w:fill="CCECFA" w:themeFill="accent2" w:themeFillTint="66"/>
          </w:tcPr>
          <w:p w14:paraId="5F3F30B7" w14:textId="6F758DBF" w:rsidR="00FE4879" w:rsidRPr="00D37B94" w:rsidRDefault="00FC2663" w:rsidP="00FC2663">
            <w:pPr>
              <w:rPr>
                <w:sz w:val="20"/>
              </w:rPr>
            </w:pPr>
            <w:r w:rsidRPr="00D37B94">
              <w:rPr>
                <w:sz w:val="20"/>
              </w:rPr>
              <w:t>€</w:t>
            </w:r>
          </w:p>
        </w:tc>
        <w:tc>
          <w:tcPr>
            <w:tcW w:w="177" w:type="dxa"/>
            <w:tcBorders>
              <w:top w:val="nil"/>
              <w:left w:val="single" w:sz="4" w:space="0" w:color="auto"/>
              <w:bottom w:val="nil"/>
              <w:right w:val="single" w:sz="4" w:space="0" w:color="auto"/>
            </w:tcBorders>
            <w:shd w:val="clear" w:color="auto" w:fill="auto"/>
          </w:tcPr>
          <w:p w14:paraId="494DFD01" w14:textId="77777777" w:rsidR="00FE4879" w:rsidRPr="00D37B94" w:rsidRDefault="00FE4879" w:rsidP="00FE4879">
            <w:pPr>
              <w:jc w:val="center"/>
            </w:pPr>
          </w:p>
        </w:tc>
        <w:tc>
          <w:tcPr>
            <w:tcW w:w="1255" w:type="dxa"/>
            <w:tcBorders>
              <w:left w:val="single" w:sz="4" w:space="0" w:color="auto"/>
            </w:tcBorders>
            <w:shd w:val="clear" w:color="auto" w:fill="auto"/>
          </w:tcPr>
          <w:p w14:paraId="163CC336" w14:textId="71E71643" w:rsidR="00FE4879" w:rsidRPr="00D37B94" w:rsidRDefault="00FE4879" w:rsidP="00FE4879">
            <w:pPr>
              <w:jc w:val="center"/>
              <w:rPr>
                <w:sz w:val="20"/>
              </w:rPr>
            </w:pPr>
            <w:r w:rsidRPr="00D37B94">
              <w:rPr>
                <w:sz w:val="20"/>
              </w:rPr>
              <w:t>1</w:t>
            </w:r>
          </w:p>
        </w:tc>
        <w:tc>
          <w:tcPr>
            <w:tcW w:w="1226" w:type="dxa"/>
            <w:shd w:val="clear" w:color="auto" w:fill="CCECFA" w:themeFill="accent2" w:themeFillTint="66"/>
          </w:tcPr>
          <w:p w14:paraId="3419A338" w14:textId="77777777" w:rsidR="00FE4879" w:rsidRPr="00D37B94" w:rsidRDefault="00FE4879" w:rsidP="00FE4879">
            <w:pPr>
              <w:rPr>
                <w:sz w:val="20"/>
              </w:rPr>
            </w:pPr>
            <w:r w:rsidRPr="00D37B94">
              <w:rPr>
                <w:sz w:val="20"/>
              </w:rPr>
              <w:t>€</w:t>
            </w:r>
          </w:p>
        </w:tc>
      </w:tr>
      <w:tr w:rsidR="009D0DD2" w:rsidRPr="00D37B94" w14:paraId="31E41C02" w14:textId="77777777" w:rsidTr="002D2F55">
        <w:trPr>
          <w:cnfStyle w:val="000000100000" w:firstRow="0" w:lastRow="0" w:firstColumn="0" w:lastColumn="0" w:oddVBand="0" w:evenVBand="0" w:oddHBand="1" w:evenHBand="0" w:firstRowFirstColumn="0" w:firstRowLastColumn="0" w:lastRowFirstColumn="0" w:lastRowLastColumn="0"/>
          <w:trHeight w:val="266"/>
        </w:trPr>
        <w:tc>
          <w:tcPr>
            <w:tcW w:w="413" w:type="dxa"/>
            <w:tcBorders>
              <w:bottom w:val="single" w:sz="4" w:space="0" w:color="auto"/>
            </w:tcBorders>
            <w:shd w:val="clear" w:color="auto" w:fill="auto"/>
          </w:tcPr>
          <w:p w14:paraId="44114E6F" w14:textId="301DF238" w:rsidR="00FE4879" w:rsidRPr="00D37B94" w:rsidRDefault="00FE4879" w:rsidP="00FE4879">
            <w:r w:rsidRPr="00D37B94">
              <w:t>5</w:t>
            </w:r>
          </w:p>
        </w:tc>
        <w:tc>
          <w:tcPr>
            <w:tcW w:w="1855" w:type="dxa"/>
            <w:tcBorders>
              <w:bottom w:val="single" w:sz="4" w:space="0" w:color="auto"/>
            </w:tcBorders>
            <w:shd w:val="clear" w:color="auto" w:fill="auto"/>
          </w:tcPr>
          <w:p w14:paraId="66FADA1B" w14:textId="07E2166E" w:rsidR="00FE4879" w:rsidRPr="00D37B94" w:rsidRDefault="00FE4879" w:rsidP="00FE4879">
            <w:r w:rsidRPr="005E47B4">
              <w:rPr>
                <w:sz w:val="20"/>
                <w:szCs w:val="22"/>
              </w:rPr>
              <w:t>Aanhangwagens</w:t>
            </w:r>
          </w:p>
        </w:tc>
        <w:tc>
          <w:tcPr>
            <w:tcW w:w="1054" w:type="dxa"/>
            <w:tcBorders>
              <w:bottom w:val="single" w:sz="4" w:space="0" w:color="auto"/>
              <w:right w:val="single" w:sz="4" w:space="0" w:color="auto"/>
            </w:tcBorders>
            <w:shd w:val="clear" w:color="auto" w:fill="FFFFFF" w:themeFill="background1"/>
          </w:tcPr>
          <w:p w14:paraId="408E1939" w14:textId="7A32BB1E" w:rsidR="00FE4879" w:rsidRPr="00D37B94" w:rsidRDefault="00FE4879" w:rsidP="00F66336">
            <w:pPr>
              <w:jc w:val="center"/>
            </w:pPr>
            <w:r w:rsidRPr="00D37B94">
              <w:rPr>
                <w:sz w:val="20"/>
              </w:rPr>
              <w:t>Nvt</w:t>
            </w:r>
          </w:p>
        </w:tc>
        <w:tc>
          <w:tcPr>
            <w:tcW w:w="1175" w:type="dxa"/>
            <w:tcBorders>
              <w:left w:val="single" w:sz="4" w:space="0" w:color="auto"/>
              <w:bottom w:val="single" w:sz="4" w:space="0" w:color="auto"/>
              <w:right w:val="single" w:sz="4" w:space="0" w:color="auto"/>
            </w:tcBorders>
            <w:shd w:val="clear" w:color="auto" w:fill="FFFFFF" w:themeFill="background1"/>
          </w:tcPr>
          <w:p w14:paraId="266A6A43" w14:textId="4CF1C4B0" w:rsidR="00FE4879" w:rsidRPr="00D37B94" w:rsidRDefault="00FE4879" w:rsidP="00F66336">
            <w:pPr>
              <w:jc w:val="center"/>
            </w:pPr>
            <w:r w:rsidRPr="00D37B94">
              <w:rPr>
                <w:sz w:val="20"/>
              </w:rPr>
              <w:t>Nvt</w:t>
            </w:r>
          </w:p>
        </w:tc>
        <w:tc>
          <w:tcPr>
            <w:tcW w:w="176" w:type="dxa"/>
            <w:tcBorders>
              <w:top w:val="nil"/>
              <w:left w:val="single" w:sz="4" w:space="0" w:color="auto"/>
              <w:bottom w:val="nil"/>
              <w:right w:val="single" w:sz="4" w:space="0" w:color="auto"/>
            </w:tcBorders>
            <w:shd w:val="clear" w:color="auto" w:fill="auto"/>
          </w:tcPr>
          <w:p w14:paraId="5B7B5BEA" w14:textId="77777777" w:rsidR="00FE4879" w:rsidRPr="00D37B94" w:rsidRDefault="00FE4879" w:rsidP="00FE4879">
            <w:pPr>
              <w:jc w:val="right"/>
            </w:pPr>
          </w:p>
        </w:tc>
        <w:tc>
          <w:tcPr>
            <w:tcW w:w="1437" w:type="dxa"/>
            <w:tcBorders>
              <w:left w:val="single" w:sz="4" w:space="0" w:color="auto"/>
              <w:bottom w:val="single" w:sz="4" w:space="0" w:color="auto"/>
            </w:tcBorders>
            <w:shd w:val="clear" w:color="auto" w:fill="FFFFFF" w:themeFill="background1"/>
          </w:tcPr>
          <w:p w14:paraId="2681F61A" w14:textId="0E44A320" w:rsidR="00FE4879" w:rsidRPr="00D37B94" w:rsidRDefault="00FE4879" w:rsidP="00F66336">
            <w:pPr>
              <w:jc w:val="center"/>
            </w:pPr>
            <w:r w:rsidRPr="00D37B94">
              <w:rPr>
                <w:sz w:val="20"/>
              </w:rPr>
              <w:t>Nvt</w:t>
            </w:r>
          </w:p>
        </w:tc>
        <w:tc>
          <w:tcPr>
            <w:tcW w:w="1642" w:type="dxa"/>
            <w:tcBorders>
              <w:bottom w:val="single" w:sz="4" w:space="0" w:color="auto"/>
              <w:right w:val="single" w:sz="4" w:space="0" w:color="auto"/>
            </w:tcBorders>
            <w:shd w:val="clear" w:color="auto" w:fill="FFFFFF" w:themeFill="background1"/>
          </w:tcPr>
          <w:p w14:paraId="62CB11F8" w14:textId="709AA39D" w:rsidR="00FE4879" w:rsidRPr="00D37B94" w:rsidRDefault="00FE4879" w:rsidP="00F66336">
            <w:pPr>
              <w:jc w:val="center"/>
            </w:pPr>
            <w:r w:rsidRPr="00D37B94">
              <w:rPr>
                <w:sz w:val="20"/>
              </w:rPr>
              <w:t>Nvt</w:t>
            </w:r>
          </w:p>
        </w:tc>
        <w:tc>
          <w:tcPr>
            <w:tcW w:w="258" w:type="dxa"/>
            <w:tcBorders>
              <w:top w:val="nil"/>
              <w:left w:val="single" w:sz="4" w:space="0" w:color="auto"/>
              <w:bottom w:val="nil"/>
              <w:right w:val="single" w:sz="4" w:space="0" w:color="auto"/>
            </w:tcBorders>
            <w:shd w:val="clear" w:color="auto" w:fill="auto"/>
          </w:tcPr>
          <w:p w14:paraId="237D3EB9" w14:textId="77777777" w:rsidR="00FE4879" w:rsidRPr="00D37B94" w:rsidRDefault="00FE4879" w:rsidP="00FE4879">
            <w:pPr>
              <w:jc w:val="right"/>
            </w:pPr>
          </w:p>
        </w:tc>
        <w:tc>
          <w:tcPr>
            <w:tcW w:w="1049" w:type="dxa"/>
            <w:tcBorders>
              <w:left w:val="single" w:sz="4" w:space="0" w:color="auto"/>
            </w:tcBorders>
            <w:shd w:val="clear" w:color="auto" w:fill="auto"/>
          </w:tcPr>
          <w:p w14:paraId="16DBFAB4" w14:textId="3372A3FD" w:rsidR="00FE4879" w:rsidRPr="00D37B94" w:rsidRDefault="00FE4879" w:rsidP="00795A01">
            <w:pPr>
              <w:jc w:val="right"/>
            </w:pPr>
            <w:r w:rsidRPr="00D37B94">
              <w:t>€ 250</w:t>
            </w:r>
            <w:r w:rsidR="00D37B94">
              <w:t>,-</w:t>
            </w:r>
          </w:p>
        </w:tc>
        <w:tc>
          <w:tcPr>
            <w:tcW w:w="1295" w:type="dxa"/>
            <w:tcBorders>
              <w:right w:val="single" w:sz="4" w:space="0" w:color="auto"/>
            </w:tcBorders>
            <w:shd w:val="clear" w:color="auto" w:fill="CCECFA" w:themeFill="accent2" w:themeFillTint="66"/>
          </w:tcPr>
          <w:p w14:paraId="102D8769" w14:textId="47709736" w:rsidR="00FE4879" w:rsidRPr="00D37B94" w:rsidRDefault="00FE4879" w:rsidP="00FC2663">
            <w:r w:rsidRPr="00D37B94">
              <w:t>€</w:t>
            </w:r>
          </w:p>
        </w:tc>
        <w:tc>
          <w:tcPr>
            <w:tcW w:w="177" w:type="dxa"/>
            <w:tcBorders>
              <w:top w:val="nil"/>
              <w:left w:val="single" w:sz="4" w:space="0" w:color="auto"/>
              <w:bottom w:val="nil"/>
              <w:right w:val="single" w:sz="4" w:space="0" w:color="auto"/>
            </w:tcBorders>
            <w:shd w:val="clear" w:color="auto" w:fill="auto"/>
          </w:tcPr>
          <w:p w14:paraId="3DB08D94" w14:textId="77777777" w:rsidR="00FE4879" w:rsidRPr="00D37B94" w:rsidRDefault="00FE4879" w:rsidP="00FE4879">
            <w:pPr>
              <w:jc w:val="center"/>
            </w:pPr>
          </w:p>
        </w:tc>
        <w:tc>
          <w:tcPr>
            <w:tcW w:w="1255" w:type="dxa"/>
            <w:tcBorders>
              <w:left w:val="single" w:sz="4" w:space="0" w:color="auto"/>
            </w:tcBorders>
            <w:shd w:val="clear" w:color="auto" w:fill="auto"/>
          </w:tcPr>
          <w:p w14:paraId="393436B7" w14:textId="4565DE10" w:rsidR="00FE4879" w:rsidRPr="00D37B94" w:rsidRDefault="00FE4879" w:rsidP="00FE4879">
            <w:pPr>
              <w:jc w:val="center"/>
            </w:pPr>
            <w:r w:rsidRPr="00D37B94">
              <w:t>1</w:t>
            </w:r>
          </w:p>
        </w:tc>
        <w:tc>
          <w:tcPr>
            <w:tcW w:w="1226" w:type="dxa"/>
            <w:shd w:val="clear" w:color="auto" w:fill="CCECFA" w:themeFill="accent2" w:themeFillTint="66"/>
          </w:tcPr>
          <w:p w14:paraId="2323DD0E" w14:textId="14ED57BD" w:rsidR="00FE4879" w:rsidRPr="00D37B94" w:rsidRDefault="00740C4D" w:rsidP="00FE4879">
            <w:r>
              <w:t>€</w:t>
            </w:r>
          </w:p>
        </w:tc>
      </w:tr>
    </w:tbl>
    <w:p w14:paraId="747DB4D9" w14:textId="77777777" w:rsidR="009C562F" w:rsidRPr="002D2F55" w:rsidRDefault="009C562F" w:rsidP="002D2F55">
      <w:pPr>
        <w:spacing w:line="240" w:lineRule="auto"/>
        <w:rPr>
          <w:sz w:val="16"/>
          <w:szCs w:val="16"/>
        </w:rPr>
      </w:pPr>
    </w:p>
    <w:tbl>
      <w:tblPr>
        <w:tblStyle w:val="Tabelraster"/>
        <w:tblW w:w="1304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1267"/>
        <w:gridCol w:w="1071"/>
        <w:gridCol w:w="1197"/>
        <w:gridCol w:w="177"/>
        <w:gridCol w:w="1470"/>
        <w:gridCol w:w="1690"/>
        <w:gridCol w:w="2212"/>
        <w:gridCol w:w="2268"/>
        <w:gridCol w:w="1275"/>
      </w:tblGrid>
      <w:tr w:rsidR="00D8012C" w:rsidRPr="0039597B" w14:paraId="4C32ED6B" w14:textId="77777777" w:rsidTr="000B788B">
        <w:trPr>
          <w:cnfStyle w:val="100000000000" w:firstRow="1" w:lastRow="0" w:firstColumn="0" w:lastColumn="0" w:oddVBand="0" w:evenVBand="0" w:oddHBand="0" w:evenHBand="0" w:firstRowFirstColumn="0" w:firstRowLastColumn="0" w:lastRowFirstColumn="0" w:lastRowLastColumn="0"/>
        </w:trPr>
        <w:tc>
          <w:tcPr>
            <w:tcW w:w="414" w:type="dxa"/>
            <w:tcBorders>
              <w:top w:val="nil"/>
              <w:left w:val="nil"/>
              <w:bottom w:val="nil"/>
              <w:right w:val="nil"/>
            </w:tcBorders>
            <w:shd w:val="clear" w:color="auto" w:fill="auto"/>
          </w:tcPr>
          <w:p w14:paraId="08A8BE15" w14:textId="0E50A7A1" w:rsidR="00D8012C" w:rsidRPr="0039597B" w:rsidRDefault="00D8012C">
            <w:pPr>
              <w:rPr>
                <w:sz w:val="20"/>
              </w:rPr>
            </w:pPr>
          </w:p>
        </w:tc>
        <w:tc>
          <w:tcPr>
            <w:tcW w:w="1267" w:type="dxa"/>
            <w:tcBorders>
              <w:top w:val="nil"/>
              <w:left w:val="nil"/>
              <w:bottom w:val="nil"/>
              <w:right w:val="nil"/>
            </w:tcBorders>
            <w:shd w:val="clear" w:color="auto" w:fill="auto"/>
          </w:tcPr>
          <w:p w14:paraId="4C90D91C" w14:textId="77777777" w:rsidR="00D8012C" w:rsidRPr="0039597B" w:rsidRDefault="00D8012C">
            <w:pPr>
              <w:rPr>
                <w:sz w:val="20"/>
              </w:rPr>
            </w:pPr>
          </w:p>
        </w:tc>
        <w:tc>
          <w:tcPr>
            <w:tcW w:w="1071" w:type="dxa"/>
            <w:tcBorders>
              <w:top w:val="nil"/>
              <w:left w:val="nil"/>
              <w:bottom w:val="nil"/>
              <w:right w:val="nil"/>
            </w:tcBorders>
            <w:shd w:val="clear" w:color="auto" w:fill="auto"/>
          </w:tcPr>
          <w:p w14:paraId="6BE5EAD3" w14:textId="77777777" w:rsidR="00D8012C" w:rsidRPr="0039597B" w:rsidRDefault="00D8012C">
            <w:pPr>
              <w:jc w:val="center"/>
              <w:rPr>
                <w:sz w:val="20"/>
              </w:rPr>
            </w:pPr>
          </w:p>
        </w:tc>
        <w:tc>
          <w:tcPr>
            <w:tcW w:w="1197" w:type="dxa"/>
            <w:tcBorders>
              <w:top w:val="nil"/>
              <w:left w:val="nil"/>
              <w:bottom w:val="nil"/>
              <w:right w:val="nil"/>
            </w:tcBorders>
            <w:shd w:val="clear" w:color="auto" w:fill="auto"/>
          </w:tcPr>
          <w:p w14:paraId="6E6E90D1" w14:textId="2C46B186" w:rsidR="00D8012C" w:rsidRPr="0039597B" w:rsidRDefault="00D8012C">
            <w:pPr>
              <w:rPr>
                <w:sz w:val="20"/>
              </w:rPr>
            </w:pPr>
          </w:p>
        </w:tc>
        <w:tc>
          <w:tcPr>
            <w:tcW w:w="177" w:type="dxa"/>
            <w:tcBorders>
              <w:top w:val="nil"/>
              <w:left w:val="nil"/>
              <w:bottom w:val="nil"/>
              <w:right w:val="nil"/>
            </w:tcBorders>
            <w:shd w:val="clear" w:color="auto" w:fill="auto"/>
          </w:tcPr>
          <w:p w14:paraId="69532612" w14:textId="77777777" w:rsidR="005841B1" w:rsidRPr="0039597B" w:rsidRDefault="005841B1">
            <w:pPr>
              <w:jc w:val="center"/>
            </w:pPr>
          </w:p>
        </w:tc>
        <w:tc>
          <w:tcPr>
            <w:tcW w:w="1470" w:type="dxa"/>
            <w:tcBorders>
              <w:top w:val="nil"/>
              <w:left w:val="nil"/>
              <w:bottom w:val="nil"/>
              <w:right w:val="nil"/>
            </w:tcBorders>
            <w:shd w:val="clear" w:color="auto" w:fill="auto"/>
          </w:tcPr>
          <w:p w14:paraId="22B69EFC" w14:textId="2CD4587B" w:rsidR="00D8012C" w:rsidRPr="0039597B" w:rsidRDefault="00D8012C">
            <w:pPr>
              <w:jc w:val="center"/>
            </w:pPr>
          </w:p>
        </w:tc>
        <w:tc>
          <w:tcPr>
            <w:tcW w:w="1690" w:type="dxa"/>
            <w:tcBorders>
              <w:top w:val="nil"/>
              <w:left w:val="nil"/>
              <w:bottom w:val="nil"/>
              <w:right w:val="nil"/>
            </w:tcBorders>
            <w:shd w:val="clear" w:color="auto" w:fill="auto"/>
          </w:tcPr>
          <w:p w14:paraId="52FDE32A" w14:textId="77777777" w:rsidR="00D8012C" w:rsidRPr="0039597B" w:rsidRDefault="00D8012C">
            <w:pPr>
              <w:jc w:val="center"/>
            </w:pPr>
          </w:p>
        </w:tc>
        <w:tc>
          <w:tcPr>
            <w:tcW w:w="2212" w:type="dxa"/>
            <w:tcBorders>
              <w:top w:val="nil"/>
              <w:left w:val="nil"/>
              <w:bottom w:val="nil"/>
              <w:right w:val="single" w:sz="4" w:space="0" w:color="auto"/>
            </w:tcBorders>
            <w:shd w:val="clear" w:color="auto" w:fill="auto"/>
          </w:tcPr>
          <w:p w14:paraId="2F806977" w14:textId="77777777" w:rsidR="005841B1" w:rsidRPr="0039597B" w:rsidRDefault="005841B1">
            <w:pPr>
              <w:jc w:val="center"/>
            </w:pPr>
          </w:p>
        </w:tc>
        <w:tc>
          <w:tcPr>
            <w:tcW w:w="2268" w:type="dxa"/>
            <w:tcBorders>
              <w:left w:val="single" w:sz="4" w:space="0" w:color="auto"/>
            </w:tcBorders>
            <w:shd w:val="clear" w:color="auto" w:fill="auto"/>
          </w:tcPr>
          <w:p w14:paraId="7100B63E" w14:textId="3C4F28FB" w:rsidR="00D8012C" w:rsidRPr="00B43DF1" w:rsidRDefault="00D8012C">
            <w:pPr>
              <w:jc w:val="center"/>
              <w:rPr>
                <w:color w:val="auto"/>
                <w:sz w:val="20"/>
              </w:rPr>
            </w:pPr>
            <w:r w:rsidRPr="00B43DF1">
              <w:rPr>
                <w:color w:val="auto"/>
                <w:sz w:val="20"/>
              </w:rPr>
              <w:t xml:space="preserve">Totaalsom </w:t>
            </w:r>
            <w:r w:rsidRPr="00B43DF1">
              <w:rPr>
                <w:rFonts w:cs="Arial"/>
                <w:color w:val="auto"/>
                <w:sz w:val="20"/>
              </w:rPr>
              <w:t>scenario</w:t>
            </w:r>
            <w:r w:rsidRPr="00B43DF1">
              <w:rPr>
                <w:rFonts w:cs="Arial"/>
                <w:b/>
                <w:color w:val="auto"/>
                <w:sz w:val="20"/>
              </w:rPr>
              <w:t xml:space="preserve"> </w:t>
            </w:r>
            <w:r w:rsidR="00B3356A" w:rsidRPr="00B43DF1">
              <w:rPr>
                <w:rFonts w:cs="Arial"/>
                <w:b/>
                <w:color w:val="auto"/>
                <w:sz w:val="20"/>
              </w:rPr>
              <w:t>2</w:t>
            </w:r>
          </w:p>
        </w:tc>
        <w:tc>
          <w:tcPr>
            <w:tcW w:w="1275" w:type="dxa"/>
            <w:shd w:val="clear" w:color="auto" w:fill="9EE365" w:themeFill="accent5" w:themeFillTint="99"/>
          </w:tcPr>
          <w:p w14:paraId="435C6F9F" w14:textId="511CEC16" w:rsidR="00D8012C" w:rsidRPr="009C562F" w:rsidRDefault="00537ADC">
            <w:pPr>
              <w:rPr>
                <w:color w:val="auto"/>
                <w:sz w:val="20"/>
              </w:rPr>
            </w:pPr>
            <w:r w:rsidRPr="009C562F">
              <w:rPr>
                <w:color w:val="auto"/>
                <w:sz w:val="20"/>
              </w:rPr>
              <w:t>€</w:t>
            </w:r>
          </w:p>
        </w:tc>
      </w:tr>
    </w:tbl>
    <w:p w14:paraId="11D1D0A7" w14:textId="77777777" w:rsidR="00D8012C" w:rsidRPr="00172924" w:rsidRDefault="00D8012C" w:rsidP="00172924">
      <w:pPr>
        <w:pStyle w:val="Geenafstand"/>
        <w:rPr>
          <w:sz w:val="10"/>
          <w:szCs w:val="10"/>
        </w:rPr>
      </w:pPr>
    </w:p>
    <w:p w14:paraId="40AB82EF" w14:textId="112DA2AB" w:rsidR="00A16070" w:rsidRDefault="00A16070" w:rsidP="00A16070">
      <w:pPr>
        <w:rPr>
          <w:rFonts w:cs="Arial"/>
        </w:rPr>
      </w:pPr>
      <w:r w:rsidRPr="007559BF">
        <w:rPr>
          <w:rFonts w:cs="Arial"/>
          <w:b/>
          <w:i/>
        </w:rPr>
        <w:t xml:space="preserve">Per </w:t>
      </w:r>
      <w:r>
        <w:rPr>
          <w:rFonts w:cs="Arial"/>
          <w:b/>
          <w:i/>
        </w:rPr>
        <w:t>scenario</w:t>
      </w:r>
      <w:r w:rsidRPr="007559BF">
        <w:rPr>
          <w:rFonts w:cs="Arial"/>
        </w:rPr>
        <w:t xml:space="preserve"> dient u, in de </w:t>
      </w:r>
      <w:r w:rsidR="00AC5574">
        <w:rPr>
          <w:rFonts w:cs="Arial"/>
        </w:rPr>
        <w:t>blauw</w:t>
      </w:r>
      <w:r w:rsidRPr="007559BF">
        <w:rPr>
          <w:rFonts w:cs="Arial"/>
        </w:rPr>
        <w:t xml:space="preserve"> gearceerde cellen, de onderstaande gegevens in te vullen</w:t>
      </w:r>
      <w:r w:rsidR="00D12D20">
        <w:rPr>
          <w:rFonts w:cs="Arial"/>
        </w:rPr>
        <w:t>.</w:t>
      </w:r>
    </w:p>
    <w:p w14:paraId="54ED4826" w14:textId="77777777" w:rsidR="00882524" w:rsidRPr="007559BF" w:rsidRDefault="00882524" w:rsidP="00A16070">
      <w:pPr>
        <w:rPr>
          <w:rFonts w:cs="Arial"/>
        </w:rPr>
      </w:pPr>
    </w:p>
    <w:p w14:paraId="3CC43ADF" w14:textId="77777777" w:rsidR="00496B87" w:rsidRDefault="00D767EA" w:rsidP="004D2BFA">
      <w:pPr>
        <w:pStyle w:val="Lijstalinea"/>
        <w:numPr>
          <w:ilvl w:val="0"/>
          <w:numId w:val="36"/>
        </w:numPr>
        <w:tabs>
          <w:tab w:val="clear" w:pos="397"/>
        </w:tabs>
        <w:spacing w:line="276" w:lineRule="auto"/>
        <w:ind w:left="426"/>
        <w:rPr>
          <w:rFonts w:cs="Arial"/>
        </w:rPr>
      </w:pPr>
      <w:r w:rsidRPr="007559BF">
        <w:rPr>
          <w:rFonts w:cs="Arial"/>
          <w:u w:val="single"/>
        </w:rPr>
        <w:t>Kolom “Premie WA per object”</w:t>
      </w:r>
      <w:r w:rsidRPr="007559BF">
        <w:rPr>
          <w:rFonts w:cs="Arial"/>
        </w:rPr>
        <w:t xml:space="preserve">: Per regel (nr. 1 t/m 4) vult u de stuksprijs, per object, in op basis van het bijbehorende eigen risico-bedrag, </w:t>
      </w:r>
    </w:p>
    <w:p w14:paraId="07743191" w14:textId="5F683B9F" w:rsidR="00D767EA" w:rsidRPr="007559BF" w:rsidRDefault="00D767EA" w:rsidP="004D2BFA">
      <w:pPr>
        <w:pStyle w:val="Lijstalinea"/>
        <w:tabs>
          <w:tab w:val="clear" w:pos="397"/>
        </w:tabs>
        <w:spacing w:line="276" w:lineRule="auto"/>
        <w:ind w:left="426"/>
        <w:rPr>
          <w:rFonts w:cs="Arial"/>
        </w:rPr>
      </w:pPr>
      <w:r w:rsidRPr="007559BF">
        <w:rPr>
          <w:rFonts w:cs="Arial"/>
        </w:rPr>
        <w:t xml:space="preserve">zoals genoemd in de kolom “Eigen risico WA”. </w:t>
      </w:r>
    </w:p>
    <w:p w14:paraId="351F92FD" w14:textId="77777777" w:rsidR="00496B87" w:rsidRDefault="00D767EA" w:rsidP="004D2BFA">
      <w:pPr>
        <w:pStyle w:val="Lijstalinea"/>
        <w:numPr>
          <w:ilvl w:val="0"/>
          <w:numId w:val="36"/>
        </w:numPr>
        <w:tabs>
          <w:tab w:val="clear" w:pos="397"/>
        </w:tabs>
        <w:spacing w:line="276" w:lineRule="auto"/>
        <w:ind w:left="426"/>
        <w:rPr>
          <w:rFonts w:cs="Arial"/>
        </w:rPr>
      </w:pPr>
      <w:r w:rsidRPr="007D576D">
        <w:rPr>
          <w:rFonts w:cs="Arial"/>
          <w:u w:val="single"/>
        </w:rPr>
        <w:t xml:space="preserve">Kolom “Premie beperkt </w:t>
      </w:r>
      <w:r w:rsidR="002267E3" w:rsidRPr="007D576D">
        <w:rPr>
          <w:rFonts w:cs="Arial"/>
          <w:u w:val="single"/>
        </w:rPr>
        <w:t>C</w:t>
      </w:r>
      <w:r w:rsidRPr="007D576D">
        <w:rPr>
          <w:rFonts w:cs="Arial"/>
          <w:u w:val="single"/>
        </w:rPr>
        <w:t>asco per object”</w:t>
      </w:r>
      <w:r w:rsidRPr="007D576D">
        <w:rPr>
          <w:rFonts w:cs="Arial"/>
        </w:rPr>
        <w:t xml:space="preserve">: Per regel (nr. 1 t/m </w:t>
      </w:r>
      <w:r w:rsidR="00126164">
        <w:rPr>
          <w:rFonts w:cs="Arial"/>
        </w:rPr>
        <w:t>2</w:t>
      </w:r>
      <w:r w:rsidRPr="007D576D">
        <w:rPr>
          <w:rFonts w:cs="Arial"/>
        </w:rPr>
        <w:t xml:space="preserve">) vult u de stuksprijs, per object, in op basis van het bijbehorende eigen risico-bedrag, </w:t>
      </w:r>
    </w:p>
    <w:p w14:paraId="41EEB442" w14:textId="2348A646" w:rsidR="00D767EA" w:rsidRPr="007D576D" w:rsidRDefault="00D767EA" w:rsidP="004D2BFA">
      <w:pPr>
        <w:pStyle w:val="Lijstalinea"/>
        <w:tabs>
          <w:tab w:val="clear" w:pos="397"/>
        </w:tabs>
        <w:spacing w:line="276" w:lineRule="auto"/>
        <w:ind w:left="426"/>
        <w:rPr>
          <w:rFonts w:cs="Arial"/>
        </w:rPr>
      </w:pPr>
      <w:r w:rsidRPr="007D576D">
        <w:rPr>
          <w:rFonts w:cs="Arial"/>
        </w:rPr>
        <w:t xml:space="preserve">zoals genoemd in de kolom “Eigen risico </w:t>
      </w:r>
      <w:r w:rsidR="00E272E3" w:rsidRPr="007D576D">
        <w:rPr>
          <w:rFonts w:cs="Arial"/>
        </w:rPr>
        <w:t xml:space="preserve">beperkt </w:t>
      </w:r>
      <w:r w:rsidR="009007FD" w:rsidRPr="007D576D">
        <w:rPr>
          <w:rFonts w:cs="Arial"/>
        </w:rPr>
        <w:t>C</w:t>
      </w:r>
      <w:r w:rsidR="00E272E3" w:rsidRPr="007D576D">
        <w:rPr>
          <w:rFonts w:cs="Arial"/>
        </w:rPr>
        <w:t>asco</w:t>
      </w:r>
      <w:r w:rsidRPr="007D576D">
        <w:rPr>
          <w:rFonts w:cs="Arial"/>
        </w:rPr>
        <w:t xml:space="preserve">”. </w:t>
      </w:r>
    </w:p>
    <w:p w14:paraId="750F53BA" w14:textId="77777777" w:rsidR="00496B87" w:rsidRDefault="00A16070" w:rsidP="004D2BFA">
      <w:pPr>
        <w:pStyle w:val="Lijstalinea"/>
        <w:numPr>
          <w:ilvl w:val="0"/>
          <w:numId w:val="36"/>
        </w:numPr>
        <w:tabs>
          <w:tab w:val="clear" w:pos="397"/>
        </w:tabs>
        <w:spacing w:line="276" w:lineRule="auto"/>
        <w:ind w:left="426"/>
        <w:rPr>
          <w:rFonts w:cs="Arial"/>
        </w:rPr>
      </w:pPr>
      <w:r w:rsidRPr="007559BF">
        <w:rPr>
          <w:rFonts w:cs="Arial"/>
          <w:u w:val="single"/>
        </w:rPr>
        <w:t>Kolom “Premie Casco per object”</w:t>
      </w:r>
      <w:r w:rsidRPr="007559BF">
        <w:rPr>
          <w:rFonts w:cs="Arial"/>
        </w:rPr>
        <w:t xml:space="preserve">: Per regel (nr. 1 t/m </w:t>
      </w:r>
      <w:r w:rsidR="00CB4203">
        <w:rPr>
          <w:rFonts w:cs="Arial"/>
        </w:rPr>
        <w:t>5</w:t>
      </w:r>
      <w:r w:rsidRPr="007559BF">
        <w:rPr>
          <w:rFonts w:cs="Arial"/>
        </w:rPr>
        <w:t xml:space="preserve">) vult u de stuksprijs, per </w:t>
      </w:r>
      <w:r>
        <w:rPr>
          <w:rFonts w:cs="Arial"/>
        </w:rPr>
        <w:t>object</w:t>
      </w:r>
      <w:r w:rsidRPr="007559BF">
        <w:rPr>
          <w:rFonts w:cs="Arial"/>
        </w:rPr>
        <w:t xml:space="preserve">, in op basis van het bijbehorende eigen risico-bedrag, </w:t>
      </w:r>
    </w:p>
    <w:p w14:paraId="190F1B4B" w14:textId="1756B94C" w:rsidR="00A16070" w:rsidRPr="007559BF" w:rsidRDefault="00A16070" w:rsidP="004D2BFA">
      <w:pPr>
        <w:pStyle w:val="Lijstalinea"/>
        <w:tabs>
          <w:tab w:val="clear" w:pos="397"/>
        </w:tabs>
        <w:spacing w:line="276" w:lineRule="auto"/>
        <w:ind w:left="426"/>
        <w:rPr>
          <w:rFonts w:cs="Arial"/>
        </w:rPr>
      </w:pPr>
      <w:r w:rsidRPr="007559BF">
        <w:rPr>
          <w:rFonts w:cs="Arial"/>
        </w:rPr>
        <w:t xml:space="preserve">zoals genoemd in de kolom “Eigen risico Casco”. </w:t>
      </w:r>
    </w:p>
    <w:p w14:paraId="2C7BB8FF" w14:textId="77777777" w:rsidR="00496B87" w:rsidRDefault="00A16070" w:rsidP="004D2BFA">
      <w:pPr>
        <w:pStyle w:val="Lijstalinea"/>
        <w:numPr>
          <w:ilvl w:val="0"/>
          <w:numId w:val="36"/>
        </w:numPr>
        <w:tabs>
          <w:tab w:val="clear" w:pos="397"/>
        </w:tabs>
        <w:spacing w:line="276" w:lineRule="auto"/>
        <w:ind w:left="426"/>
        <w:rPr>
          <w:rFonts w:cs="Arial"/>
        </w:rPr>
      </w:pPr>
      <w:r w:rsidRPr="007559BF">
        <w:rPr>
          <w:rFonts w:cs="Arial"/>
          <w:u w:val="single"/>
        </w:rPr>
        <w:t>Kolom “Totaal premie” regel nr. 1 t/m 2</w:t>
      </w:r>
      <w:r w:rsidRPr="007559BF">
        <w:rPr>
          <w:rFonts w:cs="Arial"/>
        </w:rPr>
        <w:t>: De totaal premie is de som van (‘Premie WA</w:t>
      </w:r>
      <w:r>
        <w:rPr>
          <w:rFonts w:cs="Arial"/>
        </w:rPr>
        <w:t xml:space="preserve"> per object</w:t>
      </w:r>
      <w:r w:rsidRPr="007559BF">
        <w:rPr>
          <w:rFonts w:cs="Arial"/>
        </w:rPr>
        <w:t xml:space="preserve">”  x “Aantal voertuigen”) </w:t>
      </w:r>
    </w:p>
    <w:p w14:paraId="7396D4D9" w14:textId="680BEC78" w:rsidR="00A16070" w:rsidRPr="007559BF" w:rsidRDefault="00A16070" w:rsidP="004D2BFA">
      <w:pPr>
        <w:pStyle w:val="Lijstalinea"/>
        <w:tabs>
          <w:tab w:val="clear" w:pos="397"/>
        </w:tabs>
        <w:spacing w:line="276" w:lineRule="auto"/>
        <w:ind w:left="426"/>
        <w:rPr>
          <w:rFonts w:cs="Arial"/>
        </w:rPr>
      </w:pPr>
      <w:r w:rsidRPr="007559BF">
        <w:rPr>
          <w:rFonts w:cs="Arial"/>
        </w:rPr>
        <w:t xml:space="preserve">plus </w:t>
      </w:r>
      <w:r w:rsidR="005E243A" w:rsidRPr="007559BF">
        <w:rPr>
          <w:rFonts w:cs="Arial"/>
        </w:rPr>
        <w:t xml:space="preserve">(‘Premie </w:t>
      </w:r>
      <w:r w:rsidR="006572CE">
        <w:rPr>
          <w:rFonts w:cs="Arial"/>
        </w:rPr>
        <w:t xml:space="preserve">beperkt </w:t>
      </w:r>
      <w:r w:rsidR="005E243A" w:rsidRPr="007559BF">
        <w:rPr>
          <w:rFonts w:cs="Arial"/>
        </w:rPr>
        <w:t>Casco</w:t>
      </w:r>
      <w:r w:rsidR="005E243A">
        <w:rPr>
          <w:rFonts w:cs="Arial"/>
        </w:rPr>
        <w:t xml:space="preserve"> per object</w:t>
      </w:r>
      <w:r w:rsidR="005E243A" w:rsidRPr="007559BF">
        <w:rPr>
          <w:rFonts w:cs="Arial"/>
        </w:rPr>
        <w:t xml:space="preserve">” x “Aantal voertuigen”) </w:t>
      </w:r>
      <w:r w:rsidR="006572CE">
        <w:rPr>
          <w:rFonts w:cs="Arial"/>
        </w:rPr>
        <w:t xml:space="preserve">plus </w:t>
      </w:r>
      <w:r w:rsidRPr="007559BF">
        <w:rPr>
          <w:rFonts w:cs="Arial"/>
        </w:rPr>
        <w:t>(‘Premie Casco</w:t>
      </w:r>
      <w:r>
        <w:rPr>
          <w:rFonts w:cs="Arial"/>
        </w:rPr>
        <w:t xml:space="preserve"> per object</w:t>
      </w:r>
      <w:r w:rsidRPr="007559BF">
        <w:rPr>
          <w:rFonts w:cs="Arial"/>
        </w:rPr>
        <w:t>” x “Aantal voertuigen”).</w:t>
      </w:r>
    </w:p>
    <w:p w14:paraId="1B44164D" w14:textId="2FAFF73B" w:rsidR="00496B87" w:rsidRDefault="00A16070" w:rsidP="004D2BFA">
      <w:pPr>
        <w:pStyle w:val="Lijstalinea"/>
        <w:numPr>
          <w:ilvl w:val="0"/>
          <w:numId w:val="36"/>
        </w:numPr>
        <w:tabs>
          <w:tab w:val="clear" w:pos="397"/>
        </w:tabs>
        <w:spacing w:line="276" w:lineRule="auto"/>
        <w:ind w:left="426"/>
        <w:rPr>
          <w:rFonts w:cs="Arial"/>
        </w:rPr>
      </w:pPr>
      <w:r w:rsidRPr="00307103">
        <w:rPr>
          <w:rFonts w:cs="Arial"/>
          <w:u w:val="single"/>
        </w:rPr>
        <w:t xml:space="preserve">Kolom “Totaal premie” regel nr. 3 t/m </w:t>
      </w:r>
      <w:r w:rsidR="00F650AB" w:rsidRPr="00307103">
        <w:rPr>
          <w:rFonts w:cs="Arial"/>
          <w:u w:val="single"/>
        </w:rPr>
        <w:t>5</w:t>
      </w:r>
      <w:r w:rsidRPr="00307103">
        <w:rPr>
          <w:rFonts w:cs="Arial"/>
        </w:rPr>
        <w:t>: De totaal premie is (‘Premie WA per object”  x “Aantal voertuigen”)</w:t>
      </w:r>
      <w:r w:rsidR="00FB6361" w:rsidRPr="00307103">
        <w:rPr>
          <w:rFonts w:cs="Arial"/>
        </w:rPr>
        <w:t xml:space="preserve"> plus </w:t>
      </w:r>
    </w:p>
    <w:p w14:paraId="7C708968" w14:textId="2174DCB7" w:rsidR="00A16070" w:rsidRPr="00307103" w:rsidRDefault="00FB6361" w:rsidP="004D2BFA">
      <w:pPr>
        <w:pStyle w:val="Lijstalinea"/>
        <w:tabs>
          <w:tab w:val="clear" w:pos="397"/>
        </w:tabs>
        <w:spacing w:line="276" w:lineRule="auto"/>
        <w:ind w:left="426"/>
        <w:rPr>
          <w:rFonts w:cs="Arial"/>
        </w:rPr>
      </w:pPr>
      <w:r w:rsidRPr="00307103">
        <w:rPr>
          <w:rFonts w:cs="Arial"/>
        </w:rPr>
        <w:t>(‘Premie Casco per object” x “Aantal voertuigen”)</w:t>
      </w:r>
      <w:r w:rsidR="00A16070" w:rsidRPr="00307103">
        <w:rPr>
          <w:rFonts w:cs="Arial"/>
        </w:rPr>
        <w:t>.</w:t>
      </w:r>
    </w:p>
    <w:p w14:paraId="259C65B9" w14:textId="77777777" w:rsidR="00991A20" w:rsidRDefault="00A16070" w:rsidP="004D2BFA">
      <w:pPr>
        <w:pStyle w:val="Lijstalinea"/>
        <w:numPr>
          <w:ilvl w:val="0"/>
          <w:numId w:val="36"/>
        </w:numPr>
        <w:tabs>
          <w:tab w:val="clear" w:pos="397"/>
        </w:tabs>
        <w:spacing w:line="276" w:lineRule="auto"/>
        <w:ind w:left="426"/>
        <w:rPr>
          <w:rFonts w:cs="Arial"/>
        </w:rPr>
      </w:pPr>
      <w:r w:rsidRPr="007559BF">
        <w:rPr>
          <w:rFonts w:cs="Arial"/>
          <w:u w:val="single"/>
        </w:rPr>
        <w:t xml:space="preserve">“Totaalsom </w:t>
      </w:r>
      <w:r>
        <w:rPr>
          <w:rFonts w:cs="Arial"/>
          <w:u w:val="single"/>
        </w:rPr>
        <w:t>scenario</w:t>
      </w:r>
      <w:r w:rsidRPr="007559BF">
        <w:rPr>
          <w:rFonts w:cs="Arial"/>
          <w:u w:val="single"/>
        </w:rPr>
        <w:t xml:space="preserve"> 1” en “Totaalsom </w:t>
      </w:r>
      <w:r>
        <w:rPr>
          <w:rFonts w:cs="Arial"/>
          <w:u w:val="single"/>
        </w:rPr>
        <w:t>scenario</w:t>
      </w:r>
      <w:r w:rsidRPr="007559BF">
        <w:rPr>
          <w:rFonts w:cs="Arial"/>
          <w:u w:val="single"/>
        </w:rPr>
        <w:t xml:space="preserve"> 2”</w:t>
      </w:r>
      <w:r w:rsidRPr="007559BF">
        <w:rPr>
          <w:rFonts w:cs="Arial"/>
        </w:rPr>
        <w:t xml:space="preserve">: is de som van de aangeboden prijzen in de kolom “Totaal premie”. </w:t>
      </w:r>
    </w:p>
    <w:p w14:paraId="561D2780" w14:textId="08A0857C" w:rsidR="00991A20" w:rsidRDefault="003650D0" w:rsidP="002D2F55">
      <w:pPr>
        <w:pStyle w:val="Lijstalinea"/>
        <w:numPr>
          <w:ilvl w:val="0"/>
          <w:numId w:val="36"/>
        </w:numPr>
        <w:tabs>
          <w:tab w:val="clear" w:pos="397"/>
        </w:tabs>
        <w:spacing w:line="276" w:lineRule="auto"/>
        <w:ind w:left="426"/>
        <w:rPr>
          <w:rFonts w:cs="Arial"/>
        </w:rPr>
      </w:pPr>
      <w:r w:rsidRPr="00A815F1">
        <w:rPr>
          <w:rFonts w:cs="Arial"/>
        </w:rPr>
        <w:t>De aantallen voertuigen genoemd in kolom “</w:t>
      </w:r>
      <w:r w:rsidR="00CC284C" w:rsidRPr="00A815F1">
        <w:rPr>
          <w:rFonts w:cs="Arial"/>
        </w:rPr>
        <w:t>aantal voertuigen”</w:t>
      </w:r>
      <w:r w:rsidR="004665C1" w:rsidRPr="00A815F1">
        <w:rPr>
          <w:rFonts w:cs="Arial"/>
        </w:rPr>
        <w:t xml:space="preserve"> zijn fictief, en worden gebruikt om uniformiteit te krijgen in de beoordeling van de prijs.</w:t>
      </w:r>
    </w:p>
    <w:p w14:paraId="2FBC7FC1" w14:textId="77777777" w:rsidR="00172924" w:rsidRDefault="00172924">
      <w:r>
        <w:br w:type="page"/>
      </w:r>
    </w:p>
    <w:p w14:paraId="3172DB78" w14:textId="5CD342F4" w:rsidR="00A16070" w:rsidRPr="00E25C91" w:rsidRDefault="00A16070" w:rsidP="00A16070">
      <w:pPr>
        <w:tabs>
          <w:tab w:val="left" w:pos="7380"/>
        </w:tabs>
        <w:ind w:right="144"/>
      </w:pPr>
      <w:r w:rsidRPr="00E25C91">
        <w:lastRenderedPageBreak/>
        <w:t xml:space="preserve">Alle vermelde prijzen en/of tarieven zijn in euro </w:t>
      </w:r>
      <w:r w:rsidRPr="003D5C07">
        <w:t>inclusief</w:t>
      </w:r>
      <w:r w:rsidRPr="00A03684">
        <w:t xml:space="preserve"> </w:t>
      </w:r>
      <w:r>
        <w:t>assurantie</w:t>
      </w:r>
      <w:r w:rsidRPr="00E25C91">
        <w:t>belasting.</w:t>
      </w:r>
    </w:p>
    <w:p w14:paraId="406DF5CC" w14:textId="30115A84" w:rsidR="006701E8" w:rsidRPr="0038548A" w:rsidRDefault="006701E8" w:rsidP="006701E8">
      <w:pPr>
        <w:rPr>
          <w:rFonts w:cs="Arial"/>
          <w:b/>
          <w:bCs/>
        </w:rPr>
      </w:pPr>
      <w:r w:rsidRPr="000114E8">
        <w:rPr>
          <w:rFonts w:cs="Arial"/>
          <w:b/>
          <w:bCs/>
        </w:rPr>
        <w:t xml:space="preserve">De Totaalsom in de groene vakken is de enige prijs die beoordeeld wordt, zoals beschreven in </w:t>
      </w:r>
      <w:r w:rsidR="00331BAD">
        <w:rPr>
          <w:rFonts w:cs="Arial"/>
          <w:b/>
          <w:bCs/>
        </w:rPr>
        <w:t>hoofdstuk</w:t>
      </w:r>
      <w:r w:rsidRPr="000114E8">
        <w:rPr>
          <w:rFonts w:cs="Arial"/>
          <w:b/>
          <w:bCs/>
        </w:rPr>
        <w:t xml:space="preserve"> 8.</w:t>
      </w:r>
    </w:p>
    <w:p w14:paraId="10970D13" w14:textId="77777777" w:rsidR="00A16070" w:rsidRPr="00F354D8" w:rsidRDefault="00A16070" w:rsidP="00A16070">
      <w:pPr>
        <w:tabs>
          <w:tab w:val="left" w:pos="7380"/>
        </w:tabs>
        <w:ind w:right="144"/>
      </w:pPr>
    </w:p>
    <w:p w14:paraId="06341E9E" w14:textId="62CC252C" w:rsidR="001B6899" w:rsidRPr="00E25C91" w:rsidRDefault="001B6899" w:rsidP="001B6899">
      <w:pPr>
        <w:tabs>
          <w:tab w:val="left" w:pos="7380"/>
        </w:tabs>
        <w:jc w:val="both"/>
      </w:pPr>
      <w:r w:rsidRPr="00F354D8">
        <w:t xml:space="preserve">De inschrijver verklaart deze aanbieding gedurende </w:t>
      </w:r>
      <w:r w:rsidR="00CC7417">
        <w:t>90</w:t>
      </w:r>
      <w:r w:rsidRPr="00F354D8">
        <w:t xml:space="preserve"> dagen na de dag, waarop de aanbesteding</w:t>
      </w:r>
      <w:r w:rsidRPr="00E25C91">
        <w:t xml:space="preserve"> plaatsheeft, gestand te doen.</w:t>
      </w:r>
    </w:p>
    <w:p w14:paraId="18873B57" w14:textId="77777777" w:rsidR="001B6899" w:rsidRPr="00E25C91" w:rsidRDefault="001B6899" w:rsidP="001B6899">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208EFBEE" w14:textId="77777777" w:rsidR="00E9665B" w:rsidRDefault="00E9665B" w:rsidP="005F53C5">
      <w:pPr>
        <w:jc w:val="both"/>
        <w:rPr>
          <w:b/>
          <w:snapToGrid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13575"/>
      </w:tblGrid>
      <w:tr w:rsidR="000C233A" w:rsidRPr="00E25C91" w14:paraId="57C9DDF5" w14:textId="77777777" w:rsidTr="0035141C">
        <w:tc>
          <w:tcPr>
            <w:tcW w:w="13575" w:type="dxa"/>
            <w:shd w:val="clear" w:color="auto" w:fill="FFFF99"/>
          </w:tcPr>
          <w:p w14:paraId="11B0683F" w14:textId="73C4C14D" w:rsidR="000C233A" w:rsidRDefault="000C233A" w:rsidP="008F1E94">
            <w:pPr>
              <w:tabs>
                <w:tab w:val="left" w:pos="7380"/>
              </w:tabs>
              <w:ind w:right="72"/>
              <w:rPr>
                <w:i/>
              </w:rPr>
            </w:pPr>
            <w:r w:rsidRPr="00E25C91">
              <w:rPr>
                <w:i/>
                <w:sz w:val="21"/>
                <w:szCs w:val="21"/>
              </w:rPr>
              <w:br w:type="page"/>
            </w:r>
            <w:r w:rsidRPr="00E25C91">
              <w:rPr>
                <w:i/>
              </w:rPr>
              <w:t>Indien u een korting wilt aanbieden, dient u deze te verwerken in de geoffreerde prijzen en tarieven</w:t>
            </w:r>
            <w:r w:rsidR="00BF2966">
              <w:rPr>
                <w:i/>
              </w:rPr>
              <w:t>:</w:t>
            </w:r>
          </w:p>
          <w:p w14:paraId="763FE101" w14:textId="77777777" w:rsidR="000C233A" w:rsidRPr="00BF2966" w:rsidRDefault="000C233A" w:rsidP="00785212">
            <w:pPr>
              <w:numPr>
                <w:ilvl w:val="1"/>
                <w:numId w:val="37"/>
              </w:numPr>
              <w:tabs>
                <w:tab w:val="clear" w:pos="873"/>
              </w:tabs>
              <w:spacing w:line="240" w:lineRule="auto"/>
              <w:ind w:left="360"/>
              <w:rPr>
                <w:i/>
                <w:strike/>
              </w:rPr>
            </w:pPr>
            <w:r w:rsidRPr="00E25C91">
              <w:rPr>
                <w:i/>
              </w:rPr>
              <w:t>Alle geoffreerde prijzen en tarieven zijn in Euro, incl. alle kosten waaronder doch niet uitsluitend bureau- en reiskosten, heffingen en belastingen</w:t>
            </w:r>
            <w:r>
              <w:rPr>
                <w:i/>
              </w:rPr>
              <w:t>.</w:t>
            </w:r>
          </w:p>
          <w:p w14:paraId="3F1D6E1A" w14:textId="77777777" w:rsidR="000C233A" w:rsidRDefault="000C233A" w:rsidP="00785212">
            <w:pPr>
              <w:numPr>
                <w:ilvl w:val="1"/>
                <w:numId w:val="37"/>
              </w:numPr>
              <w:tabs>
                <w:tab w:val="clear" w:pos="873"/>
              </w:tabs>
              <w:spacing w:line="240" w:lineRule="auto"/>
              <w:ind w:left="360"/>
              <w:rPr>
                <w:i/>
              </w:rPr>
            </w:pPr>
            <w:r w:rsidRPr="00E25C91">
              <w:rPr>
                <w:i/>
              </w:rPr>
              <w:t>Bedragen opgeven in Euro met maximaal 2 decimalen achter de komma.</w:t>
            </w:r>
          </w:p>
          <w:p w14:paraId="44A7FC69" w14:textId="77777777" w:rsidR="000C233A" w:rsidRDefault="000C233A" w:rsidP="00785212">
            <w:pPr>
              <w:numPr>
                <w:ilvl w:val="1"/>
                <w:numId w:val="37"/>
              </w:numPr>
              <w:tabs>
                <w:tab w:val="clear" w:pos="873"/>
              </w:tabs>
              <w:spacing w:line="240" w:lineRule="auto"/>
              <w:ind w:left="360"/>
              <w:rPr>
                <w:i/>
              </w:rPr>
            </w:pPr>
            <w:r w:rsidRPr="00E25C91">
              <w:rPr>
                <w:i/>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2344B67D" w14:textId="77777777" w:rsidR="000C233A" w:rsidRDefault="000C233A" w:rsidP="00785212">
            <w:pPr>
              <w:numPr>
                <w:ilvl w:val="1"/>
                <w:numId w:val="37"/>
              </w:numPr>
              <w:tabs>
                <w:tab w:val="clear" w:pos="873"/>
              </w:tabs>
              <w:spacing w:line="240" w:lineRule="auto"/>
              <w:ind w:left="360"/>
              <w:rPr>
                <w:i/>
              </w:rPr>
            </w:pPr>
            <w:r w:rsidRPr="00E25C91">
              <w:rPr>
                <w:i/>
              </w:rPr>
              <w:t>Hetgeen wel in de inschrijving wordt beschreven, maar niet op dit inschrijvingsbiljet wordt geprijsd, wordt geacht kosteloos te zijn aangeboden.</w:t>
            </w:r>
          </w:p>
          <w:p w14:paraId="58524EB3" w14:textId="77777777" w:rsidR="000C233A" w:rsidRDefault="000C233A" w:rsidP="00785212">
            <w:pPr>
              <w:numPr>
                <w:ilvl w:val="1"/>
                <w:numId w:val="37"/>
              </w:numPr>
              <w:tabs>
                <w:tab w:val="clear" w:pos="873"/>
              </w:tabs>
              <w:spacing w:line="240" w:lineRule="auto"/>
              <w:ind w:left="360"/>
              <w:rPr>
                <w:i/>
              </w:rPr>
            </w:pPr>
            <w:r w:rsidRPr="00E25C91">
              <w:rPr>
                <w:i/>
              </w:rPr>
              <w:t>Het is NIET toegestaan prijzen op te geven van € 0,-- op straffe van uitsluiting!</w:t>
            </w:r>
          </w:p>
          <w:p w14:paraId="2D852B98" w14:textId="77777777" w:rsidR="000C233A" w:rsidRDefault="000C233A" w:rsidP="00785212">
            <w:pPr>
              <w:numPr>
                <w:ilvl w:val="1"/>
                <w:numId w:val="37"/>
              </w:numPr>
              <w:tabs>
                <w:tab w:val="clear" w:pos="873"/>
              </w:tabs>
              <w:spacing w:line="240" w:lineRule="auto"/>
              <w:ind w:left="360"/>
              <w:rPr>
                <w:i/>
              </w:rPr>
            </w:pPr>
            <w:r w:rsidRPr="00E25C91">
              <w:rPr>
                <w:i/>
              </w:rPr>
              <w:t>Alleen dit inschrijvingsbiljet wordt gehanteerd in de prijsvergelijking met andere inschrijvers. Elders in de inschrijving opgenomen prijsinformatie wordt niet in beschouwing genomen.</w:t>
            </w:r>
          </w:p>
          <w:p w14:paraId="30EEE4BC" w14:textId="79890560" w:rsidR="00BF2966" w:rsidRPr="0038548A" w:rsidRDefault="000C233A" w:rsidP="00BF2966">
            <w:pPr>
              <w:numPr>
                <w:ilvl w:val="1"/>
                <w:numId w:val="37"/>
              </w:numPr>
              <w:tabs>
                <w:tab w:val="clear" w:pos="873"/>
              </w:tabs>
              <w:spacing w:line="240" w:lineRule="auto"/>
              <w:ind w:left="360"/>
              <w:rPr>
                <w:i/>
              </w:rPr>
            </w:pPr>
            <w:r w:rsidRPr="00E25C91">
              <w:rPr>
                <w:i/>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tc>
      </w:tr>
    </w:tbl>
    <w:p w14:paraId="44C646ED" w14:textId="77777777" w:rsidR="000C233A" w:rsidRDefault="000C233A" w:rsidP="005D0BE7">
      <w:pPr>
        <w:rPr>
          <w:b/>
          <w:snapToGrid w:val="0"/>
        </w:rPr>
      </w:pPr>
    </w:p>
    <w:p w14:paraId="0C564A69" w14:textId="0DE92893" w:rsidR="00BF398E" w:rsidRPr="00E25C91" w:rsidRDefault="00BF398E" w:rsidP="005D0BE7">
      <w:pPr>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5BCFF275" w14:textId="4E9B586A" w:rsidR="00BF398E" w:rsidRPr="009576D5" w:rsidRDefault="00BF398E" w:rsidP="0038548A">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A4108AD" w14:textId="77777777" w:rsidR="00BF398E" w:rsidRDefault="00BF398E" w:rsidP="001C709D">
      <w:pPr>
        <w:jc w:val="both"/>
      </w:pPr>
    </w:p>
    <w:p w14:paraId="44CE7B7E" w14:textId="77777777" w:rsidR="00A53C9B" w:rsidRDefault="00A53C9B" w:rsidP="001C709D">
      <w:pPr>
        <w:jc w:val="both"/>
        <w:sectPr w:rsidR="00A53C9B" w:rsidSect="00FE2D58">
          <w:headerReference w:type="default" r:id="rId32"/>
          <w:footerReference w:type="even" r:id="rId33"/>
          <w:footerReference w:type="default" r:id="rId34"/>
          <w:headerReference w:type="first" r:id="rId35"/>
          <w:footerReference w:type="first" r:id="rId36"/>
          <w:pgSz w:w="16840" w:h="11907" w:orient="landscape" w:code="9"/>
          <w:pgMar w:top="1418" w:right="1247" w:bottom="1418" w:left="1474" w:header="0" w:footer="612" w:gutter="0"/>
          <w:cols w:space="708"/>
          <w:docGrid w:linePitch="360"/>
        </w:sectPr>
      </w:pPr>
    </w:p>
    <w:p w14:paraId="7EA3F2A2" w14:textId="084E4FAC" w:rsidR="0032321B" w:rsidRPr="00C17EB7" w:rsidRDefault="0032321B" w:rsidP="0032321B">
      <w:pPr>
        <w:pStyle w:val="Kop1"/>
        <w:numPr>
          <w:ilvl w:val="0"/>
          <w:numId w:val="0"/>
        </w:numPr>
        <w:suppressAutoHyphens/>
        <w:jc w:val="both"/>
        <w:rPr>
          <w:sz w:val="40"/>
          <w:szCs w:val="40"/>
        </w:rPr>
      </w:pPr>
      <w:bookmarkStart w:id="482" w:name="_Toc171331316"/>
      <w:r w:rsidRPr="00C17EB7">
        <w:rPr>
          <w:sz w:val="40"/>
          <w:szCs w:val="40"/>
        </w:rPr>
        <w:lastRenderedPageBreak/>
        <w:t>Bijlage 1</w:t>
      </w:r>
      <w:r w:rsidR="00E70BE2">
        <w:rPr>
          <w:sz w:val="40"/>
          <w:szCs w:val="40"/>
        </w:rPr>
        <w:t>2</w:t>
      </w:r>
      <w:r w:rsidRPr="00C17EB7">
        <w:rPr>
          <w:sz w:val="40"/>
          <w:szCs w:val="40"/>
        </w:rPr>
        <w:t xml:space="preserve"> </w:t>
      </w:r>
      <w:r>
        <w:rPr>
          <w:sz w:val="40"/>
          <w:szCs w:val="40"/>
        </w:rPr>
        <w:t>Totaaloverzicht wagenpark VRLN</w:t>
      </w:r>
      <w:bookmarkEnd w:id="482"/>
    </w:p>
    <w:p w14:paraId="3E45835B" w14:textId="77777777" w:rsidR="00E70BE2" w:rsidRPr="00996BE2" w:rsidRDefault="00E70BE2" w:rsidP="00E70BE2">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29DC4468" w14:textId="0D632148" w:rsidR="00E70BE2" w:rsidRPr="00C17EB7" w:rsidRDefault="00E70BE2" w:rsidP="00E70BE2">
      <w:pPr>
        <w:pStyle w:val="Kop1"/>
        <w:numPr>
          <w:ilvl w:val="0"/>
          <w:numId w:val="0"/>
        </w:numPr>
        <w:suppressAutoHyphens/>
        <w:jc w:val="both"/>
        <w:rPr>
          <w:sz w:val="40"/>
          <w:szCs w:val="40"/>
        </w:rPr>
      </w:pPr>
      <w:bookmarkStart w:id="483" w:name="_Toc171331317"/>
      <w:r w:rsidRPr="00C17EB7">
        <w:rPr>
          <w:sz w:val="40"/>
          <w:szCs w:val="40"/>
        </w:rPr>
        <w:lastRenderedPageBreak/>
        <w:t>Bijlage 1</w:t>
      </w:r>
      <w:r>
        <w:rPr>
          <w:sz w:val="40"/>
          <w:szCs w:val="40"/>
        </w:rPr>
        <w:t>3</w:t>
      </w:r>
      <w:r w:rsidRPr="00C17EB7">
        <w:rPr>
          <w:sz w:val="40"/>
          <w:szCs w:val="40"/>
        </w:rPr>
        <w:t xml:space="preserve"> </w:t>
      </w:r>
      <w:r>
        <w:rPr>
          <w:sz w:val="40"/>
          <w:szCs w:val="40"/>
        </w:rPr>
        <w:t>Schadeoverzicht VRLN 2019-2023</w:t>
      </w:r>
      <w:bookmarkEnd w:id="483"/>
    </w:p>
    <w:p w14:paraId="2453471F" w14:textId="6E35562A" w:rsidR="00E9665B" w:rsidRPr="007E2921" w:rsidRDefault="00E70BE2" w:rsidP="007E2921">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sectPr w:rsidR="00E9665B" w:rsidRPr="007E2921" w:rsidSect="00A53C9B">
      <w:pgSz w:w="11907" w:h="16840" w:code="9"/>
      <w:pgMar w:top="794" w:right="1418" w:bottom="1474" w:left="1418" w:header="0"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1F805" w14:textId="77777777" w:rsidR="005B7F8F" w:rsidRDefault="005B7F8F">
      <w:r>
        <w:separator/>
      </w:r>
    </w:p>
    <w:p w14:paraId="1864BD32" w14:textId="77777777" w:rsidR="005B7F8F" w:rsidRDefault="005B7F8F"/>
  </w:endnote>
  <w:endnote w:type="continuationSeparator" w:id="0">
    <w:p w14:paraId="7EC0C4F0" w14:textId="77777777" w:rsidR="005B7F8F" w:rsidRDefault="005B7F8F">
      <w:r>
        <w:continuationSeparator/>
      </w:r>
    </w:p>
    <w:p w14:paraId="4450332F" w14:textId="77777777" w:rsidR="005B7F8F" w:rsidRDefault="005B7F8F"/>
  </w:endnote>
  <w:endnote w:type="continuationNotice" w:id="1">
    <w:p w14:paraId="490956E4" w14:textId="77777777" w:rsidR="005B7F8F" w:rsidRDefault="005B7F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Consolas">
    <w:panose1 w:val="020B0609020204030204"/>
    <w:charset w:val="00"/>
    <w:family w:val="modern"/>
    <w:pitch w:val="fixed"/>
    <w:sig w:usb0="E00006FF" w:usb1="0000F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602EE9" w14:paraId="42744B9D" w14:textId="77777777" w:rsidTr="00E91DF0">
      <w:tc>
        <w:tcPr>
          <w:tcW w:w="7573" w:type="dxa"/>
          <w:shd w:val="clear" w:color="auto" w:fill="auto"/>
        </w:tcPr>
        <w:p w14:paraId="285099A1" w14:textId="77777777" w:rsidR="00602EE9" w:rsidRDefault="00602EE9" w:rsidP="00DB375A">
          <w:pPr>
            <w:pStyle w:val="Huisstijl-Voettekst"/>
          </w:pPr>
          <w:r>
            <w:rPr>
              <w:noProof/>
            </w:rPr>
            <mc:AlternateContent>
              <mc:Choice Requires="wps">
                <w:drawing>
                  <wp:anchor distT="0" distB="0" distL="0" distR="0" simplePos="0" relativeHeight="251660288" behindDoc="0" locked="0" layoutInCell="1" allowOverlap="1" wp14:anchorId="3F78BEE1" wp14:editId="163F8C6A">
                    <wp:simplePos x="635" y="635"/>
                    <wp:positionH relativeFrom="column">
                      <wp:align>center</wp:align>
                    </wp:positionH>
                    <wp:positionV relativeFrom="paragraph">
                      <wp:posOffset>635</wp:posOffset>
                    </wp:positionV>
                    <wp:extent cx="443865" cy="443865"/>
                    <wp:effectExtent l="0" t="0" r="18415" b="12700"/>
                    <wp:wrapSquare wrapText="bothSides"/>
                    <wp:docPr id="642291011" name="Tekstvak 64229101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8C8B95" w14:textId="77777777" w:rsidR="00602EE9" w:rsidRPr="004429BF" w:rsidRDefault="00602EE9">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F78BEE1" id="_x0000_t202" coordsize="21600,21600" o:spt="202" path="m,l,21600r21600,l21600,xe">
                    <v:stroke joinstyle="miter"/>
                    <v:path gradientshapeok="t" o:connecttype="rect"/>
                  </v:shapetype>
                  <v:shape id="Tekstvak 642291011" o:spid="_x0000_s1026" type="#_x0000_t202" alt="Bedrijfsvertrouwelijk (BBN1)"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48C8B95" w14:textId="77777777" w:rsidR="00602EE9" w:rsidRPr="004429BF" w:rsidRDefault="00602EE9">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t>IFV</w:t>
          </w:r>
          <w:r>
            <w:tab/>
          </w:r>
        </w:p>
      </w:tc>
      <w:tc>
        <w:tcPr>
          <w:tcW w:w="644" w:type="dxa"/>
          <w:shd w:val="clear" w:color="auto" w:fill="auto"/>
        </w:tcPr>
        <w:p w14:paraId="372285D0" w14:textId="77777777" w:rsidR="00602EE9" w:rsidRDefault="00602EE9"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28591B8" w14:textId="77777777" w:rsidR="00B715ED" w:rsidRDefault="00B715ED"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B466B" w14:textId="77777777" w:rsidR="00B715ED" w:rsidRPr="00DA18B3" w:rsidRDefault="00B715ED" w:rsidP="00F466F5">
    <w:pPr>
      <w:pStyle w:val="Voettekst"/>
      <w:rPr>
        <w:sz w:val="18"/>
        <w:szCs w:val="18"/>
      </w:rPr>
    </w:pPr>
    <w:r>
      <w:rPr>
        <w:sz w:val="18"/>
        <w:szCs w:val="18"/>
      </w:rPr>
      <w:t>VRLN-2024-VRLN-MH-002</w:t>
    </w:r>
    <w:r>
      <w:rPr>
        <w:sz w:val="18"/>
        <w:szCs w:val="18"/>
      </w:rPr>
      <w:tab/>
    </w:r>
    <w:r>
      <w:rPr>
        <w:sz w:val="18"/>
        <w:szCs w:val="18"/>
      </w:rPr>
      <w:tab/>
    </w:r>
    <w:sdt>
      <w:sdtPr>
        <w:rPr>
          <w:sz w:val="18"/>
          <w:szCs w:val="18"/>
        </w:rPr>
        <w:id w:val="315383220"/>
        <w:docPartObj>
          <w:docPartGallery w:val="Page Numbers (Bottom of Page)"/>
          <w:docPartUnique/>
        </w:docPartObj>
      </w:sdtPr>
      <w:sdtContent>
        <w:sdt>
          <w:sdtPr>
            <w:rPr>
              <w:sz w:val="18"/>
              <w:szCs w:val="18"/>
            </w:rPr>
            <w:id w:val="143247221"/>
            <w:docPartObj>
              <w:docPartGallery w:val="Page Numbers (Top of Page)"/>
              <w:docPartUnique/>
            </w:docPartObj>
          </w:sdtPr>
          <w:sdtContent>
            <w:r w:rsidRPr="00DA18B3">
              <w:rPr>
                <w:sz w:val="18"/>
                <w:szCs w:val="18"/>
              </w:rPr>
              <w:t xml:space="preserve">Pagina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Pr>
                <w:bCs/>
                <w:noProof/>
                <w:sz w:val="18"/>
                <w:szCs w:val="18"/>
              </w:rPr>
              <w:t>10</w:t>
            </w:r>
            <w:r w:rsidRPr="00DA18B3">
              <w:rPr>
                <w:bCs/>
                <w:sz w:val="18"/>
                <w:szCs w:val="18"/>
              </w:rPr>
              <w:fldChar w:fldCharType="end"/>
            </w:r>
            <w:r w:rsidRPr="00DA18B3">
              <w:rPr>
                <w:sz w:val="18"/>
                <w:szCs w:val="18"/>
              </w:rPr>
              <w:t xml:space="preserve"> van </w:t>
            </w:r>
            <w:r w:rsidRPr="00DA18B3">
              <w:rPr>
                <w:bCs/>
                <w:sz w:val="18"/>
                <w:szCs w:val="18"/>
              </w:rPr>
              <w:fldChar w:fldCharType="begin"/>
            </w:r>
            <w:r w:rsidRPr="00DA18B3">
              <w:rPr>
                <w:bCs/>
                <w:sz w:val="18"/>
                <w:szCs w:val="18"/>
              </w:rPr>
              <w:instrText>NUMPAGES</w:instrText>
            </w:r>
            <w:r w:rsidRPr="00DA18B3">
              <w:rPr>
                <w:bCs/>
                <w:sz w:val="18"/>
                <w:szCs w:val="18"/>
              </w:rPr>
              <w:fldChar w:fldCharType="separate"/>
            </w:r>
            <w:r>
              <w:rPr>
                <w:bCs/>
                <w:noProof/>
                <w:sz w:val="18"/>
                <w:szCs w:val="18"/>
              </w:rPr>
              <w:t>75</w:t>
            </w:r>
            <w:r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602EE9" w14:paraId="0786DE9F"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4DE5E4C9" w14:textId="77777777" w:rsidR="00602EE9" w:rsidRPr="00021965" w:rsidRDefault="00602EE9" w:rsidP="00021965">
          <w:r>
            <w:rPr>
              <w:noProof/>
            </w:rPr>
            <mc:AlternateContent>
              <mc:Choice Requires="wps">
                <w:drawing>
                  <wp:anchor distT="0" distB="0" distL="0" distR="0" simplePos="0" relativeHeight="251658247" behindDoc="0" locked="0" layoutInCell="1" allowOverlap="1" wp14:anchorId="1EFA8DB6" wp14:editId="0D1B325F">
                    <wp:simplePos x="635" y="635"/>
                    <wp:positionH relativeFrom="column">
                      <wp:align>center</wp:align>
                    </wp:positionH>
                    <wp:positionV relativeFrom="paragraph">
                      <wp:posOffset>635</wp:posOffset>
                    </wp:positionV>
                    <wp:extent cx="443865" cy="443865"/>
                    <wp:effectExtent l="0" t="0" r="18415" b="12700"/>
                    <wp:wrapSquare wrapText="bothSides"/>
                    <wp:docPr id="2001494559" name="Tekstvak 2001494559"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D3CEAF" w14:textId="77777777" w:rsidR="00602EE9" w:rsidRPr="004429BF" w:rsidRDefault="00602EE9">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FA8DB6" id="_x0000_t202" coordsize="21600,21600" o:spt="202" path="m,l,21600r21600,l21600,xe">
                    <v:stroke joinstyle="miter"/>
                    <v:path gradientshapeok="t" o:connecttype="rect"/>
                  </v:shapetype>
                  <v:shape id="Tekstvak 2001494559" o:spid="_x0000_s1027" type="#_x0000_t202" alt="Bedrijfsvertrouwelijk (BBN1)"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ED3CEAF" w14:textId="77777777" w:rsidR="00602EE9" w:rsidRPr="004429BF" w:rsidRDefault="00602EE9">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5C1726F1" w14:textId="77777777" w:rsidR="00B715ED" w:rsidRDefault="00B715E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6192"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8" type="#_x0000_t202" alt="Bedrijfsvertrouwelijk (BBN1)" style="position:absolute;left:0;text-align:left;margin-left:0;margin-top:.05pt;width:34.95pt;height:34.95pt;z-index:25165619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47CD6" w14:textId="2889FF4F" w:rsidR="00FB0ABE" w:rsidRPr="00DA18B3" w:rsidRDefault="009C3BE3" w:rsidP="00F466F5">
    <w:pPr>
      <w:pStyle w:val="Voettekst"/>
      <w:rPr>
        <w:sz w:val="18"/>
        <w:szCs w:val="18"/>
      </w:rPr>
    </w:pPr>
    <w:r>
      <w:rPr>
        <w:sz w:val="18"/>
        <w:szCs w:val="18"/>
      </w:rPr>
      <w:t>VRLN-</w:t>
    </w:r>
    <w:r w:rsidR="009A0BBE">
      <w:rPr>
        <w:sz w:val="18"/>
        <w:szCs w:val="18"/>
      </w:rPr>
      <w:t>20</w:t>
    </w:r>
    <w:r w:rsidR="00A40CD6">
      <w:rPr>
        <w:sz w:val="18"/>
        <w:szCs w:val="18"/>
      </w:rPr>
      <w:t>24</w:t>
    </w:r>
    <w:r w:rsidR="008C3A67">
      <w:rPr>
        <w:sz w:val="18"/>
        <w:szCs w:val="18"/>
      </w:rPr>
      <w:t>-VRLN-MH-002</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9"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66D18" w14:textId="77777777" w:rsidR="005B7F8F" w:rsidRPr="00D94D07" w:rsidRDefault="005B7F8F" w:rsidP="00A00378">
      <w:pPr>
        <w:spacing w:line="200" w:lineRule="exact"/>
        <w:rPr>
          <w:sz w:val="2"/>
        </w:rPr>
      </w:pPr>
      <w:r>
        <w:separator/>
      </w:r>
    </w:p>
  </w:footnote>
  <w:footnote w:type="continuationSeparator" w:id="0">
    <w:p w14:paraId="6FB71010" w14:textId="77777777" w:rsidR="005B7F8F" w:rsidRDefault="005B7F8F">
      <w:r>
        <w:continuationSeparator/>
      </w:r>
    </w:p>
    <w:p w14:paraId="5CF01BCA" w14:textId="77777777" w:rsidR="005B7F8F" w:rsidRDefault="005B7F8F"/>
  </w:footnote>
  <w:footnote w:type="continuationNotice" w:id="1">
    <w:p w14:paraId="430A0427" w14:textId="77777777" w:rsidR="005B7F8F" w:rsidRDefault="005B7F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CFD92" w14:textId="77777777" w:rsidR="00B715ED" w:rsidRDefault="00602EE9">
    <w:pPr>
      <w:pStyle w:val="Koptekst"/>
    </w:pPr>
    <w:r w:rsidRPr="00234E74">
      <w:rPr>
        <w:noProof/>
      </w:rPr>
      <w:drawing>
        <wp:anchor distT="0" distB="0" distL="114300" distR="114300" simplePos="0" relativeHeight="251658246" behindDoc="1" locked="0" layoutInCell="1" allowOverlap="1" wp14:anchorId="02D55BF5" wp14:editId="4E3574D5">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2038012753" name="Afbeelding 203801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5" behindDoc="1" locked="0" layoutInCell="1" allowOverlap="1" wp14:anchorId="73CFFD60" wp14:editId="0D382F3C">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397917149" name="Afbeelding 397917149"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5ED">
      <w:t>`</w:t>
    </w:r>
  </w:p>
  <w:p w14:paraId="6D889663" w14:textId="77777777" w:rsidR="00B715ED" w:rsidRDefault="00B715ED">
    <w:pPr>
      <w:pStyle w:val="Koptekst"/>
    </w:pPr>
  </w:p>
  <w:p w14:paraId="2BFE57B1" w14:textId="77777777" w:rsidR="00B715ED" w:rsidRDefault="00B715ED">
    <w:pPr>
      <w:pStyle w:val="Koptekst"/>
    </w:pPr>
  </w:p>
  <w:p w14:paraId="5776E15D" w14:textId="77777777" w:rsidR="00B715ED" w:rsidRDefault="00B715ED">
    <w:pPr>
      <w:pStyle w:val="Koptekst"/>
    </w:pPr>
  </w:p>
  <w:p w14:paraId="06B0923E" w14:textId="77777777" w:rsidR="00B715ED" w:rsidRDefault="00B715ED">
    <w:pPr>
      <w:pStyle w:val="Koptekst"/>
    </w:pPr>
  </w:p>
  <w:p w14:paraId="3EE705C0" w14:textId="77777777" w:rsidR="00B715ED" w:rsidRDefault="00B715ED">
    <w:pPr>
      <w:pStyle w:val="Koptekst"/>
    </w:pPr>
  </w:p>
  <w:p w14:paraId="3FD47D8D" w14:textId="77777777" w:rsidR="00B715ED" w:rsidRDefault="00B715ED">
    <w:pPr>
      <w:pStyle w:val="Koptekst"/>
    </w:pPr>
  </w:p>
  <w:p w14:paraId="55E16C27" w14:textId="77777777" w:rsidR="00B715ED" w:rsidRDefault="00B715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B715ED" w14:paraId="29AB0E7F" w14:textId="77777777" w:rsidTr="00927491">
      <w:trPr>
        <w:cantSplit/>
        <w:trHeight w:val="2721"/>
      </w:trPr>
      <w:tc>
        <w:tcPr>
          <w:tcW w:w="11907" w:type="dxa"/>
        </w:tcPr>
        <w:p w14:paraId="7D726C20" w14:textId="77777777" w:rsidR="00B715ED" w:rsidRDefault="00B715ED" w:rsidP="00D45D79"/>
      </w:tc>
    </w:tr>
  </w:tbl>
  <w:p w14:paraId="2257F62E" w14:textId="77777777" w:rsidR="00B715ED" w:rsidRDefault="00B715ED" w:rsidP="0092749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52949" w14:textId="1D786793" w:rsidR="00FB0ABE" w:rsidRDefault="00FB0ABE">
    <w:pPr>
      <w:pStyle w:val="Koptekst"/>
    </w:pPr>
    <w:r w:rsidRPr="00234E74">
      <w:rPr>
        <w:noProof/>
      </w:rPr>
      <w:drawing>
        <wp:anchor distT="0" distB="0" distL="114300" distR="114300" simplePos="0" relativeHeight="251658242"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609300464" name="Afbeelding 60930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837308915" name="Afbeelding 837308915"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801E72"/>
    <w:multiLevelType w:val="hybridMultilevel"/>
    <w:tmpl w:val="6504C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F216DA"/>
    <w:multiLevelType w:val="hybridMultilevel"/>
    <w:tmpl w:val="FC4CA444"/>
    <w:lvl w:ilvl="0" w:tplc="7B40D828">
      <w:start w:val="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EF5BB6"/>
    <w:multiLevelType w:val="hybridMultilevel"/>
    <w:tmpl w:val="3A2C24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9" w15:restartNumberingAfterBreak="0">
    <w:nsid w:val="200C1FFF"/>
    <w:multiLevelType w:val="hybridMultilevel"/>
    <w:tmpl w:val="BE10ECC8"/>
    <w:lvl w:ilvl="0" w:tplc="76E4A83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67CFB"/>
    <w:multiLevelType w:val="hybridMultilevel"/>
    <w:tmpl w:val="ED5C7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EEA7233"/>
    <w:multiLevelType w:val="hybridMultilevel"/>
    <w:tmpl w:val="BC164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6"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FF6E60"/>
    <w:multiLevelType w:val="hybridMultilevel"/>
    <w:tmpl w:val="63C28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816D5D"/>
    <w:multiLevelType w:val="hybridMultilevel"/>
    <w:tmpl w:val="BE1E1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31A3B69"/>
    <w:multiLevelType w:val="hybridMultilevel"/>
    <w:tmpl w:val="40C6363A"/>
    <w:lvl w:ilvl="0" w:tplc="E5E895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4"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E9123C"/>
    <w:multiLevelType w:val="hybridMultilevel"/>
    <w:tmpl w:val="F6EC4DBC"/>
    <w:lvl w:ilvl="0" w:tplc="DDD6164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7F2DCB"/>
    <w:multiLevelType w:val="multilevel"/>
    <w:tmpl w:val="850811C6"/>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198503">
    <w:abstractNumId w:val="15"/>
  </w:num>
  <w:num w:numId="2" w16cid:durableId="943078329">
    <w:abstractNumId w:val="23"/>
  </w:num>
  <w:num w:numId="3" w16cid:durableId="483278128">
    <w:abstractNumId w:val="16"/>
  </w:num>
  <w:num w:numId="4" w16cid:durableId="939608333">
    <w:abstractNumId w:val="36"/>
  </w:num>
  <w:num w:numId="5" w16cid:durableId="536938107">
    <w:abstractNumId w:val="17"/>
  </w:num>
  <w:num w:numId="6" w16cid:durableId="433674869">
    <w:abstractNumId w:val="33"/>
  </w:num>
  <w:num w:numId="7" w16cid:durableId="792406969">
    <w:abstractNumId w:val="12"/>
  </w:num>
  <w:num w:numId="8" w16cid:durableId="508831392">
    <w:abstractNumId w:val="21"/>
  </w:num>
  <w:num w:numId="9" w16cid:durableId="343093012">
    <w:abstractNumId w:val="4"/>
  </w:num>
  <w:num w:numId="10" w16cid:durableId="1302463705">
    <w:abstractNumId w:val="26"/>
  </w:num>
  <w:num w:numId="11" w16cid:durableId="853812204">
    <w:abstractNumId w:val="30"/>
  </w:num>
  <w:num w:numId="12" w16cid:durableId="315381821">
    <w:abstractNumId w:val="29"/>
  </w:num>
  <w:num w:numId="13" w16cid:durableId="1616328539">
    <w:abstractNumId w:val="10"/>
  </w:num>
  <w:num w:numId="14" w16cid:durableId="1945769733">
    <w:abstractNumId w:val="41"/>
  </w:num>
  <w:num w:numId="15" w16cid:durableId="1356617123">
    <w:abstractNumId w:val="14"/>
  </w:num>
  <w:num w:numId="16" w16cid:durableId="2070834200">
    <w:abstractNumId w:val="35"/>
  </w:num>
  <w:num w:numId="17" w16cid:durableId="1708604584">
    <w:abstractNumId w:val="24"/>
  </w:num>
  <w:num w:numId="18" w16cid:durableId="198399703">
    <w:abstractNumId w:val="37"/>
  </w:num>
  <w:num w:numId="19" w16cid:durableId="1223058956">
    <w:abstractNumId w:val="39"/>
  </w:num>
  <w:num w:numId="20" w16cid:durableId="869758185">
    <w:abstractNumId w:val="34"/>
  </w:num>
  <w:num w:numId="21" w16cid:durableId="1107391735">
    <w:abstractNumId w:val="20"/>
  </w:num>
  <w:num w:numId="22" w16cid:durableId="1094322807">
    <w:abstractNumId w:val="25"/>
  </w:num>
  <w:num w:numId="23" w16cid:durableId="484663866">
    <w:abstractNumId w:val="32"/>
  </w:num>
  <w:num w:numId="24" w16cid:durableId="116920060">
    <w:abstractNumId w:val="5"/>
  </w:num>
  <w:num w:numId="25" w16cid:durableId="1023826115">
    <w:abstractNumId w:val="9"/>
  </w:num>
  <w:num w:numId="26" w16cid:durableId="187715368">
    <w:abstractNumId w:val="1"/>
  </w:num>
  <w:num w:numId="27" w16cid:durableId="1835803764">
    <w:abstractNumId w:val="27"/>
  </w:num>
  <w:num w:numId="28" w16cid:durableId="214244369">
    <w:abstractNumId w:val="28"/>
  </w:num>
  <w:num w:numId="29" w16cid:durableId="1067724827">
    <w:abstractNumId w:val="18"/>
  </w:num>
  <w:num w:numId="30" w16cid:durableId="631206253">
    <w:abstractNumId w:val="31"/>
  </w:num>
  <w:num w:numId="31" w16cid:durableId="1874224496">
    <w:abstractNumId w:val="7"/>
  </w:num>
  <w:num w:numId="32" w16cid:durableId="582567583">
    <w:abstractNumId w:val="8"/>
  </w:num>
  <w:num w:numId="33" w16cid:durableId="2121294110">
    <w:abstractNumId w:val="6"/>
  </w:num>
  <w:num w:numId="34" w16cid:durableId="510026151">
    <w:abstractNumId w:val="11"/>
  </w:num>
  <w:num w:numId="35" w16cid:durableId="1453207722">
    <w:abstractNumId w:val="19"/>
  </w:num>
  <w:num w:numId="36" w16cid:durableId="1657999791">
    <w:abstractNumId w:val="13"/>
  </w:num>
  <w:num w:numId="37" w16cid:durableId="2126727343">
    <w:abstractNumId w:val="22"/>
  </w:num>
  <w:num w:numId="38" w16cid:durableId="350569080">
    <w:abstractNumId w:val="38"/>
  </w:num>
  <w:num w:numId="39" w16cid:durableId="936135106">
    <w:abstractNumId w:val="40"/>
  </w:num>
  <w:num w:numId="40" w16cid:durableId="641734046">
    <w:abstractNumId w:val="2"/>
  </w:num>
  <w:num w:numId="41" w16cid:durableId="398721238">
    <w:abstractNumId w:val="15"/>
  </w:num>
  <w:num w:numId="42" w16cid:durableId="955601372">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134"/>
    <w:rsid w:val="00000257"/>
    <w:rsid w:val="00000EC5"/>
    <w:rsid w:val="00001385"/>
    <w:rsid w:val="0000316E"/>
    <w:rsid w:val="00003A37"/>
    <w:rsid w:val="00004798"/>
    <w:rsid w:val="00004C11"/>
    <w:rsid w:val="00005FE3"/>
    <w:rsid w:val="00006D0C"/>
    <w:rsid w:val="00006DCD"/>
    <w:rsid w:val="000114E8"/>
    <w:rsid w:val="00011B83"/>
    <w:rsid w:val="00012553"/>
    <w:rsid w:val="00012771"/>
    <w:rsid w:val="00013107"/>
    <w:rsid w:val="00013BCD"/>
    <w:rsid w:val="00013D39"/>
    <w:rsid w:val="000149C7"/>
    <w:rsid w:val="000152CA"/>
    <w:rsid w:val="00015A8C"/>
    <w:rsid w:val="00016897"/>
    <w:rsid w:val="00016B0F"/>
    <w:rsid w:val="00017454"/>
    <w:rsid w:val="00017660"/>
    <w:rsid w:val="00020201"/>
    <w:rsid w:val="000204E7"/>
    <w:rsid w:val="00020BA7"/>
    <w:rsid w:val="00020D2D"/>
    <w:rsid w:val="00020DFC"/>
    <w:rsid w:val="00020F65"/>
    <w:rsid w:val="0002138B"/>
    <w:rsid w:val="000213B5"/>
    <w:rsid w:val="0002162C"/>
    <w:rsid w:val="00021795"/>
    <w:rsid w:val="00021965"/>
    <w:rsid w:val="00021CEA"/>
    <w:rsid w:val="000232B2"/>
    <w:rsid w:val="00023A59"/>
    <w:rsid w:val="00023CBE"/>
    <w:rsid w:val="00023EF0"/>
    <w:rsid w:val="0002447D"/>
    <w:rsid w:val="0002448C"/>
    <w:rsid w:val="000249B4"/>
    <w:rsid w:val="00024D16"/>
    <w:rsid w:val="000251E2"/>
    <w:rsid w:val="00025716"/>
    <w:rsid w:val="00025AC7"/>
    <w:rsid w:val="00025B41"/>
    <w:rsid w:val="00025E83"/>
    <w:rsid w:val="00025EF4"/>
    <w:rsid w:val="00025F53"/>
    <w:rsid w:val="00026010"/>
    <w:rsid w:val="0002632A"/>
    <w:rsid w:val="00026CC4"/>
    <w:rsid w:val="00027A7A"/>
    <w:rsid w:val="00027F7D"/>
    <w:rsid w:val="000315FB"/>
    <w:rsid w:val="00031AD8"/>
    <w:rsid w:val="00032337"/>
    <w:rsid w:val="000328E5"/>
    <w:rsid w:val="00032BFB"/>
    <w:rsid w:val="000356FD"/>
    <w:rsid w:val="00035E88"/>
    <w:rsid w:val="00036471"/>
    <w:rsid w:val="00036E7C"/>
    <w:rsid w:val="00037210"/>
    <w:rsid w:val="00040D03"/>
    <w:rsid w:val="000411A8"/>
    <w:rsid w:val="0004153E"/>
    <w:rsid w:val="0004200B"/>
    <w:rsid w:val="00042D74"/>
    <w:rsid w:val="00042E46"/>
    <w:rsid w:val="00043915"/>
    <w:rsid w:val="00043CB8"/>
    <w:rsid w:val="00043F82"/>
    <w:rsid w:val="00044F47"/>
    <w:rsid w:val="00045CA0"/>
    <w:rsid w:val="00045F85"/>
    <w:rsid w:val="0004732E"/>
    <w:rsid w:val="00047672"/>
    <w:rsid w:val="00050938"/>
    <w:rsid w:val="00050DD4"/>
    <w:rsid w:val="00050DFA"/>
    <w:rsid w:val="00051487"/>
    <w:rsid w:val="00051993"/>
    <w:rsid w:val="00052CD6"/>
    <w:rsid w:val="000532DE"/>
    <w:rsid w:val="00054857"/>
    <w:rsid w:val="00054867"/>
    <w:rsid w:val="00055517"/>
    <w:rsid w:val="00055D7A"/>
    <w:rsid w:val="00055E0A"/>
    <w:rsid w:val="00056A6F"/>
    <w:rsid w:val="0006045D"/>
    <w:rsid w:val="00060A0B"/>
    <w:rsid w:val="00060E1C"/>
    <w:rsid w:val="0006128D"/>
    <w:rsid w:val="000613A3"/>
    <w:rsid w:val="00061779"/>
    <w:rsid w:val="00061859"/>
    <w:rsid w:val="00061F32"/>
    <w:rsid w:val="00062404"/>
    <w:rsid w:val="00062B5E"/>
    <w:rsid w:val="00062D5D"/>
    <w:rsid w:val="000632B5"/>
    <w:rsid w:val="00063743"/>
    <w:rsid w:val="0006431A"/>
    <w:rsid w:val="00064EF5"/>
    <w:rsid w:val="0006514A"/>
    <w:rsid w:val="000654CF"/>
    <w:rsid w:val="00065B5E"/>
    <w:rsid w:val="00065B9D"/>
    <w:rsid w:val="00065F55"/>
    <w:rsid w:val="000665FB"/>
    <w:rsid w:val="00066C8F"/>
    <w:rsid w:val="00066DED"/>
    <w:rsid w:val="00066EA1"/>
    <w:rsid w:val="000675AD"/>
    <w:rsid w:val="000675C3"/>
    <w:rsid w:val="00070E1C"/>
    <w:rsid w:val="0007104E"/>
    <w:rsid w:val="000717D5"/>
    <w:rsid w:val="00071C94"/>
    <w:rsid w:val="00071DCF"/>
    <w:rsid w:val="000731ED"/>
    <w:rsid w:val="00073F57"/>
    <w:rsid w:val="000742CC"/>
    <w:rsid w:val="00075343"/>
    <w:rsid w:val="000753F0"/>
    <w:rsid w:val="00075924"/>
    <w:rsid w:val="000759DF"/>
    <w:rsid w:val="00075E3D"/>
    <w:rsid w:val="00075EE4"/>
    <w:rsid w:val="00077831"/>
    <w:rsid w:val="00080150"/>
    <w:rsid w:val="0008058A"/>
    <w:rsid w:val="00080D49"/>
    <w:rsid w:val="000810D8"/>
    <w:rsid w:val="000818F0"/>
    <w:rsid w:val="00082DB7"/>
    <w:rsid w:val="00083580"/>
    <w:rsid w:val="00083757"/>
    <w:rsid w:val="0008389B"/>
    <w:rsid w:val="00083F5E"/>
    <w:rsid w:val="00084366"/>
    <w:rsid w:val="000843FA"/>
    <w:rsid w:val="00084872"/>
    <w:rsid w:val="00085607"/>
    <w:rsid w:val="0008578E"/>
    <w:rsid w:val="00086669"/>
    <w:rsid w:val="00086681"/>
    <w:rsid w:val="000866AE"/>
    <w:rsid w:val="000871B8"/>
    <w:rsid w:val="0008730F"/>
    <w:rsid w:val="0008776E"/>
    <w:rsid w:val="00087AD0"/>
    <w:rsid w:val="00091BCE"/>
    <w:rsid w:val="00092123"/>
    <w:rsid w:val="000930AE"/>
    <w:rsid w:val="00093627"/>
    <w:rsid w:val="00093A88"/>
    <w:rsid w:val="00093FAE"/>
    <w:rsid w:val="00094732"/>
    <w:rsid w:val="00095AD2"/>
    <w:rsid w:val="0009650A"/>
    <w:rsid w:val="000971E8"/>
    <w:rsid w:val="00097698"/>
    <w:rsid w:val="0009797C"/>
    <w:rsid w:val="000A23D9"/>
    <w:rsid w:val="000A34EF"/>
    <w:rsid w:val="000A3CF0"/>
    <w:rsid w:val="000A4780"/>
    <w:rsid w:val="000A5C63"/>
    <w:rsid w:val="000A6213"/>
    <w:rsid w:val="000A64E3"/>
    <w:rsid w:val="000A68B2"/>
    <w:rsid w:val="000A6A6E"/>
    <w:rsid w:val="000A6EE6"/>
    <w:rsid w:val="000A75B4"/>
    <w:rsid w:val="000A7905"/>
    <w:rsid w:val="000B01EE"/>
    <w:rsid w:val="000B0764"/>
    <w:rsid w:val="000B0FDA"/>
    <w:rsid w:val="000B1B2A"/>
    <w:rsid w:val="000B2EF9"/>
    <w:rsid w:val="000B2FE5"/>
    <w:rsid w:val="000B35D1"/>
    <w:rsid w:val="000B3615"/>
    <w:rsid w:val="000B3D0B"/>
    <w:rsid w:val="000B4076"/>
    <w:rsid w:val="000B474E"/>
    <w:rsid w:val="000B47BD"/>
    <w:rsid w:val="000B4841"/>
    <w:rsid w:val="000B4CFE"/>
    <w:rsid w:val="000B50F3"/>
    <w:rsid w:val="000B5351"/>
    <w:rsid w:val="000B544B"/>
    <w:rsid w:val="000B5A60"/>
    <w:rsid w:val="000B5C99"/>
    <w:rsid w:val="000B6FB9"/>
    <w:rsid w:val="000B788B"/>
    <w:rsid w:val="000B7F87"/>
    <w:rsid w:val="000C0DC8"/>
    <w:rsid w:val="000C1409"/>
    <w:rsid w:val="000C233A"/>
    <w:rsid w:val="000C243B"/>
    <w:rsid w:val="000C260F"/>
    <w:rsid w:val="000C2C71"/>
    <w:rsid w:val="000C36B7"/>
    <w:rsid w:val="000C371D"/>
    <w:rsid w:val="000C52B0"/>
    <w:rsid w:val="000C600F"/>
    <w:rsid w:val="000C627C"/>
    <w:rsid w:val="000C665F"/>
    <w:rsid w:val="000C6D6D"/>
    <w:rsid w:val="000C75F4"/>
    <w:rsid w:val="000D00F5"/>
    <w:rsid w:val="000D09EF"/>
    <w:rsid w:val="000D0E59"/>
    <w:rsid w:val="000D0E65"/>
    <w:rsid w:val="000D11BF"/>
    <w:rsid w:val="000D18B3"/>
    <w:rsid w:val="000D1BAC"/>
    <w:rsid w:val="000D1D96"/>
    <w:rsid w:val="000D2282"/>
    <w:rsid w:val="000D2749"/>
    <w:rsid w:val="000D2D97"/>
    <w:rsid w:val="000D3F86"/>
    <w:rsid w:val="000D5AFF"/>
    <w:rsid w:val="000D5E07"/>
    <w:rsid w:val="000D63CC"/>
    <w:rsid w:val="000D67FC"/>
    <w:rsid w:val="000D760D"/>
    <w:rsid w:val="000E01A1"/>
    <w:rsid w:val="000E0B5B"/>
    <w:rsid w:val="000E0DEF"/>
    <w:rsid w:val="000E1125"/>
    <w:rsid w:val="000E18FF"/>
    <w:rsid w:val="000E19A7"/>
    <w:rsid w:val="000E1CDC"/>
    <w:rsid w:val="000E271D"/>
    <w:rsid w:val="000E2803"/>
    <w:rsid w:val="000E2B35"/>
    <w:rsid w:val="000E3739"/>
    <w:rsid w:val="000E45BE"/>
    <w:rsid w:val="000E4F17"/>
    <w:rsid w:val="000E60CF"/>
    <w:rsid w:val="000E6970"/>
    <w:rsid w:val="000E6D35"/>
    <w:rsid w:val="000F0F55"/>
    <w:rsid w:val="000F11D0"/>
    <w:rsid w:val="000F1745"/>
    <w:rsid w:val="000F1F25"/>
    <w:rsid w:val="000F2141"/>
    <w:rsid w:val="000F2B88"/>
    <w:rsid w:val="000F3517"/>
    <w:rsid w:val="000F3945"/>
    <w:rsid w:val="000F48D9"/>
    <w:rsid w:val="000F4B2B"/>
    <w:rsid w:val="000F4E48"/>
    <w:rsid w:val="000F52EA"/>
    <w:rsid w:val="000F5493"/>
    <w:rsid w:val="000F62EC"/>
    <w:rsid w:val="000F735B"/>
    <w:rsid w:val="000F7B65"/>
    <w:rsid w:val="000F7CCD"/>
    <w:rsid w:val="00100511"/>
    <w:rsid w:val="00100638"/>
    <w:rsid w:val="001007D9"/>
    <w:rsid w:val="001012A8"/>
    <w:rsid w:val="0010134D"/>
    <w:rsid w:val="00101A68"/>
    <w:rsid w:val="0010204A"/>
    <w:rsid w:val="001020A8"/>
    <w:rsid w:val="0010230C"/>
    <w:rsid w:val="001025F1"/>
    <w:rsid w:val="00102CD0"/>
    <w:rsid w:val="00102E2D"/>
    <w:rsid w:val="0010411E"/>
    <w:rsid w:val="00104E74"/>
    <w:rsid w:val="00105C14"/>
    <w:rsid w:val="00106E1F"/>
    <w:rsid w:val="001070F6"/>
    <w:rsid w:val="00107BDE"/>
    <w:rsid w:val="00111082"/>
    <w:rsid w:val="001113E8"/>
    <w:rsid w:val="00111A59"/>
    <w:rsid w:val="00111CC2"/>
    <w:rsid w:val="00111F3D"/>
    <w:rsid w:val="00112475"/>
    <w:rsid w:val="0011293E"/>
    <w:rsid w:val="00112EBB"/>
    <w:rsid w:val="00113BAE"/>
    <w:rsid w:val="0011492F"/>
    <w:rsid w:val="00114C60"/>
    <w:rsid w:val="00115CAE"/>
    <w:rsid w:val="00115F9C"/>
    <w:rsid w:val="001161FA"/>
    <w:rsid w:val="001166AC"/>
    <w:rsid w:val="0011729E"/>
    <w:rsid w:val="001174E0"/>
    <w:rsid w:val="00117B7F"/>
    <w:rsid w:val="00120352"/>
    <w:rsid w:val="0012121D"/>
    <w:rsid w:val="0012221E"/>
    <w:rsid w:val="00122324"/>
    <w:rsid w:val="0012255D"/>
    <w:rsid w:val="00123386"/>
    <w:rsid w:val="0012356C"/>
    <w:rsid w:val="00124D5D"/>
    <w:rsid w:val="00124D83"/>
    <w:rsid w:val="00126151"/>
    <w:rsid w:val="00126164"/>
    <w:rsid w:val="001261E9"/>
    <w:rsid w:val="001300AA"/>
    <w:rsid w:val="0013045C"/>
    <w:rsid w:val="00130952"/>
    <w:rsid w:val="00130A2D"/>
    <w:rsid w:val="00130C84"/>
    <w:rsid w:val="001310AD"/>
    <w:rsid w:val="001318D3"/>
    <w:rsid w:val="001320DA"/>
    <w:rsid w:val="00132420"/>
    <w:rsid w:val="001332A3"/>
    <w:rsid w:val="00133EC1"/>
    <w:rsid w:val="001348FC"/>
    <w:rsid w:val="00134CB6"/>
    <w:rsid w:val="001355E0"/>
    <w:rsid w:val="00135720"/>
    <w:rsid w:val="00135D34"/>
    <w:rsid w:val="0014022E"/>
    <w:rsid w:val="00140B8E"/>
    <w:rsid w:val="00140DE5"/>
    <w:rsid w:val="00140FE9"/>
    <w:rsid w:val="001410AA"/>
    <w:rsid w:val="00142B74"/>
    <w:rsid w:val="0014350A"/>
    <w:rsid w:val="00143E72"/>
    <w:rsid w:val="00143EA6"/>
    <w:rsid w:val="0014401E"/>
    <w:rsid w:val="001447EF"/>
    <w:rsid w:val="001463DC"/>
    <w:rsid w:val="00146BB2"/>
    <w:rsid w:val="00146BED"/>
    <w:rsid w:val="00147911"/>
    <w:rsid w:val="00147C0D"/>
    <w:rsid w:val="00147FEA"/>
    <w:rsid w:val="001507B8"/>
    <w:rsid w:val="00151B4E"/>
    <w:rsid w:val="00151B81"/>
    <w:rsid w:val="00152030"/>
    <w:rsid w:val="00152084"/>
    <w:rsid w:val="00152720"/>
    <w:rsid w:val="00153B01"/>
    <w:rsid w:val="00154EC2"/>
    <w:rsid w:val="0015576D"/>
    <w:rsid w:val="00155806"/>
    <w:rsid w:val="00155CEA"/>
    <w:rsid w:val="00157015"/>
    <w:rsid w:val="0016113F"/>
    <w:rsid w:val="001615DA"/>
    <w:rsid w:val="001616B1"/>
    <w:rsid w:val="00162A58"/>
    <w:rsid w:val="00162A99"/>
    <w:rsid w:val="00162AD3"/>
    <w:rsid w:val="00163FB8"/>
    <w:rsid w:val="00163FDE"/>
    <w:rsid w:val="001641FF"/>
    <w:rsid w:val="001642BA"/>
    <w:rsid w:val="00164C40"/>
    <w:rsid w:val="001656E7"/>
    <w:rsid w:val="00165D9A"/>
    <w:rsid w:val="0016758C"/>
    <w:rsid w:val="00167605"/>
    <w:rsid w:val="001676D9"/>
    <w:rsid w:val="00167942"/>
    <w:rsid w:val="00167A63"/>
    <w:rsid w:val="00167C72"/>
    <w:rsid w:val="0017088E"/>
    <w:rsid w:val="00170D87"/>
    <w:rsid w:val="00171A6B"/>
    <w:rsid w:val="001722BF"/>
    <w:rsid w:val="0017270A"/>
    <w:rsid w:val="00172924"/>
    <w:rsid w:val="00172928"/>
    <w:rsid w:val="00173C4B"/>
    <w:rsid w:val="00173D36"/>
    <w:rsid w:val="00174BAB"/>
    <w:rsid w:val="00174EBD"/>
    <w:rsid w:val="00175061"/>
    <w:rsid w:val="001755A3"/>
    <w:rsid w:val="00175799"/>
    <w:rsid w:val="001765F0"/>
    <w:rsid w:val="00177131"/>
    <w:rsid w:val="0017723A"/>
    <w:rsid w:val="001773AC"/>
    <w:rsid w:val="001773B1"/>
    <w:rsid w:val="00177418"/>
    <w:rsid w:val="00180062"/>
    <w:rsid w:val="0018095F"/>
    <w:rsid w:val="00180997"/>
    <w:rsid w:val="00181A7F"/>
    <w:rsid w:val="00181FCE"/>
    <w:rsid w:val="00182788"/>
    <w:rsid w:val="001830E9"/>
    <w:rsid w:val="00183B39"/>
    <w:rsid w:val="00183CA4"/>
    <w:rsid w:val="0018413D"/>
    <w:rsid w:val="001841A8"/>
    <w:rsid w:val="001847F2"/>
    <w:rsid w:val="00185BF7"/>
    <w:rsid w:val="00185F30"/>
    <w:rsid w:val="001870CD"/>
    <w:rsid w:val="00187293"/>
    <w:rsid w:val="00187678"/>
    <w:rsid w:val="00187A6C"/>
    <w:rsid w:val="00187CB8"/>
    <w:rsid w:val="00187D14"/>
    <w:rsid w:val="00190036"/>
    <w:rsid w:val="00190627"/>
    <w:rsid w:val="00190B0D"/>
    <w:rsid w:val="00193BF2"/>
    <w:rsid w:val="00193FDC"/>
    <w:rsid w:val="00194521"/>
    <w:rsid w:val="001949EF"/>
    <w:rsid w:val="00194D67"/>
    <w:rsid w:val="0019564E"/>
    <w:rsid w:val="001956AF"/>
    <w:rsid w:val="00195BBF"/>
    <w:rsid w:val="00195E29"/>
    <w:rsid w:val="00195F11"/>
    <w:rsid w:val="001966F6"/>
    <w:rsid w:val="00196BA2"/>
    <w:rsid w:val="00197C8B"/>
    <w:rsid w:val="001A0F99"/>
    <w:rsid w:val="001A1014"/>
    <w:rsid w:val="001A1392"/>
    <w:rsid w:val="001A13C2"/>
    <w:rsid w:val="001A2230"/>
    <w:rsid w:val="001A29FB"/>
    <w:rsid w:val="001A4414"/>
    <w:rsid w:val="001A4678"/>
    <w:rsid w:val="001A47FF"/>
    <w:rsid w:val="001A4C66"/>
    <w:rsid w:val="001A6255"/>
    <w:rsid w:val="001A7482"/>
    <w:rsid w:val="001B00B8"/>
    <w:rsid w:val="001B0BBC"/>
    <w:rsid w:val="001B1118"/>
    <w:rsid w:val="001B12D4"/>
    <w:rsid w:val="001B149C"/>
    <w:rsid w:val="001B199B"/>
    <w:rsid w:val="001B1CB0"/>
    <w:rsid w:val="001B2798"/>
    <w:rsid w:val="001B2D6B"/>
    <w:rsid w:val="001B2F9C"/>
    <w:rsid w:val="001B32FD"/>
    <w:rsid w:val="001B346D"/>
    <w:rsid w:val="001B3F26"/>
    <w:rsid w:val="001B3FEE"/>
    <w:rsid w:val="001B4588"/>
    <w:rsid w:val="001B5203"/>
    <w:rsid w:val="001B544C"/>
    <w:rsid w:val="001B636F"/>
    <w:rsid w:val="001B6515"/>
    <w:rsid w:val="001B6899"/>
    <w:rsid w:val="001B68B1"/>
    <w:rsid w:val="001B6A97"/>
    <w:rsid w:val="001B736A"/>
    <w:rsid w:val="001B7C63"/>
    <w:rsid w:val="001B7F7D"/>
    <w:rsid w:val="001B7F87"/>
    <w:rsid w:val="001C00B7"/>
    <w:rsid w:val="001C0922"/>
    <w:rsid w:val="001C13ED"/>
    <w:rsid w:val="001C21AD"/>
    <w:rsid w:val="001C2D5E"/>
    <w:rsid w:val="001C2DF3"/>
    <w:rsid w:val="001C2EDA"/>
    <w:rsid w:val="001C3E59"/>
    <w:rsid w:val="001C487B"/>
    <w:rsid w:val="001C516C"/>
    <w:rsid w:val="001C5C00"/>
    <w:rsid w:val="001C651E"/>
    <w:rsid w:val="001C6693"/>
    <w:rsid w:val="001C6E32"/>
    <w:rsid w:val="001C709D"/>
    <w:rsid w:val="001C753A"/>
    <w:rsid w:val="001C764A"/>
    <w:rsid w:val="001C77DC"/>
    <w:rsid w:val="001D0445"/>
    <w:rsid w:val="001D0C87"/>
    <w:rsid w:val="001D0CE3"/>
    <w:rsid w:val="001D164B"/>
    <w:rsid w:val="001D2D4E"/>
    <w:rsid w:val="001D3324"/>
    <w:rsid w:val="001D4451"/>
    <w:rsid w:val="001D4467"/>
    <w:rsid w:val="001D4C32"/>
    <w:rsid w:val="001D5242"/>
    <w:rsid w:val="001D56DD"/>
    <w:rsid w:val="001D596E"/>
    <w:rsid w:val="001D7A3E"/>
    <w:rsid w:val="001D7DAF"/>
    <w:rsid w:val="001E008A"/>
    <w:rsid w:val="001E0446"/>
    <w:rsid w:val="001E0612"/>
    <w:rsid w:val="001E0E9A"/>
    <w:rsid w:val="001E11A3"/>
    <w:rsid w:val="001E1552"/>
    <w:rsid w:val="001E1D55"/>
    <w:rsid w:val="001E2734"/>
    <w:rsid w:val="001E2B12"/>
    <w:rsid w:val="001E2EB3"/>
    <w:rsid w:val="001E3821"/>
    <w:rsid w:val="001E4D57"/>
    <w:rsid w:val="001E5616"/>
    <w:rsid w:val="001E579E"/>
    <w:rsid w:val="001E6E16"/>
    <w:rsid w:val="001E7600"/>
    <w:rsid w:val="001E7B28"/>
    <w:rsid w:val="001F0A80"/>
    <w:rsid w:val="001F1368"/>
    <w:rsid w:val="001F266F"/>
    <w:rsid w:val="001F2BF9"/>
    <w:rsid w:val="001F2DE4"/>
    <w:rsid w:val="001F308E"/>
    <w:rsid w:val="001F378E"/>
    <w:rsid w:val="001F46D0"/>
    <w:rsid w:val="001F5053"/>
    <w:rsid w:val="001F5DCC"/>
    <w:rsid w:val="001F5E72"/>
    <w:rsid w:val="001F6583"/>
    <w:rsid w:val="001F6F1D"/>
    <w:rsid w:val="001F71EA"/>
    <w:rsid w:val="001F7C22"/>
    <w:rsid w:val="00200AEB"/>
    <w:rsid w:val="00201488"/>
    <w:rsid w:val="00202CBA"/>
    <w:rsid w:val="00203755"/>
    <w:rsid w:val="00203842"/>
    <w:rsid w:val="00203B11"/>
    <w:rsid w:val="00203D7E"/>
    <w:rsid w:val="0020601C"/>
    <w:rsid w:val="002063E3"/>
    <w:rsid w:val="0020724A"/>
    <w:rsid w:val="002077EE"/>
    <w:rsid w:val="00207809"/>
    <w:rsid w:val="00211245"/>
    <w:rsid w:val="002114C1"/>
    <w:rsid w:val="00211726"/>
    <w:rsid w:val="00211DF9"/>
    <w:rsid w:val="00211FE4"/>
    <w:rsid w:val="00212262"/>
    <w:rsid w:val="0021298A"/>
    <w:rsid w:val="00212B73"/>
    <w:rsid w:val="002136A7"/>
    <w:rsid w:val="002136C6"/>
    <w:rsid w:val="00213746"/>
    <w:rsid w:val="0021412D"/>
    <w:rsid w:val="00215C4E"/>
    <w:rsid w:val="0021692D"/>
    <w:rsid w:val="002177E4"/>
    <w:rsid w:val="00217C61"/>
    <w:rsid w:val="00220B6D"/>
    <w:rsid w:val="00220CBA"/>
    <w:rsid w:val="002217A0"/>
    <w:rsid w:val="00221D73"/>
    <w:rsid w:val="00222408"/>
    <w:rsid w:val="00222B95"/>
    <w:rsid w:val="00222E61"/>
    <w:rsid w:val="00223207"/>
    <w:rsid w:val="00224596"/>
    <w:rsid w:val="002249A7"/>
    <w:rsid w:val="00224BA0"/>
    <w:rsid w:val="00225DD3"/>
    <w:rsid w:val="002264A1"/>
    <w:rsid w:val="002267E3"/>
    <w:rsid w:val="00226BB8"/>
    <w:rsid w:val="00227435"/>
    <w:rsid w:val="002275A1"/>
    <w:rsid w:val="00227D76"/>
    <w:rsid w:val="0023005E"/>
    <w:rsid w:val="00231770"/>
    <w:rsid w:val="0023198D"/>
    <w:rsid w:val="00231FA3"/>
    <w:rsid w:val="0023221B"/>
    <w:rsid w:val="00232739"/>
    <w:rsid w:val="00232813"/>
    <w:rsid w:val="0023287E"/>
    <w:rsid w:val="00232CB0"/>
    <w:rsid w:val="0023306C"/>
    <w:rsid w:val="00233524"/>
    <w:rsid w:val="00234D28"/>
    <w:rsid w:val="00234E74"/>
    <w:rsid w:val="00234FB1"/>
    <w:rsid w:val="00235CAD"/>
    <w:rsid w:val="002361F0"/>
    <w:rsid w:val="00236C2A"/>
    <w:rsid w:val="00237B22"/>
    <w:rsid w:val="00237DBC"/>
    <w:rsid w:val="00237FB9"/>
    <w:rsid w:val="00241966"/>
    <w:rsid w:val="00241B3C"/>
    <w:rsid w:val="00242CDE"/>
    <w:rsid w:val="00243272"/>
    <w:rsid w:val="00244E42"/>
    <w:rsid w:val="0024524A"/>
    <w:rsid w:val="002452DF"/>
    <w:rsid w:val="0024531C"/>
    <w:rsid w:val="00245A8A"/>
    <w:rsid w:val="00245FFF"/>
    <w:rsid w:val="002469F8"/>
    <w:rsid w:val="00246DFD"/>
    <w:rsid w:val="00247257"/>
    <w:rsid w:val="002478EA"/>
    <w:rsid w:val="00250A6E"/>
    <w:rsid w:val="00250DF0"/>
    <w:rsid w:val="00250F30"/>
    <w:rsid w:val="002512EA"/>
    <w:rsid w:val="00251BE7"/>
    <w:rsid w:val="00252446"/>
    <w:rsid w:val="002525E8"/>
    <w:rsid w:val="002526E1"/>
    <w:rsid w:val="00252B88"/>
    <w:rsid w:val="00252DF0"/>
    <w:rsid w:val="00253672"/>
    <w:rsid w:val="002546A7"/>
    <w:rsid w:val="00254B26"/>
    <w:rsid w:val="00255319"/>
    <w:rsid w:val="00255A9E"/>
    <w:rsid w:val="00256A41"/>
    <w:rsid w:val="00256C9A"/>
    <w:rsid w:val="00256CDD"/>
    <w:rsid w:val="00256E6C"/>
    <w:rsid w:val="0025706D"/>
    <w:rsid w:val="00257B0F"/>
    <w:rsid w:val="002609E3"/>
    <w:rsid w:val="0026118B"/>
    <w:rsid w:val="00261210"/>
    <w:rsid w:val="002623A2"/>
    <w:rsid w:val="0026282A"/>
    <w:rsid w:val="002630D9"/>
    <w:rsid w:val="002630FD"/>
    <w:rsid w:val="00264AF9"/>
    <w:rsid w:val="002655F5"/>
    <w:rsid w:val="002657AC"/>
    <w:rsid w:val="002670FF"/>
    <w:rsid w:val="002672EB"/>
    <w:rsid w:val="0026755A"/>
    <w:rsid w:val="00267734"/>
    <w:rsid w:val="00270B18"/>
    <w:rsid w:val="00270D3D"/>
    <w:rsid w:val="00270EEE"/>
    <w:rsid w:val="00271C33"/>
    <w:rsid w:val="00272178"/>
    <w:rsid w:val="0027341A"/>
    <w:rsid w:val="00273D54"/>
    <w:rsid w:val="00273E3C"/>
    <w:rsid w:val="002741FD"/>
    <w:rsid w:val="00274217"/>
    <w:rsid w:val="0027541D"/>
    <w:rsid w:val="00275DCD"/>
    <w:rsid w:val="00276D64"/>
    <w:rsid w:val="00277090"/>
    <w:rsid w:val="00277E20"/>
    <w:rsid w:val="00281021"/>
    <w:rsid w:val="002816D9"/>
    <w:rsid w:val="00281878"/>
    <w:rsid w:val="00281A5E"/>
    <w:rsid w:val="002822B2"/>
    <w:rsid w:val="00282575"/>
    <w:rsid w:val="00282855"/>
    <w:rsid w:val="002833C5"/>
    <w:rsid w:val="002834BA"/>
    <w:rsid w:val="00284AEA"/>
    <w:rsid w:val="00284CC1"/>
    <w:rsid w:val="00285A86"/>
    <w:rsid w:val="00285A9F"/>
    <w:rsid w:val="00285C7D"/>
    <w:rsid w:val="00286360"/>
    <w:rsid w:val="0028662A"/>
    <w:rsid w:val="00286633"/>
    <w:rsid w:val="00286729"/>
    <w:rsid w:val="00286BC5"/>
    <w:rsid w:val="00287CBD"/>
    <w:rsid w:val="00287FCF"/>
    <w:rsid w:val="00290869"/>
    <w:rsid w:val="00290DEA"/>
    <w:rsid w:val="0029160D"/>
    <w:rsid w:val="00291AD6"/>
    <w:rsid w:val="00291E55"/>
    <w:rsid w:val="00292D3F"/>
    <w:rsid w:val="0029307F"/>
    <w:rsid w:val="00293E6D"/>
    <w:rsid w:val="00293E8F"/>
    <w:rsid w:val="002954C3"/>
    <w:rsid w:val="002955E4"/>
    <w:rsid w:val="00295CE7"/>
    <w:rsid w:val="00295DFA"/>
    <w:rsid w:val="00296289"/>
    <w:rsid w:val="002972B8"/>
    <w:rsid w:val="002973C7"/>
    <w:rsid w:val="00297C98"/>
    <w:rsid w:val="00297E5F"/>
    <w:rsid w:val="00297E60"/>
    <w:rsid w:val="002A0F3D"/>
    <w:rsid w:val="002A0F90"/>
    <w:rsid w:val="002A195B"/>
    <w:rsid w:val="002A2564"/>
    <w:rsid w:val="002A2C5F"/>
    <w:rsid w:val="002A302C"/>
    <w:rsid w:val="002A35E7"/>
    <w:rsid w:val="002A6F30"/>
    <w:rsid w:val="002A705E"/>
    <w:rsid w:val="002A7187"/>
    <w:rsid w:val="002A7307"/>
    <w:rsid w:val="002B0352"/>
    <w:rsid w:val="002B061B"/>
    <w:rsid w:val="002B102A"/>
    <w:rsid w:val="002B11A2"/>
    <w:rsid w:val="002B11A8"/>
    <w:rsid w:val="002B1307"/>
    <w:rsid w:val="002B1DE0"/>
    <w:rsid w:val="002B2BC9"/>
    <w:rsid w:val="002B47D0"/>
    <w:rsid w:val="002B60C5"/>
    <w:rsid w:val="002B6443"/>
    <w:rsid w:val="002B705B"/>
    <w:rsid w:val="002C00EF"/>
    <w:rsid w:val="002C04BA"/>
    <w:rsid w:val="002C084D"/>
    <w:rsid w:val="002C0CCF"/>
    <w:rsid w:val="002C0CE3"/>
    <w:rsid w:val="002C1174"/>
    <w:rsid w:val="002C1798"/>
    <w:rsid w:val="002C2830"/>
    <w:rsid w:val="002C2A0E"/>
    <w:rsid w:val="002C434C"/>
    <w:rsid w:val="002C4432"/>
    <w:rsid w:val="002C5A29"/>
    <w:rsid w:val="002C7DF6"/>
    <w:rsid w:val="002D0464"/>
    <w:rsid w:val="002D23A8"/>
    <w:rsid w:val="002D2F55"/>
    <w:rsid w:val="002D36C3"/>
    <w:rsid w:val="002D3D65"/>
    <w:rsid w:val="002D4292"/>
    <w:rsid w:val="002D4DAA"/>
    <w:rsid w:val="002D4E79"/>
    <w:rsid w:val="002D5B86"/>
    <w:rsid w:val="002D5BE5"/>
    <w:rsid w:val="002D628A"/>
    <w:rsid w:val="002D6456"/>
    <w:rsid w:val="002D6D3D"/>
    <w:rsid w:val="002D7E66"/>
    <w:rsid w:val="002E0005"/>
    <w:rsid w:val="002E0285"/>
    <w:rsid w:val="002E0E5D"/>
    <w:rsid w:val="002E2844"/>
    <w:rsid w:val="002E2CA7"/>
    <w:rsid w:val="002E3706"/>
    <w:rsid w:val="002E405E"/>
    <w:rsid w:val="002E4767"/>
    <w:rsid w:val="002E4A75"/>
    <w:rsid w:val="002E4D71"/>
    <w:rsid w:val="002E5544"/>
    <w:rsid w:val="002E5A85"/>
    <w:rsid w:val="002E5EFD"/>
    <w:rsid w:val="002E64E9"/>
    <w:rsid w:val="002E6ECD"/>
    <w:rsid w:val="002E6F88"/>
    <w:rsid w:val="002F0133"/>
    <w:rsid w:val="002F042F"/>
    <w:rsid w:val="002F1531"/>
    <w:rsid w:val="002F1CC0"/>
    <w:rsid w:val="002F1FD7"/>
    <w:rsid w:val="002F24C1"/>
    <w:rsid w:val="002F467F"/>
    <w:rsid w:val="002F4925"/>
    <w:rsid w:val="002F5242"/>
    <w:rsid w:val="002F5438"/>
    <w:rsid w:val="002F58B6"/>
    <w:rsid w:val="002F5FB2"/>
    <w:rsid w:val="002F7875"/>
    <w:rsid w:val="002F7FB3"/>
    <w:rsid w:val="003002B0"/>
    <w:rsid w:val="00300F6C"/>
    <w:rsid w:val="003011B2"/>
    <w:rsid w:val="003011C9"/>
    <w:rsid w:val="00301ED5"/>
    <w:rsid w:val="00302864"/>
    <w:rsid w:val="00302D99"/>
    <w:rsid w:val="00303EF4"/>
    <w:rsid w:val="00304729"/>
    <w:rsid w:val="003048B3"/>
    <w:rsid w:val="00304A59"/>
    <w:rsid w:val="00304F5C"/>
    <w:rsid w:val="00305EEB"/>
    <w:rsid w:val="00306337"/>
    <w:rsid w:val="00307103"/>
    <w:rsid w:val="00307C38"/>
    <w:rsid w:val="00307D90"/>
    <w:rsid w:val="00310400"/>
    <w:rsid w:val="0031053B"/>
    <w:rsid w:val="00311E95"/>
    <w:rsid w:val="0031255A"/>
    <w:rsid w:val="00312780"/>
    <w:rsid w:val="0031323F"/>
    <w:rsid w:val="0031357D"/>
    <w:rsid w:val="00314FFA"/>
    <w:rsid w:val="00315382"/>
    <w:rsid w:val="00315847"/>
    <w:rsid w:val="00315938"/>
    <w:rsid w:val="0031627D"/>
    <w:rsid w:val="0031686D"/>
    <w:rsid w:val="00316FDA"/>
    <w:rsid w:val="00317097"/>
    <w:rsid w:val="00317934"/>
    <w:rsid w:val="00320F8D"/>
    <w:rsid w:val="0032154C"/>
    <w:rsid w:val="003216FF"/>
    <w:rsid w:val="003221C4"/>
    <w:rsid w:val="003228A2"/>
    <w:rsid w:val="0032321B"/>
    <w:rsid w:val="00323617"/>
    <w:rsid w:val="003243AA"/>
    <w:rsid w:val="0032610B"/>
    <w:rsid w:val="0032640E"/>
    <w:rsid w:val="00326668"/>
    <w:rsid w:val="003271B5"/>
    <w:rsid w:val="00327A00"/>
    <w:rsid w:val="00327E91"/>
    <w:rsid w:val="00330272"/>
    <w:rsid w:val="003306F3"/>
    <w:rsid w:val="00330D0E"/>
    <w:rsid w:val="003314CF"/>
    <w:rsid w:val="00331BAD"/>
    <w:rsid w:val="00331D85"/>
    <w:rsid w:val="00331E00"/>
    <w:rsid w:val="0033251A"/>
    <w:rsid w:val="0033333A"/>
    <w:rsid w:val="003337E8"/>
    <w:rsid w:val="00333D88"/>
    <w:rsid w:val="00334956"/>
    <w:rsid w:val="00334C26"/>
    <w:rsid w:val="00334C8B"/>
    <w:rsid w:val="00334C97"/>
    <w:rsid w:val="003350D7"/>
    <w:rsid w:val="00335577"/>
    <w:rsid w:val="003355FD"/>
    <w:rsid w:val="00335602"/>
    <w:rsid w:val="00335927"/>
    <w:rsid w:val="003359F7"/>
    <w:rsid w:val="00335BA0"/>
    <w:rsid w:val="003360A1"/>
    <w:rsid w:val="0033669E"/>
    <w:rsid w:val="00336F6C"/>
    <w:rsid w:val="00337699"/>
    <w:rsid w:val="0033788B"/>
    <w:rsid w:val="00337FA5"/>
    <w:rsid w:val="003404EC"/>
    <w:rsid w:val="0034079C"/>
    <w:rsid w:val="00340D18"/>
    <w:rsid w:val="00340DD3"/>
    <w:rsid w:val="00340F6D"/>
    <w:rsid w:val="003417A4"/>
    <w:rsid w:val="0034213A"/>
    <w:rsid w:val="003434B8"/>
    <w:rsid w:val="00343563"/>
    <w:rsid w:val="00343893"/>
    <w:rsid w:val="003439E0"/>
    <w:rsid w:val="003447EC"/>
    <w:rsid w:val="00345043"/>
    <w:rsid w:val="00345736"/>
    <w:rsid w:val="00345ACB"/>
    <w:rsid w:val="00345F6E"/>
    <w:rsid w:val="00346976"/>
    <w:rsid w:val="003470FE"/>
    <w:rsid w:val="00347A68"/>
    <w:rsid w:val="00347A9D"/>
    <w:rsid w:val="003512B5"/>
    <w:rsid w:val="0035141C"/>
    <w:rsid w:val="00351691"/>
    <w:rsid w:val="00352A43"/>
    <w:rsid w:val="00353B07"/>
    <w:rsid w:val="00354B3F"/>
    <w:rsid w:val="0035569D"/>
    <w:rsid w:val="0035654D"/>
    <w:rsid w:val="00356773"/>
    <w:rsid w:val="0035698D"/>
    <w:rsid w:val="00356996"/>
    <w:rsid w:val="00356D7B"/>
    <w:rsid w:val="00356E76"/>
    <w:rsid w:val="00356FE4"/>
    <w:rsid w:val="003573BE"/>
    <w:rsid w:val="00357BB6"/>
    <w:rsid w:val="003608E0"/>
    <w:rsid w:val="0036102F"/>
    <w:rsid w:val="00361B15"/>
    <w:rsid w:val="00361BD0"/>
    <w:rsid w:val="00362A36"/>
    <w:rsid w:val="00362E40"/>
    <w:rsid w:val="00363D03"/>
    <w:rsid w:val="00364015"/>
    <w:rsid w:val="00364661"/>
    <w:rsid w:val="00364873"/>
    <w:rsid w:val="003650D0"/>
    <w:rsid w:val="003659B2"/>
    <w:rsid w:val="00365B0C"/>
    <w:rsid w:val="00366144"/>
    <w:rsid w:val="0036630F"/>
    <w:rsid w:val="00367937"/>
    <w:rsid w:val="00370076"/>
    <w:rsid w:val="00370B97"/>
    <w:rsid w:val="003728BB"/>
    <w:rsid w:val="00372AAC"/>
    <w:rsid w:val="00372E96"/>
    <w:rsid w:val="00372FF3"/>
    <w:rsid w:val="00373813"/>
    <w:rsid w:val="00373C61"/>
    <w:rsid w:val="003742C8"/>
    <w:rsid w:val="0037467B"/>
    <w:rsid w:val="003766D7"/>
    <w:rsid w:val="003768D0"/>
    <w:rsid w:val="00376A11"/>
    <w:rsid w:val="00376AC7"/>
    <w:rsid w:val="003778BB"/>
    <w:rsid w:val="00377D83"/>
    <w:rsid w:val="00380147"/>
    <w:rsid w:val="003801BB"/>
    <w:rsid w:val="003812C0"/>
    <w:rsid w:val="0038153B"/>
    <w:rsid w:val="00381D9A"/>
    <w:rsid w:val="00382573"/>
    <w:rsid w:val="00382C91"/>
    <w:rsid w:val="003837ED"/>
    <w:rsid w:val="00385014"/>
    <w:rsid w:val="0038513F"/>
    <w:rsid w:val="0038548A"/>
    <w:rsid w:val="00385820"/>
    <w:rsid w:val="00385CAD"/>
    <w:rsid w:val="00385F7C"/>
    <w:rsid w:val="00386CAE"/>
    <w:rsid w:val="003870EB"/>
    <w:rsid w:val="00387117"/>
    <w:rsid w:val="00387463"/>
    <w:rsid w:val="00387ED5"/>
    <w:rsid w:val="003906A0"/>
    <w:rsid w:val="003907DD"/>
    <w:rsid w:val="00390B2E"/>
    <w:rsid w:val="00390C49"/>
    <w:rsid w:val="0039173F"/>
    <w:rsid w:val="00392283"/>
    <w:rsid w:val="0039239C"/>
    <w:rsid w:val="003924D7"/>
    <w:rsid w:val="00393A2E"/>
    <w:rsid w:val="00393AD3"/>
    <w:rsid w:val="00393BB8"/>
    <w:rsid w:val="00393D59"/>
    <w:rsid w:val="00394352"/>
    <w:rsid w:val="0039450A"/>
    <w:rsid w:val="0039463A"/>
    <w:rsid w:val="00394A13"/>
    <w:rsid w:val="00394CC8"/>
    <w:rsid w:val="00395034"/>
    <w:rsid w:val="00395795"/>
    <w:rsid w:val="003957CA"/>
    <w:rsid w:val="00396200"/>
    <w:rsid w:val="003971A6"/>
    <w:rsid w:val="00397C29"/>
    <w:rsid w:val="00397EFA"/>
    <w:rsid w:val="003A0744"/>
    <w:rsid w:val="003A08CC"/>
    <w:rsid w:val="003A095C"/>
    <w:rsid w:val="003A1BD3"/>
    <w:rsid w:val="003A1CAA"/>
    <w:rsid w:val="003A1F43"/>
    <w:rsid w:val="003A222C"/>
    <w:rsid w:val="003A2236"/>
    <w:rsid w:val="003A3464"/>
    <w:rsid w:val="003A42ED"/>
    <w:rsid w:val="003A576E"/>
    <w:rsid w:val="003A7496"/>
    <w:rsid w:val="003A7D9E"/>
    <w:rsid w:val="003A7E24"/>
    <w:rsid w:val="003B0B44"/>
    <w:rsid w:val="003B0F3B"/>
    <w:rsid w:val="003B1729"/>
    <w:rsid w:val="003B18EB"/>
    <w:rsid w:val="003B1B2F"/>
    <w:rsid w:val="003B1CFB"/>
    <w:rsid w:val="003B2AB5"/>
    <w:rsid w:val="003B31BD"/>
    <w:rsid w:val="003B5094"/>
    <w:rsid w:val="003B5950"/>
    <w:rsid w:val="003B59B9"/>
    <w:rsid w:val="003B59DA"/>
    <w:rsid w:val="003B6499"/>
    <w:rsid w:val="003B6742"/>
    <w:rsid w:val="003B6890"/>
    <w:rsid w:val="003B6E0E"/>
    <w:rsid w:val="003B76C3"/>
    <w:rsid w:val="003C02A0"/>
    <w:rsid w:val="003C061C"/>
    <w:rsid w:val="003C0A69"/>
    <w:rsid w:val="003C0D9A"/>
    <w:rsid w:val="003C160E"/>
    <w:rsid w:val="003C1B64"/>
    <w:rsid w:val="003C2927"/>
    <w:rsid w:val="003C30E2"/>
    <w:rsid w:val="003C3CC6"/>
    <w:rsid w:val="003C445A"/>
    <w:rsid w:val="003C5020"/>
    <w:rsid w:val="003C5BF6"/>
    <w:rsid w:val="003C5DD9"/>
    <w:rsid w:val="003C6486"/>
    <w:rsid w:val="003C6B6F"/>
    <w:rsid w:val="003C7AB8"/>
    <w:rsid w:val="003D0992"/>
    <w:rsid w:val="003D0C67"/>
    <w:rsid w:val="003D1B07"/>
    <w:rsid w:val="003D30A6"/>
    <w:rsid w:val="003D3C6C"/>
    <w:rsid w:val="003D4715"/>
    <w:rsid w:val="003D477E"/>
    <w:rsid w:val="003D48D6"/>
    <w:rsid w:val="003D4AE5"/>
    <w:rsid w:val="003D5926"/>
    <w:rsid w:val="003D677C"/>
    <w:rsid w:val="003D67D4"/>
    <w:rsid w:val="003D7407"/>
    <w:rsid w:val="003D74C3"/>
    <w:rsid w:val="003D79F1"/>
    <w:rsid w:val="003E05DD"/>
    <w:rsid w:val="003E0EB8"/>
    <w:rsid w:val="003E1E2E"/>
    <w:rsid w:val="003E29F3"/>
    <w:rsid w:val="003E2EB4"/>
    <w:rsid w:val="003E4157"/>
    <w:rsid w:val="003E555D"/>
    <w:rsid w:val="003E5E86"/>
    <w:rsid w:val="003E6332"/>
    <w:rsid w:val="003E6A1F"/>
    <w:rsid w:val="003E7FE2"/>
    <w:rsid w:val="003F06AF"/>
    <w:rsid w:val="003F09A5"/>
    <w:rsid w:val="003F0C99"/>
    <w:rsid w:val="003F16CB"/>
    <w:rsid w:val="003F1951"/>
    <w:rsid w:val="003F20E1"/>
    <w:rsid w:val="003F2202"/>
    <w:rsid w:val="003F274A"/>
    <w:rsid w:val="003F2A9F"/>
    <w:rsid w:val="003F2B91"/>
    <w:rsid w:val="003F2EF8"/>
    <w:rsid w:val="003F2F97"/>
    <w:rsid w:val="003F3A36"/>
    <w:rsid w:val="003F40BE"/>
    <w:rsid w:val="003F4429"/>
    <w:rsid w:val="003F4730"/>
    <w:rsid w:val="003F4DBA"/>
    <w:rsid w:val="003F5DF9"/>
    <w:rsid w:val="003F6688"/>
    <w:rsid w:val="003F670F"/>
    <w:rsid w:val="003F6DA2"/>
    <w:rsid w:val="0040009F"/>
    <w:rsid w:val="004004FD"/>
    <w:rsid w:val="00402A4B"/>
    <w:rsid w:val="00402E4C"/>
    <w:rsid w:val="004033E4"/>
    <w:rsid w:val="00403512"/>
    <w:rsid w:val="00403BBA"/>
    <w:rsid w:val="00405815"/>
    <w:rsid w:val="004060BE"/>
    <w:rsid w:val="0040621E"/>
    <w:rsid w:val="00406230"/>
    <w:rsid w:val="004065BE"/>
    <w:rsid w:val="00406C38"/>
    <w:rsid w:val="00407BD5"/>
    <w:rsid w:val="00407C5A"/>
    <w:rsid w:val="004100E1"/>
    <w:rsid w:val="00411A98"/>
    <w:rsid w:val="0041206B"/>
    <w:rsid w:val="0041241C"/>
    <w:rsid w:val="00413183"/>
    <w:rsid w:val="004137CC"/>
    <w:rsid w:val="0041394B"/>
    <w:rsid w:val="00413EF0"/>
    <w:rsid w:val="0041497D"/>
    <w:rsid w:val="00414DCE"/>
    <w:rsid w:val="0041501C"/>
    <w:rsid w:val="004152C0"/>
    <w:rsid w:val="0041568A"/>
    <w:rsid w:val="00415A26"/>
    <w:rsid w:val="00415F65"/>
    <w:rsid w:val="00416A62"/>
    <w:rsid w:val="00417BF7"/>
    <w:rsid w:val="004208DC"/>
    <w:rsid w:val="00420D5F"/>
    <w:rsid w:val="0042183D"/>
    <w:rsid w:val="004222DE"/>
    <w:rsid w:val="00422BC4"/>
    <w:rsid w:val="004232E3"/>
    <w:rsid w:val="0042361B"/>
    <w:rsid w:val="0042429B"/>
    <w:rsid w:val="004246D9"/>
    <w:rsid w:val="00424B2A"/>
    <w:rsid w:val="00424F96"/>
    <w:rsid w:val="0042523F"/>
    <w:rsid w:val="00425464"/>
    <w:rsid w:val="00425A8E"/>
    <w:rsid w:val="00426E10"/>
    <w:rsid w:val="00427166"/>
    <w:rsid w:val="00427E1E"/>
    <w:rsid w:val="00432FAF"/>
    <w:rsid w:val="00433033"/>
    <w:rsid w:val="004335FA"/>
    <w:rsid w:val="00433EA3"/>
    <w:rsid w:val="0043472F"/>
    <w:rsid w:val="0043526E"/>
    <w:rsid w:val="00435AAC"/>
    <w:rsid w:val="00436073"/>
    <w:rsid w:val="004360CD"/>
    <w:rsid w:val="00436851"/>
    <w:rsid w:val="004369CB"/>
    <w:rsid w:val="00436A27"/>
    <w:rsid w:val="00436A66"/>
    <w:rsid w:val="00436BA3"/>
    <w:rsid w:val="004372C6"/>
    <w:rsid w:val="00440375"/>
    <w:rsid w:val="0044046D"/>
    <w:rsid w:val="004409DE"/>
    <w:rsid w:val="00440CD2"/>
    <w:rsid w:val="00440ED7"/>
    <w:rsid w:val="004423F2"/>
    <w:rsid w:val="00442628"/>
    <w:rsid w:val="004429BF"/>
    <w:rsid w:val="00442D35"/>
    <w:rsid w:val="00443181"/>
    <w:rsid w:val="00443771"/>
    <w:rsid w:val="00443932"/>
    <w:rsid w:val="00443B8B"/>
    <w:rsid w:val="004444AB"/>
    <w:rsid w:val="00444901"/>
    <w:rsid w:val="00444A44"/>
    <w:rsid w:val="00444D5C"/>
    <w:rsid w:val="00445078"/>
    <w:rsid w:val="004453FA"/>
    <w:rsid w:val="00445ADF"/>
    <w:rsid w:val="00445DA1"/>
    <w:rsid w:val="00445FC8"/>
    <w:rsid w:val="0044666C"/>
    <w:rsid w:val="00446D37"/>
    <w:rsid w:val="004507EF"/>
    <w:rsid w:val="00450971"/>
    <w:rsid w:val="00450C52"/>
    <w:rsid w:val="0045101B"/>
    <w:rsid w:val="00451629"/>
    <w:rsid w:val="004519D7"/>
    <w:rsid w:val="00451AD0"/>
    <w:rsid w:val="00451E34"/>
    <w:rsid w:val="00451E64"/>
    <w:rsid w:val="00451F62"/>
    <w:rsid w:val="004521F2"/>
    <w:rsid w:val="004524F1"/>
    <w:rsid w:val="00453DF3"/>
    <w:rsid w:val="0045513E"/>
    <w:rsid w:val="00455881"/>
    <w:rsid w:val="00455F9F"/>
    <w:rsid w:val="00456651"/>
    <w:rsid w:val="0045775A"/>
    <w:rsid w:val="004577FF"/>
    <w:rsid w:val="00457913"/>
    <w:rsid w:val="004604B8"/>
    <w:rsid w:val="00461F9F"/>
    <w:rsid w:val="004623BB"/>
    <w:rsid w:val="004629EB"/>
    <w:rsid w:val="00462D5E"/>
    <w:rsid w:val="004637DB"/>
    <w:rsid w:val="004649D5"/>
    <w:rsid w:val="00464A13"/>
    <w:rsid w:val="00465A57"/>
    <w:rsid w:val="00465D59"/>
    <w:rsid w:val="00465ECE"/>
    <w:rsid w:val="004665C1"/>
    <w:rsid w:val="004668B4"/>
    <w:rsid w:val="0046759F"/>
    <w:rsid w:val="00467B87"/>
    <w:rsid w:val="00467EB8"/>
    <w:rsid w:val="00467EE2"/>
    <w:rsid w:val="004700ED"/>
    <w:rsid w:val="00470213"/>
    <w:rsid w:val="0047040D"/>
    <w:rsid w:val="0047056A"/>
    <w:rsid w:val="004712AD"/>
    <w:rsid w:val="004720B8"/>
    <w:rsid w:val="004723C0"/>
    <w:rsid w:val="00472A59"/>
    <w:rsid w:val="00472DFA"/>
    <w:rsid w:val="00473093"/>
    <w:rsid w:val="00474A87"/>
    <w:rsid w:val="00475229"/>
    <w:rsid w:val="0047551F"/>
    <w:rsid w:val="00475BDD"/>
    <w:rsid w:val="00476404"/>
    <w:rsid w:val="00476D90"/>
    <w:rsid w:val="0047718D"/>
    <w:rsid w:val="004772C8"/>
    <w:rsid w:val="00477BBB"/>
    <w:rsid w:val="00477D32"/>
    <w:rsid w:val="0048044F"/>
    <w:rsid w:val="004806BF"/>
    <w:rsid w:val="004810D6"/>
    <w:rsid w:val="00481616"/>
    <w:rsid w:val="00482305"/>
    <w:rsid w:val="00482335"/>
    <w:rsid w:val="0048270C"/>
    <w:rsid w:val="0048414D"/>
    <w:rsid w:val="00484412"/>
    <w:rsid w:val="004855C5"/>
    <w:rsid w:val="0048726A"/>
    <w:rsid w:val="004875BC"/>
    <w:rsid w:val="00487C94"/>
    <w:rsid w:val="00491014"/>
    <w:rsid w:val="00491672"/>
    <w:rsid w:val="00491B51"/>
    <w:rsid w:val="00491CAB"/>
    <w:rsid w:val="004929FE"/>
    <w:rsid w:val="00492BED"/>
    <w:rsid w:val="00492D0B"/>
    <w:rsid w:val="00492E6D"/>
    <w:rsid w:val="004939CA"/>
    <w:rsid w:val="00495101"/>
    <w:rsid w:val="00495291"/>
    <w:rsid w:val="00495B0E"/>
    <w:rsid w:val="00495E51"/>
    <w:rsid w:val="0049643E"/>
    <w:rsid w:val="004968B9"/>
    <w:rsid w:val="00496B87"/>
    <w:rsid w:val="00496CEB"/>
    <w:rsid w:val="00497058"/>
    <w:rsid w:val="004975B8"/>
    <w:rsid w:val="00497A22"/>
    <w:rsid w:val="004A0151"/>
    <w:rsid w:val="004A037D"/>
    <w:rsid w:val="004A1540"/>
    <w:rsid w:val="004A18F6"/>
    <w:rsid w:val="004A29AF"/>
    <w:rsid w:val="004A2D76"/>
    <w:rsid w:val="004A2EAE"/>
    <w:rsid w:val="004A3109"/>
    <w:rsid w:val="004A3E86"/>
    <w:rsid w:val="004A495F"/>
    <w:rsid w:val="004A4B38"/>
    <w:rsid w:val="004A5B03"/>
    <w:rsid w:val="004A7500"/>
    <w:rsid w:val="004B0006"/>
    <w:rsid w:val="004B048E"/>
    <w:rsid w:val="004B0B26"/>
    <w:rsid w:val="004B0D44"/>
    <w:rsid w:val="004B1573"/>
    <w:rsid w:val="004B1B9D"/>
    <w:rsid w:val="004B1D69"/>
    <w:rsid w:val="004B1FE4"/>
    <w:rsid w:val="004B2070"/>
    <w:rsid w:val="004B21A7"/>
    <w:rsid w:val="004B3407"/>
    <w:rsid w:val="004B362F"/>
    <w:rsid w:val="004B4724"/>
    <w:rsid w:val="004B5120"/>
    <w:rsid w:val="004B5239"/>
    <w:rsid w:val="004B555E"/>
    <w:rsid w:val="004B5CDE"/>
    <w:rsid w:val="004B651D"/>
    <w:rsid w:val="004B75C1"/>
    <w:rsid w:val="004B7B2A"/>
    <w:rsid w:val="004C01CA"/>
    <w:rsid w:val="004C0338"/>
    <w:rsid w:val="004C0EDF"/>
    <w:rsid w:val="004C104A"/>
    <w:rsid w:val="004C15D5"/>
    <w:rsid w:val="004C18BB"/>
    <w:rsid w:val="004C2371"/>
    <w:rsid w:val="004C2B1C"/>
    <w:rsid w:val="004C2FBF"/>
    <w:rsid w:val="004C3E8D"/>
    <w:rsid w:val="004C4943"/>
    <w:rsid w:val="004C4A1E"/>
    <w:rsid w:val="004C4A6D"/>
    <w:rsid w:val="004C4D7B"/>
    <w:rsid w:val="004C5170"/>
    <w:rsid w:val="004C577C"/>
    <w:rsid w:val="004C62A6"/>
    <w:rsid w:val="004C7B5F"/>
    <w:rsid w:val="004C7F48"/>
    <w:rsid w:val="004D01E0"/>
    <w:rsid w:val="004D0318"/>
    <w:rsid w:val="004D0561"/>
    <w:rsid w:val="004D15E3"/>
    <w:rsid w:val="004D1D78"/>
    <w:rsid w:val="004D264D"/>
    <w:rsid w:val="004D2BFA"/>
    <w:rsid w:val="004D30F8"/>
    <w:rsid w:val="004D33E3"/>
    <w:rsid w:val="004D42FD"/>
    <w:rsid w:val="004D4711"/>
    <w:rsid w:val="004D4E3E"/>
    <w:rsid w:val="004D55C4"/>
    <w:rsid w:val="004D5664"/>
    <w:rsid w:val="004D5CC0"/>
    <w:rsid w:val="004D6D16"/>
    <w:rsid w:val="004D7F14"/>
    <w:rsid w:val="004E00F6"/>
    <w:rsid w:val="004E0506"/>
    <w:rsid w:val="004E10BB"/>
    <w:rsid w:val="004E1AF0"/>
    <w:rsid w:val="004E1E64"/>
    <w:rsid w:val="004E216B"/>
    <w:rsid w:val="004E2695"/>
    <w:rsid w:val="004E2F47"/>
    <w:rsid w:val="004E342C"/>
    <w:rsid w:val="004E36C3"/>
    <w:rsid w:val="004E3B08"/>
    <w:rsid w:val="004E4437"/>
    <w:rsid w:val="004E4815"/>
    <w:rsid w:val="004E4D8C"/>
    <w:rsid w:val="004E5D47"/>
    <w:rsid w:val="004E6781"/>
    <w:rsid w:val="004E6962"/>
    <w:rsid w:val="004E6C86"/>
    <w:rsid w:val="004E756E"/>
    <w:rsid w:val="004E7E2D"/>
    <w:rsid w:val="004F0762"/>
    <w:rsid w:val="004F0B8B"/>
    <w:rsid w:val="004F13DB"/>
    <w:rsid w:val="004F1FE3"/>
    <w:rsid w:val="004F258C"/>
    <w:rsid w:val="004F2BE8"/>
    <w:rsid w:val="004F31D4"/>
    <w:rsid w:val="004F34EA"/>
    <w:rsid w:val="004F4A1B"/>
    <w:rsid w:val="004F4E57"/>
    <w:rsid w:val="004F5307"/>
    <w:rsid w:val="004F6C54"/>
    <w:rsid w:val="004F6FD7"/>
    <w:rsid w:val="004F71D9"/>
    <w:rsid w:val="00500136"/>
    <w:rsid w:val="0050039F"/>
    <w:rsid w:val="005004CB"/>
    <w:rsid w:val="00500F82"/>
    <w:rsid w:val="005010D4"/>
    <w:rsid w:val="0050142B"/>
    <w:rsid w:val="005016FE"/>
    <w:rsid w:val="005017A6"/>
    <w:rsid w:val="005017DF"/>
    <w:rsid w:val="005024BB"/>
    <w:rsid w:val="00502671"/>
    <w:rsid w:val="00502C56"/>
    <w:rsid w:val="005036BE"/>
    <w:rsid w:val="00503B3E"/>
    <w:rsid w:val="005046E3"/>
    <w:rsid w:val="005053C6"/>
    <w:rsid w:val="00505D63"/>
    <w:rsid w:val="0050646E"/>
    <w:rsid w:val="00506529"/>
    <w:rsid w:val="0050665A"/>
    <w:rsid w:val="00506AD7"/>
    <w:rsid w:val="00507296"/>
    <w:rsid w:val="005077B5"/>
    <w:rsid w:val="00507B65"/>
    <w:rsid w:val="00507B90"/>
    <w:rsid w:val="00507C12"/>
    <w:rsid w:val="00507FC1"/>
    <w:rsid w:val="00510D45"/>
    <w:rsid w:val="005111C8"/>
    <w:rsid w:val="005114A8"/>
    <w:rsid w:val="005118DB"/>
    <w:rsid w:val="00511C0F"/>
    <w:rsid w:val="00511C73"/>
    <w:rsid w:val="005125DE"/>
    <w:rsid w:val="0051297D"/>
    <w:rsid w:val="00512BB5"/>
    <w:rsid w:val="00513345"/>
    <w:rsid w:val="00513874"/>
    <w:rsid w:val="00513BA2"/>
    <w:rsid w:val="00513DF7"/>
    <w:rsid w:val="00515C40"/>
    <w:rsid w:val="005166FB"/>
    <w:rsid w:val="005168DF"/>
    <w:rsid w:val="00516E12"/>
    <w:rsid w:val="005178E1"/>
    <w:rsid w:val="00517BAB"/>
    <w:rsid w:val="0052206C"/>
    <w:rsid w:val="00522692"/>
    <w:rsid w:val="00522902"/>
    <w:rsid w:val="00522B0B"/>
    <w:rsid w:val="00522CB2"/>
    <w:rsid w:val="0052315F"/>
    <w:rsid w:val="0052318A"/>
    <w:rsid w:val="00523220"/>
    <w:rsid w:val="005242EE"/>
    <w:rsid w:val="00524CD1"/>
    <w:rsid w:val="00525C0D"/>
    <w:rsid w:val="00525F3A"/>
    <w:rsid w:val="00525FB2"/>
    <w:rsid w:val="0052737F"/>
    <w:rsid w:val="00527608"/>
    <w:rsid w:val="0052764F"/>
    <w:rsid w:val="00530469"/>
    <w:rsid w:val="005317C7"/>
    <w:rsid w:val="00531949"/>
    <w:rsid w:val="00532451"/>
    <w:rsid w:val="00532CEC"/>
    <w:rsid w:val="00533D24"/>
    <w:rsid w:val="00533F06"/>
    <w:rsid w:val="005348EB"/>
    <w:rsid w:val="00534A82"/>
    <w:rsid w:val="00535507"/>
    <w:rsid w:val="00535E42"/>
    <w:rsid w:val="00535EAA"/>
    <w:rsid w:val="00536B1E"/>
    <w:rsid w:val="00536FDA"/>
    <w:rsid w:val="00537ADC"/>
    <w:rsid w:val="00540F14"/>
    <w:rsid w:val="0054141B"/>
    <w:rsid w:val="00541B8B"/>
    <w:rsid w:val="00541BE9"/>
    <w:rsid w:val="00541F6E"/>
    <w:rsid w:val="0054246A"/>
    <w:rsid w:val="0054383C"/>
    <w:rsid w:val="00544701"/>
    <w:rsid w:val="00544F2B"/>
    <w:rsid w:val="0054541A"/>
    <w:rsid w:val="00545847"/>
    <w:rsid w:val="005460F7"/>
    <w:rsid w:val="005476F2"/>
    <w:rsid w:val="00547EC8"/>
    <w:rsid w:val="00551A1E"/>
    <w:rsid w:val="005524BC"/>
    <w:rsid w:val="00552D0B"/>
    <w:rsid w:val="00552FAA"/>
    <w:rsid w:val="00552FAB"/>
    <w:rsid w:val="0055367B"/>
    <w:rsid w:val="0055374D"/>
    <w:rsid w:val="0055431E"/>
    <w:rsid w:val="005546C8"/>
    <w:rsid w:val="00555BFF"/>
    <w:rsid w:val="00555F29"/>
    <w:rsid w:val="00557395"/>
    <w:rsid w:val="00557CD4"/>
    <w:rsid w:val="0055DC85"/>
    <w:rsid w:val="005601F1"/>
    <w:rsid w:val="00560A6D"/>
    <w:rsid w:val="00560C7E"/>
    <w:rsid w:val="00561771"/>
    <w:rsid w:val="00562414"/>
    <w:rsid w:val="00562CC9"/>
    <w:rsid w:val="005635F7"/>
    <w:rsid w:val="00563665"/>
    <w:rsid w:val="00565250"/>
    <w:rsid w:val="00565496"/>
    <w:rsid w:val="00565E76"/>
    <w:rsid w:val="005661CA"/>
    <w:rsid w:val="00566243"/>
    <w:rsid w:val="00566CBD"/>
    <w:rsid w:val="0056706A"/>
    <w:rsid w:val="005672DF"/>
    <w:rsid w:val="00570DCB"/>
    <w:rsid w:val="00570EBB"/>
    <w:rsid w:val="00571D3F"/>
    <w:rsid w:val="00572BCA"/>
    <w:rsid w:val="00572C61"/>
    <w:rsid w:val="00572FA9"/>
    <w:rsid w:val="0057317D"/>
    <w:rsid w:val="00573B8D"/>
    <w:rsid w:val="00573D49"/>
    <w:rsid w:val="0057512A"/>
    <w:rsid w:val="005758A0"/>
    <w:rsid w:val="0057668B"/>
    <w:rsid w:val="005768EC"/>
    <w:rsid w:val="00576972"/>
    <w:rsid w:val="00577258"/>
    <w:rsid w:val="00577756"/>
    <w:rsid w:val="00577D8C"/>
    <w:rsid w:val="005801B8"/>
    <w:rsid w:val="00580820"/>
    <w:rsid w:val="005809BF"/>
    <w:rsid w:val="00580E44"/>
    <w:rsid w:val="00581905"/>
    <w:rsid w:val="00581E87"/>
    <w:rsid w:val="005821F7"/>
    <w:rsid w:val="00582AC6"/>
    <w:rsid w:val="00582BBA"/>
    <w:rsid w:val="00582C28"/>
    <w:rsid w:val="00583671"/>
    <w:rsid w:val="005841B1"/>
    <w:rsid w:val="00584457"/>
    <w:rsid w:val="005844E6"/>
    <w:rsid w:val="00584AD0"/>
    <w:rsid w:val="00584E91"/>
    <w:rsid w:val="00585546"/>
    <w:rsid w:val="00586927"/>
    <w:rsid w:val="005873DF"/>
    <w:rsid w:val="0058762C"/>
    <w:rsid w:val="00587A4D"/>
    <w:rsid w:val="00587FD4"/>
    <w:rsid w:val="0059050F"/>
    <w:rsid w:val="0059064A"/>
    <w:rsid w:val="005907EF"/>
    <w:rsid w:val="005910C6"/>
    <w:rsid w:val="00591144"/>
    <w:rsid w:val="005913C4"/>
    <w:rsid w:val="00591B31"/>
    <w:rsid w:val="00592293"/>
    <w:rsid w:val="00592CA4"/>
    <w:rsid w:val="00593377"/>
    <w:rsid w:val="0059537C"/>
    <w:rsid w:val="00595B30"/>
    <w:rsid w:val="00596534"/>
    <w:rsid w:val="0059660D"/>
    <w:rsid w:val="005969C4"/>
    <w:rsid w:val="005974D0"/>
    <w:rsid w:val="00597BD4"/>
    <w:rsid w:val="00597F8F"/>
    <w:rsid w:val="005A08BE"/>
    <w:rsid w:val="005A11A8"/>
    <w:rsid w:val="005A13DF"/>
    <w:rsid w:val="005A1CC9"/>
    <w:rsid w:val="005A258F"/>
    <w:rsid w:val="005A360A"/>
    <w:rsid w:val="005A3C95"/>
    <w:rsid w:val="005A48C5"/>
    <w:rsid w:val="005A4EAD"/>
    <w:rsid w:val="005A527E"/>
    <w:rsid w:val="005A5C5C"/>
    <w:rsid w:val="005A6AC9"/>
    <w:rsid w:val="005B0535"/>
    <w:rsid w:val="005B082B"/>
    <w:rsid w:val="005B0A8D"/>
    <w:rsid w:val="005B0AB5"/>
    <w:rsid w:val="005B238E"/>
    <w:rsid w:val="005B3179"/>
    <w:rsid w:val="005B4498"/>
    <w:rsid w:val="005B487F"/>
    <w:rsid w:val="005B4A48"/>
    <w:rsid w:val="005B4C53"/>
    <w:rsid w:val="005B5189"/>
    <w:rsid w:val="005B5B95"/>
    <w:rsid w:val="005B63BD"/>
    <w:rsid w:val="005B6434"/>
    <w:rsid w:val="005B6533"/>
    <w:rsid w:val="005B75C4"/>
    <w:rsid w:val="005B7BA2"/>
    <w:rsid w:val="005B7F8F"/>
    <w:rsid w:val="005C0909"/>
    <w:rsid w:val="005C0EF0"/>
    <w:rsid w:val="005C1399"/>
    <w:rsid w:val="005C20E3"/>
    <w:rsid w:val="005C2215"/>
    <w:rsid w:val="005C2711"/>
    <w:rsid w:val="005C418E"/>
    <w:rsid w:val="005C487A"/>
    <w:rsid w:val="005C4F87"/>
    <w:rsid w:val="005C53C0"/>
    <w:rsid w:val="005C53F2"/>
    <w:rsid w:val="005C596A"/>
    <w:rsid w:val="005C5A2A"/>
    <w:rsid w:val="005C622B"/>
    <w:rsid w:val="005C7276"/>
    <w:rsid w:val="005C78D4"/>
    <w:rsid w:val="005C7E26"/>
    <w:rsid w:val="005C7E48"/>
    <w:rsid w:val="005D03DC"/>
    <w:rsid w:val="005D05F2"/>
    <w:rsid w:val="005D0BE7"/>
    <w:rsid w:val="005D0F39"/>
    <w:rsid w:val="005D18DE"/>
    <w:rsid w:val="005D1AF8"/>
    <w:rsid w:val="005D1D94"/>
    <w:rsid w:val="005D21F7"/>
    <w:rsid w:val="005D25C5"/>
    <w:rsid w:val="005D41E2"/>
    <w:rsid w:val="005D4C86"/>
    <w:rsid w:val="005D512A"/>
    <w:rsid w:val="005D579F"/>
    <w:rsid w:val="005D5987"/>
    <w:rsid w:val="005D5B41"/>
    <w:rsid w:val="005D5DF3"/>
    <w:rsid w:val="005D7A76"/>
    <w:rsid w:val="005D7B6B"/>
    <w:rsid w:val="005E0817"/>
    <w:rsid w:val="005E0C6B"/>
    <w:rsid w:val="005E1434"/>
    <w:rsid w:val="005E16D7"/>
    <w:rsid w:val="005E2043"/>
    <w:rsid w:val="005E2378"/>
    <w:rsid w:val="005E243A"/>
    <w:rsid w:val="005E2AD3"/>
    <w:rsid w:val="005E41A2"/>
    <w:rsid w:val="005E47B4"/>
    <w:rsid w:val="005E49E5"/>
    <w:rsid w:val="005E53C0"/>
    <w:rsid w:val="005E5C0E"/>
    <w:rsid w:val="005E681D"/>
    <w:rsid w:val="005E693A"/>
    <w:rsid w:val="005E720E"/>
    <w:rsid w:val="005F047C"/>
    <w:rsid w:val="005F0D52"/>
    <w:rsid w:val="005F0EC2"/>
    <w:rsid w:val="005F1549"/>
    <w:rsid w:val="005F1C8F"/>
    <w:rsid w:val="005F24D0"/>
    <w:rsid w:val="005F36FE"/>
    <w:rsid w:val="005F4481"/>
    <w:rsid w:val="005F44BA"/>
    <w:rsid w:val="005F5268"/>
    <w:rsid w:val="005F53C5"/>
    <w:rsid w:val="005F55D5"/>
    <w:rsid w:val="005F5756"/>
    <w:rsid w:val="005F5DBE"/>
    <w:rsid w:val="005F6117"/>
    <w:rsid w:val="005F6710"/>
    <w:rsid w:val="005F67B2"/>
    <w:rsid w:val="005F6F31"/>
    <w:rsid w:val="005F76C4"/>
    <w:rsid w:val="0060077E"/>
    <w:rsid w:val="00600907"/>
    <w:rsid w:val="00600ADE"/>
    <w:rsid w:val="00600F01"/>
    <w:rsid w:val="00602C40"/>
    <w:rsid w:val="00602EE9"/>
    <w:rsid w:val="00604D21"/>
    <w:rsid w:val="00605313"/>
    <w:rsid w:val="00605437"/>
    <w:rsid w:val="00605589"/>
    <w:rsid w:val="006064E8"/>
    <w:rsid w:val="00606EBA"/>
    <w:rsid w:val="00607BC4"/>
    <w:rsid w:val="00610017"/>
    <w:rsid w:val="00610FB0"/>
    <w:rsid w:val="006111CD"/>
    <w:rsid w:val="0061128A"/>
    <w:rsid w:val="006113D2"/>
    <w:rsid w:val="00611675"/>
    <w:rsid w:val="00611992"/>
    <w:rsid w:val="00611CCA"/>
    <w:rsid w:val="00611F09"/>
    <w:rsid w:val="0061229C"/>
    <w:rsid w:val="0061232D"/>
    <w:rsid w:val="00612D41"/>
    <w:rsid w:val="0061372B"/>
    <w:rsid w:val="0061463C"/>
    <w:rsid w:val="00614BCE"/>
    <w:rsid w:val="00614DF0"/>
    <w:rsid w:val="006151E9"/>
    <w:rsid w:val="00615B24"/>
    <w:rsid w:val="00615CA6"/>
    <w:rsid w:val="00615E9B"/>
    <w:rsid w:val="006166CE"/>
    <w:rsid w:val="00616B5C"/>
    <w:rsid w:val="006174D7"/>
    <w:rsid w:val="006202DD"/>
    <w:rsid w:val="006205F2"/>
    <w:rsid w:val="00620A89"/>
    <w:rsid w:val="006210CB"/>
    <w:rsid w:val="00621511"/>
    <w:rsid w:val="0062290B"/>
    <w:rsid w:val="00622C75"/>
    <w:rsid w:val="00622CAC"/>
    <w:rsid w:val="006239CB"/>
    <w:rsid w:val="00624E02"/>
    <w:rsid w:val="0062518B"/>
    <w:rsid w:val="00625223"/>
    <w:rsid w:val="006254D2"/>
    <w:rsid w:val="006257F9"/>
    <w:rsid w:val="00625C44"/>
    <w:rsid w:val="0062613A"/>
    <w:rsid w:val="006268BA"/>
    <w:rsid w:val="0062697E"/>
    <w:rsid w:val="00626D4D"/>
    <w:rsid w:val="0063075E"/>
    <w:rsid w:val="00630AEB"/>
    <w:rsid w:val="00630BED"/>
    <w:rsid w:val="00631601"/>
    <w:rsid w:val="0063234A"/>
    <w:rsid w:val="0063307C"/>
    <w:rsid w:val="0063359E"/>
    <w:rsid w:val="00633C9F"/>
    <w:rsid w:val="00634708"/>
    <w:rsid w:val="00634DA0"/>
    <w:rsid w:val="00635508"/>
    <w:rsid w:val="0063559C"/>
    <w:rsid w:val="00636494"/>
    <w:rsid w:val="00636CB2"/>
    <w:rsid w:val="006373E9"/>
    <w:rsid w:val="00637BE8"/>
    <w:rsid w:val="00640ED1"/>
    <w:rsid w:val="00640F0E"/>
    <w:rsid w:val="00641C23"/>
    <w:rsid w:val="006425BC"/>
    <w:rsid w:val="006426B9"/>
    <w:rsid w:val="00642C16"/>
    <w:rsid w:val="00642D3F"/>
    <w:rsid w:val="00642DEB"/>
    <w:rsid w:val="00643F25"/>
    <w:rsid w:val="00644FA7"/>
    <w:rsid w:val="00645A14"/>
    <w:rsid w:val="00645FE1"/>
    <w:rsid w:val="00646C7E"/>
    <w:rsid w:val="00647DDE"/>
    <w:rsid w:val="00650066"/>
    <w:rsid w:val="00651002"/>
    <w:rsid w:val="0065201F"/>
    <w:rsid w:val="00652E54"/>
    <w:rsid w:val="00652F33"/>
    <w:rsid w:val="0065358D"/>
    <w:rsid w:val="00654398"/>
    <w:rsid w:val="00654478"/>
    <w:rsid w:val="00654C6F"/>
    <w:rsid w:val="006555E5"/>
    <w:rsid w:val="00655B60"/>
    <w:rsid w:val="00655D01"/>
    <w:rsid w:val="0065685E"/>
    <w:rsid w:val="006572CE"/>
    <w:rsid w:val="00657AEA"/>
    <w:rsid w:val="006602CC"/>
    <w:rsid w:val="00660AAE"/>
    <w:rsid w:val="00660DE4"/>
    <w:rsid w:val="006611D4"/>
    <w:rsid w:val="00661BF1"/>
    <w:rsid w:val="006628EC"/>
    <w:rsid w:val="006629A3"/>
    <w:rsid w:val="00662CEB"/>
    <w:rsid w:val="00663389"/>
    <w:rsid w:val="00663B15"/>
    <w:rsid w:val="00664C7F"/>
    <w:rsid w:val="00665403"/>
    <w:rsid w:val="0066580A"/>
    <w:rsid w:val="0066710E"/>
    <w:rsid w:val="006674D5"/>
    <w:rsid w:val="006701E8"/>
    <w:rsid w:val="00670D00"/>
    <w:rsid w:val="006716D1"/>
    <w:rsid w:val="006719E8"/>
    <w:rsid w:val="00671A1B"/>
    <w:rsid w:val="00671CFA"/>
    <w:rsid w:val="00671EEB"/>
    <w:rsid w:val="00671FB1"/>
    <w:rsid w:val="006733D9"/>
    <w:rsid w:val="0067440D"/>
    <w:rsid w:val="0067456C"/>
    <w:rsid w:val="0067473F"/>
    <w:rsid w:val="00675853"/>
    <w:rsid w:val="006759B2"/>
    <w:rsid w:val="00676C2E"/>
    <w:rsid w:val="00676D97"/>
    <w:rsid w:val="0067715A"/>
    <w:rsid w:val="00680095"/>
    <w:rsid w:val="00680B31"/>
    <w:rsid w:val="00680CE7"/>
    <w:rsid w:val="00680D74"/>
    <w:rsid w:val="00681441"/>
    <w:rsid w:val="00683145"/>
    <w:rsid w:val="0068392A"/>
    <w:rsid w:val="00683CD1"/>
    <w:rsid w:val="006841F5"/>
    <w:rsid w:val="00684596"/>
    <w:rsid w:val="0068518B"/>
    <w:rsid w:val="00685515"/>
    <w:rsid w:val="00685C2A"/>
    <w:rsid w:val="00687924"/>
    <w:rsid w:val="00690433"/>
    <w:rsid w:val="006916A6"/>
    <w:rsid w:val="00691B06"/>
    <w:rsid w:val="00691EB5"/>
    <w:rsid w:val="00692224"/>
    <w:rsid w:val="006928BB"/>
    <w:rsid w:val="006932C8"/>
    <w:rsid w:val="00693383"/>
    <w:rsid w:val="00693B2C"/>
    <w:rsid w:val="00695BD4"/>
    <w:rsid w:val="00696691"/>
    <w:rsid w:val="00697C23"/>
    <w:rsid w:val="006A06DB"/>
    <w:rsid w:val="006A08C8"/>
    <w:rsid w:val="006A192D"/>
    <w:rsid w:val="006A1CB8"/>
    <w:rsid w:val="006A2A59"/>
    <w:rsid w:val="006A32FB"/>
    <w:rsid w:val="006A3C1B"/>
    <w:rsid w:val="006A4BD5"/>
    <w:rsid w:val="006A5E46"/>
    <w:rsid w:val="006A65F0"/>
    <w:rsid w:val="006A698B"/>
    <w:rsid w:val="006A6A34"/>
    <w:rsid w:val="006A70C1"/>
    <w:rsid w:val="006A70DD"/>
    <w:rsid w:val="006A74AF"/>
    <w:rsid w:val="006A7861"/>
    <w:rsid w:val="006A7A65"/>
    <w:rsid w:val="006A7DBF"/>
    <w:rsid w:val="006B068B"/>
    <w:rsid w:val="006B0B74"/>
    <w:rsid w:val="006B0CC6"/>
    <w:rsid w:val="006B0ECF"/>
    <w:rsid w:val="006B11D2"/>
    <w:rsid w:val="006B1545"/>
    <w:rsid w:val="006B20B0"/>
    <w:rsid w:val="006B2AFB"/>
    <w:rsid w:val="006B2E07"/>
    <w:rsid w:val="006B356C"/>
    <w:rsid w:val="006B3724"/>
    <w:rsid w:val="006B40E7"/>
    <w:rsid w:val="006B47A4"/>
    <w:rsid w:val="006B4802"/>
    <w:rsid w:val="006B4F0B"/>
    <w:rsid w:val="006B578F"/>
    <w:rsid w:val="006B78A2"/>
    <w:rsid w:val="006C005D"/>
    <w:rsid w:val="006C0092"/>
    <w:rsid w:val="006C01A4"/>
    <w:rsid w:val="006C0792"/>
    <w:rsid w:val="006C0D56"/>
    <w:rsid w:val="006C1A65"/>
    <w:rsid w:val="006C249F"/>
    <w:rsid w:val="006C3FD2"/>
    <w:rsid w:val="006C4BE1"/>
    <w:rsid w:val="006C4C9D"/>
    <w:rsid w:val="006C6C79"/>
    <w:rsid w:val="006C6DEA"/>
    <w:rsid w:val="006C77FB"/>
    <w:rsid w:val="006C792A"/>
    <w:rsid w:val="006D05D7"/>
    <w:rsid w:val="006D0770"/>
    <w:rsid w:val="006D0F42"/>
    <w:rsid w:val="006D1698"/>
    <w:rsid w:val="006D264C"/>
    <w:rsid w:val="006D41E8"/>
    <w:rsid w:val="006D49B1"/>
    <w:rsid w:val="006D4B31"/>
    <w:rsid w:val="006D4ECD"/>
    <w:rsid w:val="006D4F5A"/>
    <w:rsid w:val="006D520A"/>
    <w:rsid w:val="006D52B8"/>
    <w:rsid w:val="006D54F7"/>
    <w:rsid w:val="006D5ABF"/>
    <w:rsid w:val="006D6791"/>
    <w:rsid w:val="006D6E11"/>
    <w:rsid w:val="006D766A"/>
    <w:rsid w:val="006D78B7"/>
    <w:rsid w:val="006D7A19"/>
    <w:rsid w:val="006D7A4E"/>
    <w:rsid w:val="006E03C5"/>
    <w:rsid w:val="006E1312"/>
    <w:rsid w:val="006E1DB0"/>
    <w:rsid w:val="006E23D3"/>
    <w:rsid w:val="006E2DC7"/>
    <w:rsid w:val="006E3944"/>
    <w:rsid w:val="006E3A32"/>
    <w:rsid w:val="006E4759"/>
    <w:rsid w:val="006E4FCE"/>
    <w:rsid w:val="006E56A4"/>
    <w:rsid w:val="006E5EA4"/>
    <w:rsid w:val="006F031D"/>
    <w:rsid w:val="006F031E"/>
    <w:rsid w:val="006F05EB"/>
    <w:rsid w:val="006F0A58"/>
    <w:rsid w:val="006F0F12"/>
    <w:rsid w:val="006F278F"/>
    <w:rsid w:val="006F2CF3"/>
    <w:rsid w:val="006F316A"/>
    <w:rsid w:val="006F3A46"/>
    <w:rsid w:val="006F3BF6"/>
    <w:rsid w:val="006F519E"/>
    <w:rsid w:val="006F5602"/>
    <w:rsid w:val="006F5731"/>
    <w:rsid w:val="006F5A13"/>
    <w:rsid w:val="006F5DB3"/>
    <w:rsid w:val="006F6068"/>
    <w:rsid w:val="006F6AD0"/>
    <w:rsid w:val="006F6F24"/>
    <w:rsid w:val="006F6FEC"/>
    <w:rsid w:val="006F731C"/>
    <w:rsid w:val="006F7CA7"/>
    <w:rsid w:val="006F7DE8"/>
    <w:rsid w:val="007007BC"/>
    <w:rsid w:val="00700FB5"/>
    <w:rsid w:val="00701072"/>
    <w:rsid w:val="00701092"/>
    <w:rsid w:val="00702280"/>
    <w:rsid w:val="00702BE8"/>
    <w:rsid w:val="00703271"/>
    <w:rsid w:val="00704E62"/>
    <w:rsid w:val="007054CF"/>
    <w:rsid w:val="007061C0"/>
    <w:rsid w:val="007064D7"/>
    <w:rsid w:val="00706774"/>
    <w:rsid w:val="007069EF"/>
    <w:rsid w:val="00707057"/>
    <w:rsid w:val="00707F20"/>
    <w:rsid w:val="0071025F"/>
    <w:rsid w:val="0071028B"/>
    <w:rsid w:val="00710EDA"/>
    <w:rsid w:val="00711388"/>
    <w:rsid w:val="00711BCC"/>
    <w:rsid w:val="00711D08"/>
    <w:rsid w:val="00712406"/>
    <w:rsid w:val="007125C8"/>
    <w:rsid w:val="00713EF7"/>
    <w:rsid w:val="00713FD9"/>
    <w:rsid w:val="007149A8"/>
    <w:rsid w:val="0071525E"/>
    <w:rsid w:val="007153A7"/>
    <w:rsid w:val="0071546F"/>
    <w:rsid w:val="00715C36"/>
    <w:rsid w:val="00716622"/>
    <w:rsid w:val="007167F2"/>
    <w:rsid w:val="00716844"/>
    <w:rsid w:val="00716B65"/>
    <w:rsid w:val="00717473"/>
    <w:rsid w:val="00717E3F"/>
    <w:rsid w:val="00720260"/>
    <w:rsid w:val="00720A21"/>
    <w:rsid w:val="00721EFA"/>
    <w:rsid w:val="00722631"/>
    <w:rsid w:val="00722E06"/>
    <w:rsid w:val="0072302D"/>
    <w:rsid w:val="00723032"/>
    <w:rsid w:val="007231CB"/>
    <w:rsid w:val="0072320C"/>
    <w:rsid w:val="0072331A"/>
    <w:rsid w:val="00723AC1"/>
    <w:rsid w:val="00724452"/>
    <w:rsid w:val="007256ED"/>
    <w:rsid w:val="00725D44"/>
    <w:rsid w:val="00726332"/>
    <w:rsid w:val="0072787D"/>
    <w:rsid w:val="00727B47"/>
    <w:rsid w:val="00727EB2"/>
    <w:rsid w:val="0073016C"/>
    <w:rsid w:val="00730396"/>
    <w:rsid w:val="007307D9"/>
    <w:rsid w:val="00730889"/>
    <w:rsid w:val="00730C42"/>
    <w:rsid w:val="00731403"/>
    <w:rsid w:val="0073158D"/>
    <w:rsid w:val="00731799"/>
    <w:rsid w:val="00732022"/>
    <w:rsid w:val="007328F1"/>
    <w:rsid w:val="00733043"/>
    <w:rsid w:val="00733913"/>
    <w:rsid w:val="00733D12"/>
    <w:rsid w:val="007350AA"/>
    <w:rsid w:val="00735A2E"/>
    <w:rsid w:val="007362DE"/>
    <w:rsid w:val="007371D0"/>
    <w:rsid w:val="0073774C"/>
    <w:rsid w:val="00737C73"/>
    <w:rsid w:val="007400BF"/>
    <w:rsid w:val="00740116"/>
    <w:rsid w:val="00740563"/>
    <w:rsid w:val="00740A34"/>
    <w:rsid w:val="00740C4D"/>
    <w:rsid w:val="00741134"/>
    <w:rsid w:val="007411A2"/>
    <w:rsid w:val="007421D9"/>
    <w:rsid w:val="007428CD"/>
    <w:rsid w:val="00743058"/>
    <w:rsid w:val="007439F1"/>
    <w:rsid w:val="00743E36"/>
    <w:rsid w:val="0074434A"/>
    <w:rsid w:val="007448B5"/>
    <w:rsid w:val="0074531B"/>
    <w:rsid w:val="00745351"/>
    <w:rsid w:val="007458C4"/>
    <w:rsid w:val="00745939"/>
    <w:rsid w:val="00745E92"/>
    <w:rsid w:val="007504C8"/>
    <w:rsid w:val="00750CA2"/>
    <w:rsid w:val="007510CC"/>
    <w:rsid w:val="0075324F"/>
    <w:rsid w:val="0075423D"/>
    <w:rsid w:val="00754339"/>
    <w:rsid w:val="007543B5"/>
    <w:rsid w:val="00754C03"/>
    <w:rsid w:val="0075505E"/>
    <w:rsid w:val="00755B43"/>
    <w:rsid w:val="00755F69"/>
    <w:rsid w:val="00756560"/>
    <w:rsid w:val="007572C6"/>
    <w:rsid w:val="007602CA"/>
    <w:rsid w:val="00760A63"/>
    <w:rsid w:val="00761240"/>
    <w:rsid w:val="0076290D"/>
    <w:rsid w:val="00762ABE"/>
    <w:rsid w:val="007632F2"/>
    <w:rsid w:val="00763EC3"/>
    <w:rsid w:val="00763F6F"/>
    <w:rsid w:val="007645E9"/>
    <w:rsid w:val="00764E81"/>
    <w:rsid w:val="00764EA6"/>
    <w:rsid w:val="00764FD7"/>
    <w:rsid w:val="0076511B"/>
    <w:rsid w:val="00765B04"/>
    <w:rsid w:val="00765C00"/>
    <w:rsid w:val="00765EDE"/>
    <w:rsid w:val="00766334"/>
    <w:rsid w:val="0076642A"/>
    <w:rsid w:val="007664F0"/>
    <w:rsid w:val="00766967"/>
    <w:rsid w:val="00767002"/>
    <w:rsid w:val="00767A6B"/>
    <w:rsid w:val="00767A74"/>
    <w:rsid w:val="00767C6B"/>
    <w:rsid w:val="00767ED4"/>
    <w:rsid w:val="00770601"/>
    <w:rsid w:val="00770B60"/>
    <w:rsid w:val="007711E5"/>
    <w:rsid w:val="00771507"/>
    <w:rsid w:val="0077171C"/>
    <w:rsid w:val="00771781"/>
    <w:rsid w:val="00771910"/>
    <w:rsid w:val="00772095"/>
    <w:rsid w:val="00773848"/>
    <w:rsid w:val="00774BCE"/>
    <w:rsid w:val="00775966"/>
    <w:rsid w:val="0077622D"/>
    <w:rsid w:val="00776707"/>
    <w:rsid w:val="00776A53"/>
    <w:rsid w:val="00776A85"/>
    <w:rsid w:val="00776BC4"/>
    <w:rsid w:val="0077760E"/>
    <w:rsid w:val="00780B59"/>
    <w:rsid w:val="00780B60"/>
    <w:rsid w:val="00780FE1"/>
    <w:rsid w:val="00782089"/>
    <w:rsid w:val="00782ACC"/>
    <w:rsid w:val="007833AF"/>
    <w:rsid w:val="007839AB"/>
    <w:rsid w:val="00783DAB"/>
    <w:rsid w:val="007845B0"/>
    <w:rsid w:val="007845F1"/>
    <w:rsid w:val="007846A8"/>
    <w:rsid w:val="00784BC0"/>
    <w:rsid w:val="00785212"/>
    <w:rsid w:val="00785717"/>
    <w:rsid w:val="00785981"/>
    <w:rsid w:val="00786978"/>
    <w:rsid w:val="00790255"/>
    <w:rsid w:val="00790D0F"/>
    <w:rsid w:val="00790EC2"/>
    <w:rsid w:val="007913C2"/>
    <w:rsid w:val="00791845"/>
    <w:rsid w:val="00791EE2"/>
    <w:rsid w:val="0079224A"/>
    <w:rsid w:val="007922CA"/>
    <w:rsid w:val="00792AEB"/>
    <w:rsid w:val="0079345D"/>
    <w:rsid w:val="0079362C"/>
    <w:rsid w:val="00794036"/>
    <w:rsid w:val="0079452A"/>
    <w:rsid w:val="00795137"/>
    <w:rsid w:val="00795A01"/>
    <w:rsid w:val="00795B2D"/>
    <w:rsid w:val="007969D8"/>
    <w:rsid w:val="00797BB2"/>
    <w:rsid w:val="007A0A53"/>
    <w:rsid w:val="007A1310"/>
    <w:rsid w:val="007A14FF"/>
    <w:rsid w:val="007A1564"/>
    <w:rsid w:val="007A1CC1"/>
    <w:rsid w:val="007A21DD"/>
    <w:rsid w:val="007A24BB"/>
    <w:rsid w:val="007A2BC0"/>
    <w:rsid w:val="007A50EC"/>
    <w:rsid w:val="007A511E"/>
    <w:rsid w:val="007A58E1"/>
    <w:rsid w:val="007A5E16"/>
    <w:rsid w:val="007A5F20"/>
    <w:rsid w:val="007A6D7C"/>
    <w:rsid w:val="007B02E8"/>
    <w:rsid w:val="007B0474"/>
    <w:rsid w:val="007B081B"/>
    <w:rsid w:val="007B1FA6"/>
    <w:rsid w:val="007B2035"/>
    <w:rsid w:val="007B2DF3"/>
    <w:rsid w:val="007B3549"/>
    <w:rsid w:val="007B363F"/>
    <w:rsid w:val="007B4C2A"/>
    <w:rsid w:val="007B5378"/>
    <w:rsid w:val="007B56E0"/>
    <w:rsid w:val="007B5919"/>
    <w:rsid w:val="007B5BB4"/>
    <w:rsid w:val="007B619F"/>
    <w:rsid w:val="007B6361"/>
    <w:rsid w:val="007B69BE"/>
    <w:rsid w:val="007B6C5F"/>
    <w:rsid w:val="007B6E25"/>
    <w:rsid w:val="007B73EE"/>
    <w:rsid w:val="007B7D85"/>
    <w:rsid w:val="007C01D5"/>
    <w:rsid w:val="007C02FA"/>
    <w:rsid w:val="007C0A85"/>
    <w:rsid w:val="007C1037"/>
    <w:rsid w:val="007C2A9E"/>
    <w:rsid w:val="007C2F2E"/>
    <w:rsid w:val="007C3216"/>
    <w:rsid w:val="007C4514"/>
    <w:rsid w:val="007C4623"/>
    <w:rsid w:val="007C610D"/>
    <w:rsid w:val="007C61AC"/>
    <w:rsid w:val="007C6EF7"/>
    <w:rsid w:val="007D0909"/>
    <w:rsid w:val="007D0DED"/>
    <w:rsid w:val="007D0E00"/>
    <w:rsid w:val="007D15DD"/>
    <w:rsid w:val="007D1D0C"/>
    <w:rsid w:val="007D2A81"/>
    <w:rsid w:val="007D34D1"/>
    <w:rsid w:val="007D4205"/>
    <w:rsid w:val="007D429D"/>
    <w:rsid w:val="007D465E"/>
    <w:rsid w:val="007D4684"/>
    <w:rsid w:val="007D4B0A"/>
    <w:rsid w:val="007D5135"/>
    <w:rsid w:val="007D576D"/>
    <w:rsid w:val="007D69A3"/>
    <w:rsid w:val="007D6BBD"/>
    <w:rsid w:val="007D70F5"/>
    <w:rsid w:val="007D73BD"/>
    <w:rsid w:val="007E0808"/>
    <w:rsid w:val="007E0BAA"/>
    <w:rsid w:val="007E0C34"/>
    <w:rsid w:val="007E1137"/>
    <w:rsid w:val="007E11D0"/>
    <w:rsid w:val="007E184D"/>
    <w:rsid w:val="007E255F"/>
    <w:rsid w:val="007E2921"/>
    <w:rsid w:val="007E307C"/>
    <w:rsid w:val="007E351C"/>
    <w:rsid w:val="007E3530"/>
    <w:rsid w:val="007E45D7"/>
    <w:rsid w:val="007E47AA"/>
    <w:rsid w:val="007E4BD7"/>
    <w:rsid w:val="007E5031"/>
    <w:rsid w:val="007E50EB"/>
    <w:rsid w:val="007E5157"/>
    <w:rsid w:val="007E5575"/>
    <w:rsid w:val="007E5BCE"/>
    <w:rsid w:val="007F0056"/>
    <w:rsid w:val="007F0806"/>
    <w:rsid w:val="007F127F"/>
    <w:rsid w:val="007F1A33"/>
    <w:rsid w:val="007F25FA"/>
    <w:rsid w:val="007F340F"/>
    <w:rsid w:val="007F3C39"/>
    <w:rsid w:val="007F3EAC"/>
    <w:rsid w:val="007F4057"/>
    <w:rsid w:val="007F427A"/>
    <w:rsid w:val="007F4331"/>
    <w:rsid w:val="007F4830"/>
    <w:rsid w:val="007F4AD3"/>
    <w:rsid w:val="007F5BF4"/>
    <w:rsid w:val="007F66D1"/>
    <w:rsid w:val="007F681E"/>
    <w:rsid w:val="007F6C22"/>
    <w:rsid w:val="007F6D9B"/>
    <w:rsid w:val="007F6E8E"/>
    <w:rsid w:val="007F74F9"/>
    <w:rsid w:val="00800238"/>
    <w:rsid w:val="008004B5"/>
    <w:rsid w:val="00800C31"/>
    <w:rsid w:val="00800CCD"/>
    <w:rsid w:val="008015C4"/>
    <w:rsid w:val="00801E7E"/>
    <w:rsid w:val="00802162"/>
    <w:rsid w:val="008025BE"/>
    <w:rsid w:val="008027C4"/>
    <w:rsid w:val="00802916"/>
    <w:rsid w:val="008039A0"/>
    <w:rsid w:val="008046C8"/>
    <w:rsid w:val="00804BF7"/>
    <w:rsid w:val="00805B84"/>
    <w:rsid w:val="00805FC9"/>
    <w:rsid w:val="008062F0"/>
    <w:rsid w:val="00806F5A"/>
    <w:rsid w:val="0080730C"/>
    <w:rsid w:val="00807ED6"/>
    <w:rsid w:val="0081037A"/>
    <w:rsid w:val="00810A50"/>
    <w:rsid w:val="00810D50"/>
    <w:rsid w:val="0081167C"/>
    <w:rsid w:val="0081461E"/>
    <w:rsid w:val="008147C0"/>
    <w:rsid w:val="00814F32"/>
    <w:rsid w:val="008151C9"/>
    <w:rsid w:val="00816FC3"/>
    <w:rsid w:val="0081746B"/>
    <w:rsid w:val="00817C37"/>
    <w:rsid w:val="00820E47"/>
    <w:rsid w:val="00820FE1"/>
    <w:rsid w:val="008215EB"/>
    <w:rsid w:val="008223BF"/>
    <w:rsid w:val="00822F50"/>
    <w:rsid w:val="00823D94"/>
    <w:rsid w:val="00824745"/>
    <w:rsid w:val="00824BC1"/>
    <w:rsid w:val="00824EB2"/>
    <w:rsid w:val="008250AD"/>
    <w:rsid w:val="008258E2"/>
    <w:rsid w:val="00825975"/>
    <w:rsid w:val="008265AC"/>
    <w:rsid w:val="00826C24"/>
    <w:rsid w:val="00827184"/>
    <w:rsid w:val="008308B9"/>
    <w:rsid w:val="00830AB9"/>
    <w:rsid w:val="00830FF8"/>
    <w:rsid w:val="00831323"/>
    <w:rsid w:val="008318E4"/>
    <w:rsid w:val="0083288F"/>
    <w:rsid w:val="00832CF1"/>
    <w:rsid w:val="00832ED2"/>
    <w:rsid w:val="00833098"/>
    <w:rsid w:val="008332F8"/>
    <w:rsid w:val="0083398C"/>
    <w:rsid w:val="00833CE6"/>
    <w:rsid w:val="00834336"/>
    <w:rsid w:val="0083452B"/>
    <w:rsid w:val="00834686"/>
    <w:rsid w:val="008349E9"/>
    <w:rsid w:val="00834C3B"/>
    <w:rsid w:val="00834F5E"/>
    <w:rsid w:val="00835BF5"/>
    <w:rsid w:val="008362BA"/>
    <w:rsid w:val="008368EC"/>
    <w:rsid w:val="008378DC"/>
    <w:rsid w:val="00841E46"/>
    <w:rsid w:val="008431AB"/>
    <w:rsid w:val="0084470A"/>
    <w:rsid w:val="008456D0"/>
    <w:rsid w:val="00845CB3"/>
    <w:rsid w:val="00845E91"/>
    <w:rsid w:val="00845F12"/>
    <w:rsid w:val="00846AB9"/>
    <w:rsid w:val="00847164"/>
    <w:rsid w:val="00847539"/>
    <w:rsid w:val="008479F2"/>
    <w:rsid w:val="00847A32"/>
    <w:rsid w:val="00847B0C"/>
    <w:rsid w:val="00850051"/>
    <w:rsid w:val="00850F76"/>
    <w:rsid w:val="00851896"/>
    <w:rsid w:val="008526AF"/>
    <w:rsid w:val="00852AE9"/>
    <w:rsid w:val="00855A38"/>
    <w:rsid w:val="0085625D"/>
    <w:rsid w:val="00857BFB"/>
    <w:rsid w:val="00857CF9"/>
    <w:rsid w:val="0086057E"/>
    <w:rsid w:val="00861196"/>
    <w:rsid w:val="008617C7"/>
    <w:rsid w:val="00861870"/>
    <w:rsid w:val="00861BE5"/>
    <w:rsid w:val="008620EA"/>
    <w:rsid w:val="0086269B"/>
    <w:rsid w:val="0086371E"/>
    <w:rsid w:val="0086374F"/>
    <w:rsid w:val="0086405B"/>
    <w:rsid w:val="008640A2"/>
    <w:rsid w:val="00864528"/>
    <w:rsid w:val="008649C9"/>
    <w:rsid w:val="00864CFF"/>
    <w:rsid w:val="008676F0"/>
    <w:rsid w:val="0086780B"/>
    <w:rsid w:val="00867950"/>
    <w:rsid w:val="00870628"/>
    <w:rsid w:val="0087086D"/>
    <w:rsid w:val="008718C0"/>
    <w:rsid w:val="00871BC6"/>
    <w:rsid w:val="00871C4D"/>
    <w:rsid w:val="00873645"/>
    <w:rsid w:val="008739B8"/>
    <w:rsid w:val="00873EC7"/>
    <w:rsid w:val="008745C0"/>
    <w:rsid w:val="0087481D"/>
    <w:rsid w:val="008749FC"/>
    <w:rsid w:val="00874CF9"/>
    <w:rsid w:val="00875235"/>
    <w:rsid w:val="0087536B"/>
    <w:rsid w:val="008769BE"/>
    <w:rsid w:val="00876CE4"/>
    <w:rsid w:val="00877C3C"/>
    <w:rsid w:val="00877FC4"/>
    <w:rsid w:val="00880563"/>
    <w:rsid w:val="008810AC"/>
    <w:rsid w:val="0088181E"/>
    <w:rsid w:val="00881DFA"/>
    <w:rsid w:val="00881FC0"/>
    <w:rsid w:val="008823C5"/>
    <w:rsid w:val="00882524"/>
    <w:rsid w:val="00882FAE"/>
    <w:rsid w:val="0088352A"/>
    <w:rsid w:val="0088404D"/>
    <w:rsid w:val="008840D3"/>
    <w:rsid w:val="0088476B"/>
    <w:rsid w:val="00885074"/>
    <w:rsid w:val="0088539F"/>
    <w:rsid w:val="008864E2"/>
    <w:rsid w:val="00886DF5"/>
    <w:rsid w:val="008878E5"/>
    <w:rsid w:val="00890406"/>
    <w:rsid w:val="00890AEF"/>
    <w:rsid w:val="0089250A"/>
    <w:rsid w:val="008938E6"/>
    <w:rsid w:val="0089398D"/>
    <w:rsid w:val="00893F5F"/>
    <w:rsid w:val="008940E6"/>
    <w:rsid w:val="00894B28"/>
    <w:rsid w:val="00896634"/>
    <w:rsid w:val="00896AAA"/>
    <w:rsid w:val="00896F68"/>
    <w:rsid w:val="0089742E"/>
    <w:rsid w:val="008A0B98"/>
    <w:rsid w:val="008A0EBD"/>
    <w:rsid w:val="008A1E80"/>
    <w:rsid w:val="008A21AA"/>
    <w:rsid w:val="008A23C9"/>
    <w:rsid w:val="008A2C42"/>
    <w:rsid w:val="008A33A1"/>
    <w:rsid w:val="008A372E"/>
    <w:rsid w:val="008A3739"/>
    <w:rsid w:val="008A3A4D"/>
    <w:rsid w:val="008A4396"/>
    <w:rsid w:val="008A610B"/>
    <w:rsid w:val="008A660B"/>
    <w:rsid w:val="008A6C55"/>
    <w:rsid w:val="008A787F"/>
    <w:rsid w:val="008B176D"/>
    <w:rsid w:val="008B18E7"/>
    <w:rsid w:val="008B213B"/>
    <w:rsid w:val="008B36B3"/>
    <w:rsid w:val="008B3896"/>
    <w:rsid w:val="008B3C12"/>
    <w:rsid w:val="008B41BC"/>
    <w:rsid w:val="008B49DB"/>
    <w:rsid w:val="008B4BB4"/>
    <w:rsid w:val="008B58CF"/>
    <w:rsid w:val="008B5F87"/>
    <w:rsid w:val="008B6E0F"/>
    <w:rsid w:val="008B79A5"/>
    <w:rsid w:val="008C020A"/>
    <w:rsid w:val="008C0901"/>
    <w:rsid w:val="008C3031"/>
    <w:rsid w:val="008C3A67"/>
    <w:rsid w:val="008C4641"/>
    <w:rsid w:val="008C48FF"/>
    <w:rsid w:val="008C49EF"/>
    <w:rsid w:val="008C5895"/>
    <w:rsid w:val="008C5CBB"/>
    <w:rsid w:val="008C5FC1"/>
    <w:rsid w:val="008C620F"/>
    <w:rsid w:val="008C6805"/>
    <w:rsid w:val="008C6B7C"/>
    <w:rsid w:val="008C6DCE"/>
    <w:rsid w:val="008C7F12"/>
    <w:rsid w:val="008D05C1"/>
    <w:rsid w:val="008D1066"/>
    <w:rsid w:val="008D302A"/>
    <w:rsid w:val="008D30B7"/>
    <w:rsid w:val="008D3451"/>
    <w:rsid w:val="008D367C"/>
    <w:rsid w:val="008D4428"/>
    <w:rsid w:val="008D4A59"/>
    <w:rsid w:val="008D4D48"/>
    <w:rsid w:val="008D4FD6"/>
    <w:rsid w:val="008D6143"/>
    <w:rsid w:val="008D634A"/>
    <w:rsid w:val="008D6863"/>
    <w:rsid w:val="008D6D1B"/>
    <w:rsid w:val="008D6DE8"/>
    <w:rsid w:val="008D7130"/>
    <w:rsid w:val="008D77F3"/>
    <w:rsid w:val="008D7EEC"/>
    <w:rsid w:val="008E1700"/>
    <w:rsid w:val="008E1B60"/>
    <w:rsid w:val="008E247D"/>
    <w:rsid w:val="008E2FB0"/>
    <w:rsid w:val="008E32DE"/>
    <w:rsid w:val="008E34D2"/>
    <w:rsid w:val="008E3689"/>
    <w:rsid w:val="008E43C8"/>
    <w:rsid w:val="008E44FB"/>
    <w:rsid w:val="008E5DBA"/>
    <w:rsid w:val="008E5E01"/>
    <w:rsid w:val="008E6028"/>
    <w:rsid w:val="008E6742"/>
    <w:rsid w:val="008E6C47"/>
    <w:rsid w:val="008E6DD5"/>
    <w:rsid w:val="008F0332"/>
    <w:rsid w:val="008F114C"/>
    <w:rsid w:val="008F11D9"/>
    <w:rsid w:val="008F1906"/>
    <w:rsid w:val="008F1E94"/>
    <w:rsid w:val="008F25FE"/>
    <w:rsid w:val="008F2773"/>
    <w:rsid w:val="008F2837"/>
    <w:rsid w:val="008F2908"/>
    <w:rsid w:val="008F300D"/>
    <w:rsid w:val="008F30D8"/>
    <w:rsid w:val="008F38DC"/>
    <w:rsid w:val="008F52D3"/>
    <w:rsid w:val="008F55E7"/>
    <w:rsid w:val="008F5D4E"/>
    <w:rsid w:val="008F617B"/>
    <w:rsid w:val="008F6AB1"/>
    <w:rsid w:val="008F71B4"/>
    <w:rsid w:val="008F7AE3"/>
    <w:rsid w:val="008F7CF3"/>
    <w:rsid w:val="00900758"/>
    <w:rsid w:val="009007FD"/>
    <w:rsid w:val="00900F42"/>
    <w:rsid w:val="00902161"/>
    <w:rsid w:val="00903CA8"/>
    <w:rsid w:val="00904120"/>
    <w:rsid w:val="00904138"/>
    <w:rsid w:val="00904207"/>
    <w:rsid w:val="00904363"/>
    <w:rsid w:val="00906371"/>
    <w:rsid w:val="00906B72"/>
    <w:rsid w:val="00906F78"/>
    <w:rsid w:val="00910B73"/>
    <w:rsid w:val="00911641"/>
    <w:rsid w:val="0091178E"/>
    <w:rsid w:val="0091195C"/>
    <w:rsid w:val="00911B97"/>
    <w:rsid w:val="009123B7"/>
    <w:rsid w:val="00912B3C"/>
    <w:rsid w:val="00912C4D"/>
    <w:rsid w:val="00912DC5"/>
    <w:rsid w:val="009133FC"/>
    <w:rsid w:val="009135A8"/>
    <w:rsid w:val="009147B5"/>
    <w:rsid w:val="009149BA"/>
    <w:rsid w:val="00915332"/>
    <w:rsid w:val="00915406"/>
    <w:rsid w:val="00916DE4"/>
    <w:rsid w:val="00917210"/>
    <w:rsid w:val="00917360"/>
    <w:rsid w:val="0091770F"/>
    <w:rsid w:val="00917E7D"/>
    <w:rsid w:val="00921709"/>
    <w:rsid w:val="00921ED9"/>
    <w:rsid w:val="00922A19"/>
    <w:rsid w:val="00922C0B"/>
    <w:rsid w:val="009234CE"/>
    <w:rsid w:val="009238D2"/>
    <w:rsid w:val="00924D02"/>
    <w:rsid w:val="0092569D"/>
    <w:rsid w:val="009266A7"/>
    <w:rsid w:val="00926AD2"/>
    <w:rsid w:val="00927491"/>
    <w:rsid w:val="009274C7"/>
    <w:rsid w:val="00927A16"/>
    <w:rsid w:val="009307F7"/>
    <w:rsid w:val="00930B12"/>
    <w:rsid w:val="00931115"/>
    <w:rsid w:val="00932B35"/>
    <w:rsid w:val="00932DE8"/>
    <w:rsid w:val="00933D29"/>
    <w:rsid w:val="00933E80"/>
    <w:rsid w:val="0093496F"/>
    <w:rsid w:val="00934D68"/>
    <w:rsid w:val="00934FF3"/>
    <w:rsid w:val="009352DC"/>
    <w:rsid w:val="0093554E"/>
    <w:rsid w:val="009367CD"/>
    <w:rsid w:val="00937045"/>
    <w:rsid w:val="00937080"/>
    <w:rsid w:val="009373EA"/>
    <w:rsid w:val="0093753C"/>
    <w:rsid w:val="00937F83"/>
    <w:rsid w:val="00937FC9"/>
    <w:rsid w:val="0094130F"/>
    <w:rsid w:val="009414B6"/>
    <w:rsid w:val="0094175E"/>
    <w:rsid w:val="00942359"/>
    <w:rsid w:val="009423B4"/>
    <w:rsid w:val="009429F7"/>
    <w:rsid w:val="00942A03"/>
    <w:rsid w:val="00943190"/>
    <w:rsid w:val="00943C39"/>
    <w:rsid w:val="00943EEA"/>
    <w:rsid w:val="00944229"/>
    <w:rsid w:val="00944A30"/>
    <w:rsid w:val="00944EA6"/>
    <w:rsid w:val="00944F4E"/>
    <w:rsid w:val="009450D2"/>
    <w:rsid w:val="00945CE8"/>
    <w:rsid w:val="009460A7"/>
    <w:rsid w:val="00947010"/>
    <w:rsid w:val="009500C2"/>
    <w:rsid w:val="00950728"/>
    <w:rsid w:val="00950C6E"/>
    <w:rsid w:val="00950DD3"/>
    <w:rsid w:val="00950FAB"/>
    <w:rsid w:val="009512EC"/>
    <w:rsid w:val="00951591"/>
    <w:rsid w:val="009515C7"/>
    <w:rsid w:val="00951D98"/>
    <w:rsid w:val="009526D0"/>
    <w:rsid w:val="009529CA"/>
    <w:rsid w:val="0095485B"/>
    <w:rsid w:val="00956195"/>
    <w:rsid w:val="00956307"/>
    <w:rsid w:val="009567B9"/>
    <w:rsid w:val="00956ABD"/>
    <w:rsid w:val="009570CD"/>
    <w:rsid w:val="00957154"/>
    <w:rsid w:val="00957166"/>
    <w:rsid w:val="00957D54"/>
    <w:rsid w:val="00957DDC"/>
    <w:rsid w:val="00957FE4"/>
    <w:rsid w:val="00960966"/>
    <w:rsid w:val="00960A21"/>
    <w:rsid w:val="0096103B"/>
    <w:rsid w:val="009617BB"/>
    <w:rsid w:val="00961EBC"/>
    <w:rsid w:val="009620B3"/>
    <w:rsid w:val="00962280"/>
    <w:rsid w:val="0096451C"/>
    <w:rsid w:val="009646CA"/>
    <w:rsid w:val="00964739"/>
    <w:rsid w:val="0096492F"/>
    <w:rsid w:val="00965347"/>
    <w:rsid w:val="0096542F"/>
    <w:rsid w:val="009662F2"/>
    <w:rsid w:val="009665F8"/>
    <w:rsid w:val="009669C1"/>
    <w:rsid w:val="00967D26"/>
    <w:rsid w:val="00967DF2"/>
    <w:rsid w:val="0097037C"/>
    <w:rsid w:val="009708C0"/>
    <w:rsid w:val="00970B6C"/>
    <w:rsid w:val="00970DC4"/>
    <w:rsid w:val="009710C9"/>
    <w:rsid w:val="00971B28"/>
    <w:rsid w:val="0097233C"/>
    <w:rsid w:val="009723B1"/>
    <w:rsid w:val="00972CBD"/>
    <w:rsid w:val="00973988"/>
    <w:rsid w:val="00973B57"/>
    <w:rsid w:val="00973B97"/>
    <w:rsid w:val="00974566"/>
    <w:rsid w:val="00975156"/>
    <w:rsid w:val="0097528A"/>
    <w:rsid w:val="00975607"/>
    <w:rsid w:val="0097648B"/>
    <w:rsid w:val="00976928"/>
    <w:rsid w:val="0097710C"/>
    <w:rsid w:val="00977F21"/>
    <w:rsid w:val="009805CD"/>
    <w:rsid w:val="0098085B"/>
    <w:rsid w:val="00980A19"/>
    <w:rsid w:val="00980C96"/>
    <w:rsid w:val="0098123E"/>
    <w:rsid w:val="009815CB"/>
    <w:rsid w:val="00981862"/>
    <w:rsid w:val="009821DA"/>
    <w:rsid w:val="0098311D"/>
    <w:rsid w:val="00983294"/>
    <w:rsid w:val="00983349"/>
    <w:rsid w:val="009839CF"/>
    <w:rsid w:val="00984748"/>
    <w:rsid w:val="00984B4D"/>
    <w:rsid w:val="00984C94"/>
    <w:rsid w:val="00984E03"/>
    <w:rsid w:val="00984E32"/>
    <w:rsid w:val="0098535B"/>
    <w:rsid w:val="00986216"/>
    <w:rsid w:val="0098630B"/>
    <w:rsid w:val="00986E5B"/>
    <w:rsid w:val="00986FC0"/>
    <w:rsid w:val="00987BE1"/>
    <w:rsid w:val="00990110"/>
    <w:rsid w:val="00990720"/>
    <w:rsid w:val="00990DCC"/>
    <w:rsid w:val="00990F98"/>
    <w:rsid w:val="00991A20"/>
    <w:rsid w:val="00991EF1"/>
    <w:rsid w:val="00992641"/>
    <w:rsid w:val="009927CB"/>
    <w:rsid w:val="00992B59"/>
    <w:rsid w:val="00992C22"/>
    <w:rsid w:val="00993FAE"/>
    <w:rsid w:val="00995939"/>
    <w:rsid w:val="0099620A"/>
    <w:rsid w:val="00996BE2"/>
    <w:rsid w:val="00996ED5"/>
    <w:rsid w:val="00997727"/>
    <w:rsid w:val="009A0509"/>
    <w:rsid w:val="009A0BBE"/>
    <w:rsid w:val="009A0EC2"/>
    <w:rsid w:val="009A1A67"/>
    <w:rsid w:val="009A1D2F"/>
    <w:rsid w:val="009A3EF9"/>
    <w:rsid w:val="009A44F4"/>
    <w:rsid w:val="009A5293"/>
    <w:rsid w:val="009A5DB9"/>
    <w:rsid w:val="009A6754"/>
    <w:rsid w:val="009A726E"/>
    <w:rsid w:val="009A79D1"/>
    <w:rsid w:val="009A7F4A"/>
    <w:rsid w:val="009B01A1"/>
    <w:rsid w:val="009B047A"/>
    <w:rsid w:val="009B08E1"/>
    <w:rsid w:val="009B0C5D"/>
    <w:rsid w:val="009B0E73"/>
    <w:rsid w:val="009B13B4"/>
    <w:rsid w:val="009B2032"/>
    <w:rsid w:val="009B21A0"/>
    <w:rsid w:val="009B2A85"/>
    <w:rsid w:val="009B3458"/>
    <w:rsid w:val="009B3602"/>
    <w:rsid w:val="009B548C"/>
    <w:rsid w:val="009B5BB9"/>
    <w:rsid w:val="009B5E08"/>
    <w:rsid w:val="009B65BD"/>
    <w:rsid w:val="009B7AA9"/>
    <w:rsid w:val="009C044C"/>
    <w:rsid w:val="009C0F09"/>
    <w:rsid w:val="009C11B8"/>
    <w:rsid w:val="009C1711"/>
    <w:rsid w:val="009C1B25"/>
    <w:rsid w:val="009C1B2A"/>
    <w:rsid w:val="009C228E"/>
    <w:rsid w:val="009C33C7"/>
    <w:rsid w:val="009C35D1"/>
    <w:rsid w:val="009C3BE3"/>
    <w:rsid w:val="009C45F7"/>
    <w:rsid w:val="009C4745"/>
    <w:rsid w:val="009C4C6E"/>
    <w:rsid w:val="009C51D3"/>
    <w:rsid w:val="009C562F"/>
    <w:rsid w:val="009C5A45"/>
    <w:rsid w:val="009C6B57"/>
    <w:rsid w:val="009C770F"/>
    <w:rsid w:val="009C7983"/>
    <w:rsid w:val="009C7AE8"/>
    <w:rsid w:val="009C7D4B"/>
    <w:rsid w:val="009D0951"/>
    <w:rsid w:val="009D0DD2"/>
    <w:rsid w:val="009D1A31"/>
    <w:rsid w:val="009D1C41"/>
    <w:rsid w:val="009D350E"/>
    <w:rsid w:val="009D364E"/>
    <w:rsid w:val="009D4578"/>
    <w:rsid w:val="009D4A89"/>
    <w:rsid w:val="009D584B"/>
    <w:rsid w:val="009D5901"/>
    <w:rsid w:val="009D592D"/>
    <w:rsid w:val="009D599E"/>
    <w:rsid w:val="009D5FE2"/>
    <w:rsid w:val="009D685B"/>
    <w:rsid w:val="009D7580"/>
    <w:rsid w:val="009D7A36"/>
    <w:rsid w:val="009D7DDF"/>
    <w:rsid w:val="009D7F31"/>
    <w:rsid w:val="009E03FB"/>
    <w:rsid w:val="009E0D30"/>
    <w:rsid w:val="009E0E20"/>
    <w:rsid w:val="009E1C09"/>
    <w:rsid w:val="009E1C91"/>
    <w:rsid w:val="009E1F14"/>
    <w:rsid w:val="009E2596"/>
    <w:rsid w:val="009E26C7"/>
    <w:rsid w:val="009E2DB6"/>
    <w:rsid w:val="009E31E1"/>
    <w:rsid w:val="009E4560"/>
    <w:rsid w:val="009E46F3"/>
    <w:rsid w:val="009E4717"/>
    <w:rsid w:val="009E4FF5"/>
    <w:rsid w:val="009E5087"/>
    <w:rsid w:val="009E52A5"/>
    <w:rsid w:val="009E5592"/>
    <w:rsid w:val="009E56FE"/>
    <w:rsid w:val="009E5BFE"/>
    <w:rsid w:val="009E5C31"/>
    <w:rsid w:val="009E624C"/>
    <w:rsid w:val="009E6831"/>
    <w:rsid w:val="009E6DFF"/>
    <w:rsid w:val="009E7702"/>
    <w:rsid w:val="009E7862"/>
    <w:rsid w:val="009E7F10"/>
    <w:rsid w:val="009E7F72"/>
    <w:rsid w:val="009F0560"/>
    <w:rsid w:val="009F075B"/>
    <w:rsid w:val="009F0F0C"/>
    <w:rsid w:val="009F108B"/>
    <w:rsid w:val="009F255B"/>
    <w:rsid w:val="009F2609"/>
    <w:rsid w:val="009F2789"/>
    <w:rsid w:val="009F2A5E"/>
    <w:rsid w:val="009F345E"/>
    <w:rsid w:val="009F35ED"/>
    <w:rsid w:val="009F4822"/>
    <w:rsid w:val="009F5505"/>
    <w:rsid w:val="009F58FD"/>
    <w:rsid w:val="009F5B3D"/>
    <w:rsid w:val="009F7EA6"/>
    <w:rsid w:val="00A00378"/>
    <w:rsid w:val="00A00CB8"/>
    <w:rsid w:val="00A00F29"/>
    <w:rsid w:val="00A01036"/>
    <w:rsid w:val="00A012DB"/>
    <w:rsid w:val="00A0269B"/>
    <w:rsid w:val="00A02A10"/>
    <w:rsid w:val="00A03718"/>
    <w:rsid w:val="00A03959"/>
    <w:rsid w:val="00A03B92"/>
    <w:rsid w:val="00A03B9E"/>
    <w:rsid w:val="00A0448B"/>
    <w:rsid w:val="00A05405"/>
    <w:rsid w:val="00A06102"/>
    <w:rsid w:val="00A07219"/>
    <w:rsid w:val="00A07854"/>
    <w:rsid w:val="00A079D9"/>
    <w:rsid w:val="00A07A4D"/>
    <w:rsid w:val="00A10031"/>
    <w:rsid w:val="00A10225"/>
    <w:rsid w:val="00A10473"/>
    <w:rsid w:val="00A1114A"/>
    <w:rsid w:val="00A113B2"/>
    <w:rsid w:val="00A122FE"/>
    <w:rsid w:val="00A12BB2"/>
    <w:rsid w:val="00A13158"/>
    <w:rsid w:val="00A13B02"/>
    <w:rsid w:val="00A13F44"/>
    <w:rsid w:val="00A1561E"/>
    <w:rsid w:val="00A16070"/>
    <w:rsid w:val="00A16FB9"/>
    <w:rsid w:val="00A17C93"/>
    <w:rsid w:val="00A17F31"/>
    <w:rsid w:val="00A209DA"/>
    <w:rsid w:val="00A21B7F"/>
    <w:rsid w:val="00A2210B"/>
    <w:rsid w:val="00A221BD"/>
    <w:rsid w:val="00A22BBF"/>
    <w:rsid w:val="00A24440"/>
    <w:rsid w:val="00A24453"/>
    <w:rsid w:val="00A24458"/>
    <w:rsid w:val="00A2475A"/>
    <w:rsid w:val="00A24A6E"/>
    <w:rsid w:val="00A24FEF"/>
    <w:rsid w:val="00A26649"/>
    <w:rsid w:val="00A26BD3"/>
    <w:rsid w:val="00A304E4"/>
    <w:rsid w:val="00A30EB8"/>
    <w:rsid w:val="00A31E97"/>
    <w:rsid w:val="00A32274"/>
    <w:rsid w:val="00A32AE9"/>
    <w:rsid w:val="00A3363F"/>
    <w:rsid w:val="00A33A23"/>
    <w:rsid w:val="00A34880"/>
    <w:rsid w:val="00A35095"/>
    <w:rsid w:val="00A35414"/>
    <w:rsid w:val="00A35615"/>
    <w:rsid w:val="00A35A20"/>
    <w:rsid w:val="00A35B63"/>
    <w:rsid w:val="00A360DB"/>
    <w:rsid w:val="00A3735A"/>
    <w:rsid w:val="00A37598"/>
    <w:rsid w:val="00A37A5A"/>
    <w:rsid w:val="00A40384"/>
    <w:rsid w:val="00A4039C"/>
    <w:rsid w:val="00A40CD6"/>
    <w:rsid w:val="00A40CF8"/>
    <w:rsid w:val="00A410F9"/>
    <w:rsid w:val="00A41369"/>
    <w:rsid w:val="00A41581"/>
    <w:rsid w:val="00A41B8E"/>
    <w:rsid w:val="00A42267"/>
    <w:rsid w:val="00A429B0"/>
    <w:rsid w:val="00A42AFB"/>
    <w:rsid w:val="00A4312F"/>
    <w:rsid w:val="00A43F05"/>
    <w:rsid w:val="00A43F7B"/>
    <w:rsid w:val="00A44291"/>
    <w:rsid w:val="00A44631"/>
    <w:rsid w:val="00A46254"/>
    <w:rsid w:val="00A46B9C"/>
    <w:rsid w:val="00A46F8B"/>
    <w:rsid w:val="00A471B6"/>
    <w:rsid w:val="00A47301"/>
    <w:rsid w:val="00A474A7"/>
    <w:rsid w:val="00A47CE3"/>
    <w:rsid w:val="00A50AF9"/>
    <w:rsid w:val="00A50E37"/>
    <w:rsid w:val="00A5111E"/>
    <w:rsid w:val="00A513E3"/>
    <w:rsid w:val="00A51D8C"/>
    <w:rsid w:val="00A520C2"/>
    <w:rsid w:val="00A52781"/>
    <w:rsid w:val="00A52A39"/>
    <w:rsid w:val="00A53378"/>
    <w:rsid w:val="00A535FF"/>
    <w:rsid w:val="00A53916"/>
    <w:rsid w:val="00A53C9B"/>
    <w:rsid w:val="00A54825"/>
    <w:rsid w:val="00A55FA3"/>
    <w:rsid w:val="00A5613F"/>
    <w:rsid w:val="00A57C59"/>
    <w:rsid w:val="00A6043A"/>
    <w:rsid w:val="00A60C72"/>
    <w:rsid w:val="00A614FE"/>
    <w:rsid w:val="00A6192D"/>
    <w:rsid w:val="00A61CA0"/>
    <w:rsid w:val="00A61FA0"/>
    <w:rsid w:val="00A6200F"/>
    <w:rsid w:val="00A6260F"/>
    <w:rsid w:val="00A6491A"/>
    <w:rsid w:val="00A6538A"/>
    <w:rsid w:val="00A6559D"/>
    <w:rsid w:val="00A65BD7"/>
    <w:rsid w:val="00A66755"/>
    <w:rsid w:val="00A668E9"/>
    <w:rsid w:val="00A669FD"/>
    <w:rsid w:val="00A66C5A"/>
    <w:rsid w:val="00A70749"/>
    <w:rsid w:val="00A70AC3"/>
    <w:rsid w:val="00A713A3"/>
    <w:rsid w:val="00A716F5"/>
    <w:rsid w:val="00A71E93"/>
    <w:rsid w:val="00A7234F"/>
    <w:rsid w:val="00A72676"/>
    <w:rsid w:val="00A7349B"/>
    <w:rsid w:val="00A734AA"/>
    <w:rsid w:val="00A73753"/>
    <w:rsid w:val="00A737AA"/>
    <w:rsid w:val="00A73EC7"/>
    <w:rsid w:val="00A75E10"/>
    <w:rsid w:val="00A76DDF"/>
    <w:rsid w:val="00A76E8B"/>
    <w:rsid w:val="00A774D5"/>
    <w:rsid w:val="00A775CF"/>
    <w:rsid w:val="00A778B7"/>
    <w:rsid w:val="00A80238"/>
    <w:rsid w:val="00A803DF"/>
    <w:rsid w:val="00A8040E"/>
    <w:rsid w:val="00A8093C"/>
    <w:rsid w:val="00A815F1"/>
    <w:rsid w:val="00A818D5"/>
    <w:rsid w:val="00A81AB9"/>
    <w:rsid w:val="00A81C36"/>
    <w:rsid w:val="00A82EB3"/>
    <w:rsid w:val="00A8394B"/>
    <w:rsid w:val="00A83F94"/>
    <w:rsid w:val="00A857F2"/>
    <w:rsid w:val="00A85DC5"/>
    <w:rsid w:val="00A9003C"/>
    <w:rsid w:val="00A90467"/>
    <w:rsid w:val="00A9087F"/>
    <w:rsid w:val="00A90D24"/>
    <w:rsid w:val="00A90F57"/>
    <w:rsid w:val="00A91500"/>
    <w:rsid w:val="00A9178C"/>
    <w:rsid w:val="00A9227B"/>
    <w:rsid w:val="00A92562"/>
    <w:rsid w:val="00A93379"/>
    <w:rsid w:val="00A937F0"/>
    <w:rsid w:val="00A93944"/>
    <w:rsid w:val="00A94140"/>
    <w:rsid w:val="00A943B6"/>
    <w:rsid w:val="00A9494C"/>
    <w:rsid w:val="00A94987"/>
    <w:rsid w:val="00A94A49"/>
    <w:rsid w:val="00A95D24"/>
    <w:rsid w:val="00A96170"/>
    <w:rsid w:val="00A9672B"/>
    <w:rsid w:val="00A97172"/>
    <w:rsid w:val="00A9723C"/>
    <w:rsid w:val="00AA07CC"/>
    <w:rsid w:val="00AA09D5"/>
    <w:rsid w:val="00AA0C55"/>
    <w:rsid w:val="00AA1708"/>
    <w:rsid w:val="00AA1821"/>
    <w:rsid w:val="00AA2F46"/>
    <w:rsid w:val="00AA3C3A"/>
    <w:rsid w:val="00AA471E"/>
    <w:rsid w:val="00AA47CC"/>
    <w:rsid w:val="00AA54F2"/>
    <w:rsid w:val="00AA6227"/>
    <w:rsid w:val="00AA62B0"/>
    <w:rsid w:val="00AA7757"/>
    <w:rsid w:val="00AA7B3E"/>
    <w:rsid w:val="00AA7CD7"/>
    <w:rsid w:val="00AA7F6C"/>
    <w:rsid w:val="00AB047F"/>
    <w:rsid w:val="00AB1998"/>
    <w:rsid w:val="00AB2706"/>
    <w:rsid w:val="00AB2C62"/>
    <w:rsid w:val="00AB38E2"/>
    <w:rsid w:val="00AB3ABE"/>
    <w:rsid w:val="00AB3E09"/>
    <w:rsid w:val="00AB410E"/>
    <w:rsid w:val="00AB417D"/>
    <w:rsid w:val="00AB5BA5"/>
    <w:rsid w:val="00AB5E34"/>
    <w:rsid w:val="00AB6942"/>
    <w:rsid w:val="00AB6E0E"/>
    <w:rsid w:val="00AB717A"/>
    <w:rsid w:val="00AB788F"/>
    <w:rsid w:val="00AB7C87"/>
    <w:rsid w:val="00AC05EC"/>
    <w:rsid w:val="00AC1683"/>
    <w:rsid w:val="00AC19BD"/>
    <w:rsid w:val="00AC1CBA"/>
    <w:rsid w:val="00AC202A"/>
    <w:rsid w:val="00AC3387"/>
    <w:rsid w:val="00AC3479"/>
    <w:rsid w:val="00AC3D08"/>
    <w:rsid w:val="00AC4054"/>
    <w:rsid w:val="00AC47E5"/>
    <w:rsid w:val="00AC4972"/>
    <w:rsid w:val="00AC53B7"/>
    <w:rsid w:val="00AC5574"/>
    <w:rsid w:val="00AC5E8F"/>
    <w:rsid w:val="00AC64F1"/>
    <w:rsid w:val="00AC6542"/>
    <w:rsid w:val="00AC689D"/>
    <w:rsid w:val="00AD02E2"/>
    <w:rsid w:val="00AD0A47"/>
    <w:rsid w:val="00AD2535"/>
    <w:rsid w:val="00AD2613"/>
    <w:rsid w:val="00AD3207"/>
    <w:rsid w:val="00AD35DE"/>
    <w:rsid w:val="00AD3662"/>
    <w:rsid w:val="00AD3D80"/>
    <w:rsid w:val="00AD4201"/>
    <w:rsid w:val="00AD4360"/>
    <w:rsid w:val="00AD4F09"/>
    <w:rsid w:val="00AD5C7A"/>
    <w:rsid w:val="00AD76BA"/>
    <w:rsid w:val="00AD78B8"/>
    <w:rsid w:val="00AE00C3"/>
    <w:rsid w:val="00AE0420"/>
    <w:rsid w:val="00AE05F3"/>
    <w:rsid w:val="00AE0E5D"/>
    <w:rsid w:val="00AE11F3"/>
    <w:rsid w:val="00AE2091"/>
    <w:rsid w:val="00AE2A0D"/>
    <w:rsid w:val="00AE2BF4"/>
    <w:rsid w:val="00AE39EE"/>
    <w:rsid w:val="00AE3BF4"/>
    <w:rsid w:val="00AE51A2"/>
    <w:rsid w:val="00AE51F8"/>
    <w:rsid w:val="00AE5353"/>
    <w:rsid w:val="00AE5F6B"/>
    <w:rsid w:val="00AE638C"/>
    <w:rsid w:val="00AE7020"/>
    <w:rsid w:val="00AE704C"/>
    <w:rsid w:val="00AE708A"/>
    <w:rsid w:val="00AF02C4"/>
    <w:rsid w:val="00AF07AC"/>
    <w:rsid w:val="00AF1496"/>
    <w:rsid w:val="00AF2314"/>
    <w:rsid w:val="00AF23AA"/>
    <w:rsid w:val="00AF23D0"/>
    <w:rsid w:val="00AF3466"/>
    <w:rsid w:val="00AF4BC6"/>
    <w:rsid w:val="00AF55E9"/>
    <w:rsid w:val="00AF6875"/>
    <w:rsid w:val="00AF7202"/>
    <w:rsid w:val="00AF764C"/>
    <w:rsid w:val="00AF777A"/>
    <w:rsid w:val="00B0031D"/>
    <w:rsid w:val="00B01135"/>
    <w:rsid w:val="00B0181D"/>
    <w:rsid w:val="00B01D3B"/>
    <w:rsid w:val="00B01D4A"/>
    <w:rsid w:val="00B01D92"/>
    <w:rsid w:val="00B02828"/>
    <w:rsid w:val="00B03E8C"/>
    <w:rsid w:val="00B043D8"/>
    <w:rsid w:val="00B0440B"/>
    <w:rsid w:val="00B04512"/>
    <w:rsid w:val="00B04593"/>
    <w:rsid w:val="00B047AB"/>
    <w:rsid w:val="00B04B15"/>
    <w:rsid w:val="00B053C4"/>
    <w:rsid w:val="00B059AC"/>
    <w:rsid w:val="00B05C43"/>
    <w:rsid w:val="00B06CAA"/>
    <w:rsid w:val="00B06F56"/>
    <w:rsid w:val="00B077EB"/>
    <w:rsid w:val="00B07895"/>
    <w:rsid w:val="00B122B8"/>
    <w:rsid w:val="00B12B81"/>
    <w:rsid w:val="00B12CF1"/>
    <w:rsid w:val="00B12D9D"/>
    <w:rsid w:val="00B133E6"/>
    <w:rsid w:val="00B14CE9"/>
    <w:rsid w:val="00B153F8"/>
    <w:rsid w:val="00B16C88"/>
    <w:rsid w:val="00B1783B"/>
    <w:rsid w:val="00B2035A"/>
    <w:rsid w:val="00B2094F"/>
    <w:rsid w:val="00B20B46"/>
    <w:rsid w:val="00B2125F"/>
    <w:rsid w:val="00B221DD"/>
    <w:rsid w:val="00B22AF7"/>
    <w:rsid w:val="00B22C88"/>
    <w:rsid w:val="00B237D3"/>
    <w:rsid w:val="00B23DB0"/>
    <w:rsid w:val="00B24638"/>
    <w:rsid w:val="00B2470C"/>
    <w:rsid w:val="00B24AE3"/>
    <w:rsid w:val="00B26399"/>
    <w:rsid w:val="00B26896"/>
    <w:rsid w:val="00B2796C"/>
    <w:rsid w:val="00B30800"/>
    <w:rsid w:val="00B31D7D"/>
    <w:rsid w:val="00B3240A"/>
    <w:rsid w:val="00B3333C"/>
    <w:rsid w:val="00B3356A"/>
    <w:rsid w:val="00B3481B"/>
    <w:rsid w:val="00B3679A"/>
    <w:rsid w:val="00B3739C"/>
    <w:rsid w:val="00B408B4"/>
    <w:rsid w:val="00B40D31"/>
    <w:rsid w:val="00B4123D"/>
    <w:rsid w:val="00B42253"/>
    <w:rsid w:val="00B4250D"/>
    <w:rsid w:val="00B42875"/>
    <w:rsid w:val="00B42A4C"/>
    <w:rsid w:val="00B42E40"/>
    <w:rsid w:val="00B42EDD"/>
    <w:rsid w:val="00B43DF1"/>
    <w:rsid w:val="00B4508D"/>
    <w:rsid w:val="00B4561A"/>
    <w:rsid w:val="00B45D84"/>
    <w:rsid w:val="00B4653C"/>
    <w:rsid w:val="00B468A1"/>
    <w:rsid w:val="00B46AA5"/>
    <w:rsid w:val="00B46CBD"/>
    <w:rsid w:val="00B47564"/>
    <w:rsid w:val="00B47835"/>
    <w:rsid w:val="00B5015C"/>
    <w:rsid w:val="00B50D06"/>
    <w:rsid w:val="00B51394"/>
    <w:rsid w:val="00B516D6"/>
    <w:rsid w:val="00B51FE8"/>
    <w:rsid w:val="00B52031"/>
    <w:rsid w:val="00B52267"/>
    <w:rsid w:val="00B52522"/>
    <w:rsid w:val="00B5278E"/>
    <w:rsid w:val="00B52AFA"/>
    <w:rsid w:val="00B52E6E"/>
    <w:rsid w:val="00B534E2"/>
    <w:rsid w:val="00B541F3"/>
    <w:rsid w:val="00B54742"/>
    <w:rsid w:val="00B549BE"/>
    <w:rsid w:val="00B549E0"/>
    <w:rsid w:val="00B54AA3"/>
    <w:rsid w:val="00B54E57"/>
    <w:rsid w:val="00B55730"/>
    <w:rsid w:val="00B558B5"/>
    <w:rsid w:val="00B56528"/>
    <w:rsid w:val="00B56EE8"/>
    <w:rsid w:val="00B60709"/>
    <w:rsid w:val="00B615C3"/>
    <w:rsid w:val="00B61720"/>
    <w:rsid w:val="00B61B7E"/>
    <w:rsid w:val="00B62344"/>
    <w:rsid w:val="00B62A4F"/>
    <w:rsid w:val="00B63052"/>
    <w:rsid w:val="00B630AB"/>
    <w:rsid w:val="00B63252"/>
    <w:rsid w:val="00B6341E"/>
    <w:rsid w:val="00B63787"/>
    <w:rsid w:val="00B63C21"/>
    <w:rsid w:val="00B64861"/>
    <w:rsid w:val="00B64EB1"/>
    <w:rsid w:val="00B65B50"/>
    <w:rsid w:val="00B65BCF"/>
    <w:rsid w:val="00B66C68"/>
    <w:rsid w:val="00B66D2A"/>
    <w:rsid w:val="00B672CD"/>
    <w:rsid w:val="00B67BAF"/>
    <w:rsid w:val="00B70314"/>
    <w:rsid w:val="00B703D8"/>
    <w:rsid w:val="00B70E7F"/>
    <w:rsid w:val="00B70F78"/>
    <w:rsid w:val="00B7112C"/>
    <w:rsid w:val="00B715ED"/>
    <w:rsid w:val="00B7173C"/>
    <w:rsid w:val="00B72476"/>
    <w:rsid w:val="00B725D0"/>
    <w:rsid w:val="00B73825"/>
    <w:rsid w:val="00B75CE4"/>
    <w:rsid w:val="00B75D46"/>
    <w:rsid w:val="00B76135"/>
    <w:rsid w:val="00B7655A"/>
    <w:rsid w:val="00B7655C"/>
    <w:rsid w:val="00B768CC"/>
    <w:rsid w:val="00B77363"/>
    <w:rsid w:val="00B800FA"/>
    <w:rsid w:val="00B80413"/>
    <w:rsid w:val="00B80644"/>
    <w:rsid w:val="00B8135A"/>
    <w:rsid w:val="00B81AA3"/>
    <w:rsid w:val="00B81EBF"/>
    <w:rsid w:val="00B82435"/>
    <w:rsid w:val="00B8268B"/>
    <w:rsid w:val="00B829B6"/>
    <w:rsid w:val="00B82B29"/>
    <w:rsid w:val="00B82B49"/>
    <w:rsid w:val="00B83347"/>
    <w:rsid w:val="00B84925"/>
    <w:rsid w:val="00B86E9F"/>
    <w:rsid w:val="00B86F3E"/>
    <w:rsid w:val="00B8720C"/>
    <w:rsid w:val="00B87750"/>
    <w:rsid w:val="00B90659"/>
    <w:rsid w:val="00B90C80"/>
    <w:rsid w:val="00B9175E"/>
    <w:rsid w:val="00B9183E"/>
    <w:rsid w:val="00B91EDD"/>
    <w:rsid w:val="00B92179"/>
    <w:rsid w:val="00B922B8"/>
    <w:rsid w:val="00B92E5A"/>
    <w:rsid w:val="00B94BCE"/>
    <w:rsid w:val="00B954EC"/>
    <w:rsid w:val="00B96195"/>
    <w:rsid w:val="00B96A88"/>
    <w:rsid w:val="00BA0887"/>
    <w:rsid w:val="00BA0B3E"/>
    <w:rsid w:val="00BA1282"/>
    <w:rsid w:val="00BA1303"/>
    <w:rsid w:val="00BA1701"/>
    <w:rsid w:val="00BA1809"/>
    <w:rsid w:val="00BA18A8"/>
    <w:rsid w:val="00BA1C54"/>
    <w:rsid w:val="00BA3278"/>
    <w:rsid w:val="00BA3441"/>
    <w:rsid w:val="00BA45E2"/>
    <w:rsid w:val="00BA50A8"/>
    <w:rsid w:val="00BA597B"/>
    <w:rsid w:val="00BA59D5"/>
    <w:rsid w:val="00BA6054"/>
    <w:rsid w:val="00BA65D8"/>
    <w:rsid w:val="00BA6831"/>
    <w:rsid w:val="00BA6C80"/>
    <w:rsid w:val="00BA7343"/>
    <w:rsid w:val="00BA75D6"/>
    <w:rsid w:val="00BA777D"/>
    <w:rsid w:val="00BA77CB"/>
    <w:rsid w:val="00BB014B"/>
    <w:rsid w:val="00BB0DC2"/>
    <w:rsid w:val="00BB1398"/>
    <w:rsid w:val="00BB1E7D"/>
    <w:rsid w:val="00BB250A"/>
    <w:rsid w:val="00BB308E"/>
    <w:rsid w:val="00BB3ADA"/>
    <w:rsid w:val="00BB3DB4"/>
    <w:rsid w:val="00BB3DCD"/>
    <w:rsid w:val="00BB4738"/>
    <w:rsid w:val="00BB4C6A"/>
    <w:rsid w:val="00BB5849"/>
    <w:rsid w:val="00BB589C"/>
    <w:rsid w:val="00BB5913"/>
    <w:rsid w:val="00BB59CA"/>
    <w:rsid w:val="00BB5A11"/>
    <w:rsid w:val="00BB6763"/>
    <w:rsid w:val="00BB77D6"/>
    <w:rsid w:val="00BB7836"/>
    <w:rsid w:val="00BB7949"/>
    <w:rsid w:val="00BB7C1E"/>
    <w:rsid w:val="00BC1161"/>
    <w:rsid w:val="00BC2256"/>
    <w:rsid w:val="00BC2779"/>
    <w:rsid w:val="00BC3D24"/>
    <w:rsid w:val="00BC3FD5"/>
    <w:rsid w:val="00BC43FC"/>
    <w:rsid w:val="00BC445F"/>
    <w:rsid w:val="00BC5829"/>
    <w:rsid w:val="00BC6077"/>
    <w:rsid w:val="00BC6A15"/>
    <w:rsid w:val="00BC6C6E"/>
    <w:rsid w:val="00BC6ED0"/>
    <w:rsid w:val="00BC7042"/>
    <w:rsid w:val="00BC7052"/>
    <w:rsid w:val="00BC79DA"/>
    <w:rsid w:val="00BC7BBF"/>
    <w:rsid w:val="00BC7C7B"/>
    <w:rsid w:val="00BD0285"/>
    <w:rsid w:val="00BD16F6"/>
    <w:rsid w:val="00BD1C4F"/>
    <w:rsid w:val="00BD1F58"/>
    <w:rsid w:val="00BD201D"/>
    <w:rsid w:val="00BD2B93"/>
    <w:rsid w:val="00BD2CBB"/>
    <w:rsid w:val="00BD32DA"/>
    <w:rsid w:val="00BD35C0"/>
    <w:rsid w:val="00BD4222"/>
    <w:rsid w:val="00BD42F6"/>
    <w:rsid w:val="00BD4494"/>
    <w:rsid w:val="00BD46AC"/>
    <w:rsid w:val="00BD4EA9"/>
    <w:rsid w:val="00BD52B3"/>
    <w:rsid w:val="00BD5D92"/>
    <w:rsid w:val="00BD6224"/>
    <w:rsid w:val="00BD692C"/>
    <w:rsid w:val="00BD69F4"/>
    <w:rsid w:val="00BD710F"/>
    <w:rsid w:val="00BD7461"/>
    <w:rsid w:val="00BD7714"/>
    <w:rsid w:val="00BD79B9"/>
    <w:rsid w:val="00BE0102"/>
    <w:rsid w:val="00BE0AB2"/>
    <w:rsid w:val="00BE1131"/>
    <w:rsid w:val="00BE1A0B"/>
    <w:rsid w:val="00BE2660"/>
    <w:rsid w:val="00BE2B14"/>
    <w:rsid w:val="00BE3B66"/>
    <w:rsid w:val="00BE4217"/>
    <w:rsid w:val="00BE4DD6"/>
    <w:rsid w:val="00BE529B"/>
    <w:rsid w:val="00BE5323"/>
    <w:rsid w:val="00BE5B8D"/>
    <w:rsid w:val="00BE5F0D"/>
    <w:rsid w:val="00BE5FC3"/>
    <w:rsid w:val="00BE6128"/>
    <w:rsid w:val="00BE68F2"/>
    <w:rsid w:val="00BE6E52"/>
    <w:rsid w:val="00BE7098"/>
    <w:rsid w:val="00BF04A8"/>
    <w:rsid w:val="00BF17E7"/>
    <w:rsid w:val="00BF2966"/>
    <w:rsid w:val="00BF305B"/>
    <w:rsid w:val="00BF398E"/>
    <w:rsid w:val="00BF46A7"/>
    <w:rsid w:val="00BF5360"/>
    <w:rsid w:val="00BF58A1"/>
    <w:rsid w:val="00BF59D0"/>
    <w:rsid w:val="00BF63EA"/>
    <w:rsid w:val="00BF7001"/>
    <w:rsid w:val="00C011E6"/>
    <w:rsid w:val="00C01A45"/>
    <w:rsid w:val="00C02167"/>
    <w:rsid w:val="00C02CEA"/>
    <w:rsid w:val="00C033BC"/>
    <w:rsid w:val="00C03684"/>
    <w:rsid w:val="00C0376F"/>
    <w:rsid w:val="00C041C1"/>
    <w:rsid w:val="00C04649"/>
    <w:rsid w:val="00C054BF"/>
    <w:rsid w:val="00C05CB7"/>
    <w:rsid w:val="00C060FB"/>
    <w:rsid w:val="00C07192"/>
    <w:rsid w:val="00C07D98"/>
    <w:rsid w:val="00C100E8"/>
    <w:rsid w:val="00C10233"/>
    <w:rsid w:val="00C10252"/>
    <w:rsid w:val="00C10908"/>
    <w:rsid w:val="00C117D3"/>
    <w:rsid w:val="00C12D9E"/>
    <w:rsid w:val="00C12EB4"/>
    <w:rsid w:val="00C13FC0"/>
    <w:rsid w:val="00C14225"/>
    <w:rsid w:val="00C14D8D"/>
    <w:rsid w:val="00C15B59"/>
    <w:rsid w:val="00C16DF3"/>
    <w:rsid w:val="00C171C9"/>
    <w:rsid w:val="00C17EB7"/>
    <w:rsid w:val="00C17F38"/>
    <w:rsid w:val="00C200AB"/>
    <w:rsid w:val="00C20947"/>
    <w:rsid w:val="00C20F14"/>
    <w:rsid w:val="00C21A6F"/>
    <w:rsid w:val="00C236EA"/>
    <w:rsid w:val="00C2378A"/>
    <w:rsid w:val="00C2432A"/>
    <w:rsid w:val="00C248D1"/>
    <w:rsid w:val="00C24DAB"/>
    <w:rsid w:val="00C25255"/>
    <w:rsid w:val="00C2534B"/>
    <w:rsid w:val="00C25754"/>
    <w:rsid w:val="00C25C5B"/>
    <w:rsid w:val="00C263D8"/>
    <w:rsid w:val="00C26792"/>
    <w:rsid w:val="00C272A1"/>
    <w:rsid w:val="00C279BE"/>
    <w:rsid w:val="00C27A6A"/>
    <w:rsid w:val="00C27EEA"/>
    <w:rsid w:val="00C301A3"/>
    <w:rsid w:val="00C30613"/>
    <w:rsid w:val="00C3079C"/>
    <w:rsid w:val="00C30935"/>
    <w:rsid w:val="00C31401"/>
    <w:rsid w:val="00C318B9"/>
    <w:rsid w:val="00C31F3E"/>
    <w:rsid w:val="00C32210"/>
    <w:rsid w:val="00C32315"/>
    <w:rsid w:val="00C323EA"/>
    <w:rsid w:val="00C326CE"/>
    <w:rsid w:val="00C340D7"/>
    <w:rsid w:val="00C35386"/>
    <w:rsid w:val="00C353B8"/>
    <w:rsid w:val="00C363DC"/>
    <w:rsid w:val="00C37B2A"/>
    <w:rsid w:val="00C37DB1"/>
    <w:rsid w:val="00C37EF6"/>
    <w:rsid w:val="00C40A9D"/>
    <w:rsid w:val="00C41071"/>
    <w:rsid w:val="00C4187C"/>
    <w:rsid w:val="00C42080"/>
    <w:rsid w:val="00C42AED"/>
    <w:rsid w:val="00C42F0B"/>
    <w:rsid w:val="00C439EB"/>
    <w:rsid w:val="00C44AE7"/>
    <w:rsid w:val="00C4526B"/>
    <w:rsid w:val="00C45C82"/>
    <w:rsid w:val="00C45F0B"/>
    <w:rsid w:val="00C46831"/>
    <w:rsid w:val="00C46ADD"/>
    <w:rsid w:val="00C46DED"/>
    <w:rsid w:val="00C46F42"/>
    <w:rsid w:val="00C50890"/>
    <w:rsid w:val="00C50D44"/>
    <w:rsid w:val="00C51114"/>
    <w:rsid w:val="00C51559"/>
    <w:rsid w:val="00C52B51"/>
    <w:rsid w:val="00C53120"/>
    <w:rsid w:val="00C5464B"/>
    <w:rsid w:val="00C555CA"/>
    <w:rsid w:val="00C56474"/>
    <w:rsid w:val="00C56F2A"/>
    <w:rsid w:val="00C570B3"/>
    <w:rsid w:val="00C57C8C"/>
    <w:rsid w:val="00C604AC"/>
    <w:rsid w:val="00C606DD"/>
    <w:rsid w:val="00C609F6"/>
    <w:rsid w:val="00C633BE"/>
    <w:rsid w:val="00C63690"/>
    <w:rsid w:val="00C63B84"/>
    <w:rsid w:val="00C63E4D"/>
    <w:rsid w:val="00C66272"/>
    <w:rsid w:val="00C6660A"/>
    <w:rsid w:val="00C66650"/>
    <w:rsid w:val="00C66A28"/>
    <w:rsid w:val="00C7061E"/>
    <w:rsid w:val="00C71244"/>
    <w:rsid w:val="00C72062"/>
    <w:rsid w:val="00C739ED"/>
    <w:rsid w:val="00C73A82"/>
    <w:rsid w:val="00C73C37"/>
    <w:rsid w:val="00C741EB"/>
    <w:rsid w:val="00C7442A"/>
    <w:rsid w:val="00C744B6"/>
    <w:rsid w:val="00C74540"/>
    <w:rsid w:val="00C7545C"/>
    <w:rsid w:val="00C758DB"/>
    <w:rsid w:val="00C75DF4"/>
    <w:rsid w:val="00C75E28"/>
    <w:rsid w:val="00C76355"/>
    <w:rsid w:val="00C765EE"/>
    <w:rsid w:val="00C76735"/>
    <w:rsid w:val="00C76D3A"/>
    <w:rsid w:val="00C77225"/>
    <w:rsid w:val="00C772C8"/>
    <w:rsid w:val="00C77C30"/>
    <w:rsid w:val="00C77E8C"/>
    <w:rsid w:val="00C8118E"/>
    <w:rsid w:val="00C818C3"/>
    <w:rsid w:val="00C81C2A"/>
    <w:rsid w:val="00C82B36"/>
    <w:rsid w:val="00C82F96"/>
    <w:rsid w:val="00C84354"/>
    <w:rsid w:val="00C84806"/>
    <w:rsid w:val="00C84959"/>
    <w:rsid w:val="00C8497A"/>
    <w:rsid w:val="00C849FC"/>
    <w:rsid w:val="00C8535F"/>
    <w:rsid w:val="00C85E57"/>
    <w:rsid w:val="00C86575"/>
    <w:rsid w:val="00C8685D"/>
    <w:rsid w:val="00C875AF"/>
    <w:rsid w:val="00C902E1"/>
    <w:rsid w:val="00C90BE1"/>
    <w:rsid w:val="00C90DFD"/>
    <w:rsid w:val="00C91755"/>
    <w:rsid w:val="00C918D7"/>
    <w:rsid w:val="00C91BC0"/>
    <w:rsid w:val="00C92842"/>
    <w:rsid w:val="00C92BC4"/>
    <w:rsid w:val="00C92E9C"/>
    <w:rsid w:val="00C93AC8"/>
    <w:rsid w:val="00C93FBF"/>
    <w:rsid w:val="00C94E7E"/>
    <w:rsid w:val="00C953BE"/>
    <w:rsid w:val="00C9596E"/>
    <w:rsid w:val="00C95E81"/>
    <w:rsid w:val="00C96388"/>
    <w:rsid w:val="00C97774"/>
    <w:rsid w:val="00C97CB0"/>
    <w:rsid w:val="00CA02D0"/>
    <w:rsid w:val="00CA107F"/>
    <w:rsid w:val="00CA16F0"/>
    <w:rsid w:val="00CA1748"/>
    <w:rsid w:val="00CA19D4"/>
    <w:rsid w:val="00CA1FF8"/>
    <w:rsid w:val="00CA3346"/>
    <w:rsid w:val="00CA45BF"/>
    <w:rsid w:val="00CA4CE4"/>
    <w:rsid w:val="00CA6D7C"/>
    <w:rsid w:val="00CA72A5"/>
    <w:rsid w:val="00CA760D"/>
    <w:rsid w:val="00CB05AD"/>
    <w:rsid w:val="00CB1727"/>
    <w:rsid w:val="00CB1DD7"/>
    <w:rsid w:val="00CB1EFF"/>
    <w:rsid w:val="00CB2093"/>
    <w:rsid w:val="00CB2480"/>
    <w:rsid w:val="00CB2E7C"/>
    <w:rsid w:val="00CB2E94"/>
    <w:rsid w:val="00CB2F81"/>
    <w:rsid w:val="00CB301F"/>
    <w:rsid w:val="00CB37A1"/>
    <w:rsid w:val="00CB3866"/>
    <w:rsid w:val="00CB3CD9"/>
    <w:rsid w:val="00CB3F2E"/>
    <w:rsid w:val="00CB4050"/>
    <w:rsid w:val="00CB4203"/>
    <w:rsid w:val="00CB493D"/>
    <w:rsid w:val="00CB520F"/>
    <w:rsid w:val="00CB55DC"/>
    <w:rsid w:val="00CB5730"/>
    <w:rsid w:val="00CB5BB5"/>
    <w:rsid w:val="00CB5CE3"/>
    <w:rsid w:val="00CB6C19"/>
    <w:rsid w:val="00CB7F74"/>
    <w:rsid w:val="00CC0487"/>
    <w:rsid w:val="00CC07BC"/>
    <w:rsid w:val="00CC0AE3"/>
    <w:rsid w:val="00CC0DCF"/>
    <w:rsid w:val="00CC0E95"/>
    <w:rsid w:val="00CC0EAF"/>
    <w:rsid w:val="00CC15B9"/>
    <w:rsid w:val="00CC284C"/>
    <w:rsid w:val="00CC2913"/>
    <w:rsid w:val="00CC2B06"/>
    <w:rsid w:val="00CC2BCC"/>
    <w:rsid w:val="00CC2E2F"/>
    <w:rsid w:val="00CC2E7F"/>
    <w:rsid w:val="00CC407D"/>
    <w:rsid w:val="00CC46B6"/>
    <w:rsid w:val="00CC48E5"/>
    <w:rsid w:val="00CC4F6F"/>
    <w:rsid w:val="00CC579E"/>
    <w:rsid w:val="00CC61AA"/>
    <w:rsid w:val="00CC642C"/>
    <w:rsid w:val="00CC6989"/>
    <w:rsid w:val="00CC7417"/>
    <w:rsid w:val="00CC7418"/>
    <w:rsid w:val="00CC78D9"/>
    <w:rsid w:val="00CD06F6"/>
    <w:rsid w:val="00CD1D4D"/>
    <w:rsid w:val="00CD2867"/>
    <w:rsid w:val="00CD2996"/>
    <w:rsid w:val="00CD3BA0"/>
    <w:rsid w:val="00CD45E6"/>
    <w:rsid w:val="00CD4F9F"/>
    <w:rsid w:val="00CD5500"/>
    <w:rsid w:val="00CD5652"/>
    <w:rsid w:val="00CD6306"/>
    <w:rsid w:val="00CD68F9"/>
    <w:rsid w:val="00CD712C"/>
    <w:rsid w:val="00CD7663"/>
    <w:rsid w:val="00CE1942"/>
    <w:rsid w:val="00CE2188"/>
    <w:rsid w:val="00CE2D38"/>
    <w:rsid w:val="00CE3163"/>
    <w:rsid w:val="00CE3675"/>
    <w:rsid w:val="00CE45FF"/>
    <w:rsid w:val="00CE494F"/>
    <w:rsid w:val="00CE4C38"/>
    <w:rsid w:val="00CE4D83"/>
    <w:rsid w:val="00CE534F"/>
    <w:rsid w:val="00CE53C1"/>
    <w:rsid w:val="00CE591D"/>
    <w:rsid w:val="00CE5947"/>
    <w:rsid w:val="00CE6879"/>
    <w:rsid w:val="00CE6BE1"/>
    <w:rsid w:val="00CF0F64"/>
    <w:rsid w:val="00CF1098"/>
    <w:rsid w:val="00CF14AE"/>
    <w:rsid w:val="00CF1C1D"/>
    <w:rsid w:val="00CF28A4"/>
    <w:rsid w:val="00CF30AF"/>
    <w:rsid w:val="00CF37DB"/>
    <w:rsid w:val="00CF3AE0"/>
    <w:rsid w:val="00CF5407"/>
    <w:rsid w:val="00CF6483"/>
    <w:rsid w:val="00CF6E65"/>
    <w:rsid w:val="00CF70B5"/>
    <w:rsid w:val="00CF7A7C"/>
    <w:rsid w:val="00D00063"/>
    <w:rsid w:val="00D009D2"/>
    <w:rsid w:val="00D009F2"/>
    <w:rsid w:val="00D01BA1"/>
    <w:rsid w:val="00D01D32"/>
    <w:rsid w:val="00D02A65"/>
    <w:rsid w:val="00D04138"/>
    <w:rsid w:val="00D042AE"/>
    <w:rsid w:val="00D0445B"/>
    <w:rsid w:val="00D04CEE"/>
    <w:rsid w:val="00D0508A"/>
    <w:rsid w:val="00D05970"/>
    <w:rsid w:val="00D05A30"/>
    <w:rsid w:val="00D065B0"/>
    <w:rsid w:val="00D06647"/>
    <w:rsid w:val="00D0706F"/>
    <w:rsid w:val="00D07347"/>
    <w:rsid w:val="00D074E1"/>
    <w:rsid w:val="00D07DC0"/>
    <w:rsid w:val="00D07EC6"/>
    <w:rsid w:val="00D11C06"/>
    <w:rsid w:val="00D12108"/>
    <w:rsid w:val="00D12157"/>
    <w:rsid w:val="00D122A8"/>
    <w:rsid w:val="00D12D20"/>
    <w:rsid w:val="00D13B8D"/>
    <w:rsid w:val="00D144C3"/>
    <w:rsid w:val="00D14E6D"/>
    <w:rsid w:val="00D1544F"/>
    <w:rsid w:val="00D155D7"/>
    <w:rsid w:val="00D16269"/>
    <w:rsid w:val="00D16402"/>
    <w:rsid w:val="00D1719D"/>
    <w:rsid w:val="00D174B5"/>
    <w:rsid w:val="00D1764E"/>
    <w:rsid w:val="00D215EF"/>
    <w:rsid w:val="00D2236F"/>
    <w:rsid w:val="00D2247D"/>
    <w:rsid w:val="00D22C29"/>
    <w:rsid w:val="00D22C50"/>
    <w:rsid w:val="00D24662"/>
    <w:rsid w:val="00D247EF"/>
    <w:rsid w:val="00D24892"/>
    <w:rsid w:val="00D25EE3"/>
    <w:rsid w:val="00D265B0"/>
    <w:rsid w:val="00D26CE7"/>
    <w:rsid w:val="00D275E5"/>
    <w:rsid w:val="00D27944"/>
    <w:rsid w:val="00D27F72"/>
    <w:rsid w:val="00D30929"/>
    <w:rsid w:val="00D30B19"/>
    <w:rsid w:val="00D30DC4"/>
    <w:rsid w:val="00D311A2"/>
    <w:rsid w:val="00D32D25"/>
    <w:rsid w:val="00D334C5"/>
    <w:rsid w:val="00D3444B"/>
    <w:rsid w:val="00D347AF"/>
    <w:rsid w:val="00D34897"/>
    <w:rsid w:val="00D34C69"/>
    <w:rsid w:val="00D359FC"/>
    <w:rsid w:val="00D373EA"/>
    <w:rsid w:val="00D37A8C"/>
    <w:rsid w:val="00D37B94"/>
    <w:rsid w:val="00D4079D"/>
    <w:rsid w:val="00D407F8"/>
    <w:rsid w:val="00D40FC2"/>
    <w:rsid w:val="00D4135A"/>
    <w:rsid w:val="00D4215A"/>
    <w:rsid w:val="00D424B0"/>
    <w:rsid w:val="00D427C5"/>
    <w:rsid w:val="00D42EE4"/>
    <w:rsid w:val="00D42F7C"/>
    <w:rsid w:val="00D431D1"/>
    <w:rsid w:val="00D43442"/>
    <w:rsid w:val="00D4394D"/>
    <w:rsid w:val="00D43A37"/>
    <w:rsid w:val="00D445CD"/>
    <w:rsid w:val="00D4465E"/>
    <w:rsid w:val="00D44B9A"/>
    <w:rsid w:val="00D44CFC"/>
    <w:rsid w:val="00D45355"/>
    <w:rsid w:val="00D45D79"/>
    <w:rsid w:val="00D45E42"/>
    <w:rsid w:val="00D46330"/>
    <w:rsid w:val="00D46F5C"/>
    <w:rsid w:val="00D46F7A"/>
    <w:rsid w:val="00D470DB"/>
    <w:rsid w:val="00D47131"/>
    <w:rsid w:val="00D477AC"/>
    <w:rsid w:val="00D47804"/>
    <w:rsid w:val="00D50065"/>
    <w:rsid w:val="00D50712"/>
    <w:rsid w:val="00D509BE"/>
    <w:rsid w:val="00D51367"/>
    <w:rsid w:val="00D516EC"/>
    <w:rsid w:val="00D51921"/>
    <w:rsid w:val="00D51996"/>
    <w:rsid w:val="00D51D60"/>
    <w:rsid w:val="00D527FA"/>
    <w:rsid w:val="00D53400"/>
    <w:rsid w:val="00D55B72"/>
    <w:rsid w:val="00D55C22"/>
    <w:rsid w:val="00D55C55"/>
    <w:rsid w:val="00D56619"/>
    <w:rsid w:val="00D56F49"/>
    <w:rsid w:val="00D5775C"/>
    <w:rsid w:val="00D60D83"/>
    <w:rsid w:val="00D60DEA"/>
    <w:rsid w:val="00D614B8"/>
    <w:rsid w:val="00D6152F"/>
    <w:rsid w:val="00D6176D"/>
    <w:rsid w:val="00D628A0"/>
    <w:rsid w:val="00D6444E"/>
    <w:rsid w:val="00D645E5"/>
    <w:rsid w:val="00D654B8"/>
    <w:rsid w:val="00D65582"/>
    <w:rsid w:val="00D65676"/>
    <w:rsid w:val="00D659FA"/>
    <w:rsid w:val="00D65C24"/>
    <w:rsid w:val="00D65D36"/>
    <w:rsid w:val="00D66D46"/>
    <w:rsid w:val="00D70905"/>
    <w:rsid w:val="00D70F84"/>
    <w:rsid w:val="00D71213"/>
    <w:rsid w:val="00D713E9"/>
    <w:rsid w:val="00D716EA"/>
    <w:rsid w:val="00D72340"/>
    <w:rsid w:val="00D7246C"/>
    <w:rsid w:val="00D72C3B"/>
    <w:rsid w:val="00D72EB0"/>
    <w:rsid w:val="00D73BFE"/>
    <w:rsid w:val="00D73DEC"/>
    <w:rsid w:val="00D74239"/>
    <w:rsid w:val="00D747A6"/>
    <w:rsid w:val="00D75095"/>
    <w:rsid w:val="00D7550A"/>
    <w:rsid w:val="00D767EA"/>
    <w:rsid w:val="00D76D13"/>
    <w:rsid w:val="00D77347"/>
    <w:rsid w:val="00D775A1"/>
    <w:rsid w:val="00D77BAE"/>
    <w:rsid w:val="00D8012C"/>
    <w:rsid w:val="00D8156E"/>
    <w:rsid w:val="00D81751"/>
    <w:rsid w:val="00D81D5C"/>
    <w:rsid w:val="00D82B22"/>
    <w:rsid w:val="00D82B2E"/>
    <w:rsid w:val="00D82CDE"/>
    <w:rsid w:val="00D82E35"/>
    <w:rsid w:val="00D83034"/>
    <w:rsid w:val="00D8350E"/>
    <w:rsid w:val="00D83889"/>
    <w:rsid w:val="00D8439F"/>
    <w:rsid w:val="00D84AF7"/>
    <w:rsid w:val="00D84C68"/>
    <w:rsid w:val="00D855F1"/>
    <w:rsid w:val="00D8587A"/>
    <w:rsid w:val="00D859FE"/>
    <w:rsid w:val="00D870F9"/>
    <w:rsid w:val="00D87C6D"/>
    <w:rsid w:val="00D87DF3"/>
    <w:rsid w:val="00D87FF0"/>
    <w:rsid w:val="00D90A54"/>
    <w:rsid w:val="00D90B52"/>
    <w:rsid w:val="00D90E24"/>
    <w:rsid w:val="00D91205"/>
    <w:rsid w:val="00D91C96"/>
    <w:rsid w:val="00D925E9"/>
    <w:rsid w:val="00D92E29"/>
    <w:rsid w:val="00D93018"/>
    <w:rsid w:val="00D93BAF"/>
    <w:rsid w:val="00D93ECA"/>
    <w:rsid w:val="00D9421F"/>
    <w:rsid w:val="00D94340"/>
    <w:rsid w:val="00D94D07"/>
    <w:rsid w:val="00D94ED2"/>
    <w:rsid w:val="00D9774B"/>
    <w:rsid w:val="00DA0569"/>
    <w:rsid w:val="00DA081E"/>
    <w:rsid w:val="00DA093A"/>
    <w:rsid w:val="00DA18B3"/>
    <w:rsid w:val="00DA1A8F"/>
    <w:rsid w:val="00DA2C42"/>
    <w:rsid w:val="00DA2C46"/>
    <w:rsid w:val="00DA2DB1"/>
    <w:rsid w:val="00DA32BE"/>
    <w:rsid w:val="00DA3578"/>
    <w:rsid w:val="00DA3F1F"/>
    <w:rsid w:val="00DA6908"/>
    <w:rsid w:val="00DA6BFA"/>
    <w:rsid w:val="00DA6DFC"/>
    <w:rsid w:val="00DA7570"/>
    <w:rsid w:val="00DB1B70"/>
    <w:rsid w:val="00DB1F91"/>
    <w:rsid w:val="00DB2650"/>
    <w:rsid w:val="00DB2933"/>
    <w:rsid w:val="00DB2EC8"/>
    <w:rsid w:val="00DB375A"/>
    <w:rsid w:val="00DB53FE"/>
    <w:rsid w:val="00DB544E"/>
    <w:rsid w:val="00DB6A29"/>
    <w:rsid w:val="00DB6A72"/>
    <w:rsid w:val="00DC0259"/>
    <w:rsid w:val="00DC0F41"/>
    <w:rsid w:val="00DC12CB"/>
    <w:rsid w:val="00DC13F9"/>
    <w:rsid w:val="00DC193E"/>
    <w:rsid w:val="00DC1B7A"/>
    <w:rsid w:val="00DC22A5"/>
    <w:rsid w:val="00DC2426"/>
    <w:rsid w:val="00DC27AB"/>
    <w:rsid w:val="00DC27BA"/>
    <w:rsid w:val="00DC27C2"/>
    <w:rsid w:val="00DC28FA"/>
    <w:rsid w:val="00DC29EE"/>
    <w:rsid w:val="00DC2A76"/>
    <w:rsid w:val="00DC2C9A"/>
    <w:rsid w:val="00DC2F37"/>
    <w:rsid w:val="00DC2F3C"/>
    <w:rsid w:val="00DC38D6"/>
    <w:rsid w:val="00DC4427"/>
    <w:rsid w:val="00DC4740"/>
    <w:rsid w:val="00DC48D2"/>
    <w:rsid w:val="00DC52A7"/>
    <w:rsid w:val="00DC55A2"/>
    <w:rsid w:val="00DC5933"/>
    <w:rsid w:val="00DC5942"/>
    <w:rsid w:val="00DC5996"/>
    <w:rsid w:val="00DC63C0"/>
    <w:rsid w:val="00DC7399"/>
    <w:rsid w:val="00DC7EC3"/>
    <w:rsid w:val="00DD0040"/>
    <w:rsid w:val="00DD0151"/>
    <w:rsid w:val="00DD0CAD"/>
    <w:rsid w:val="00DD1272"/>
    <w:rsid w:val="00DD173B"/>
    <w:rsid w:val="00DD2377"/>
    <w:rsid w:val="00DD38AD"/>
    <w:rsid w:val="00DD3CE6"/>
    <w:rsid w:val="00DD3FA1"/>
    <w:rsid w:val="00DD4CFA"/>
    <w:rsid w:val="00DD5A21"/>
    <w:rsid w:val="00DD6836"/>
    <w:rsid w:val="00DD6C0E"/>
    <w:rsid w:val="00DD7EC6"/>
    <w:rsid w:val="00DE09D2"/>
    <w:rsid w:val="00DE1004"/>
    <w:rsid w:val="00DE11E0"/>
    <w:rsid w:val="00DE13AC"/>
    <w:rsid w:val="00DE15FD"/>
    <w:rsid w:val="00DE1A6B"/>
    <w:rsid w:val="00DE2713"/>
    <w:rsid w:val="00DE2BDB"/>
    <w:rsid w:val="00DE35F4"/>
    <w:rsid w:val="00DE383F"/>
    <w:rsid w:val="00DE3D6E"/>
    <w:rsid w:val="00DE3FDC"/>
    <w:rsid w:val="00DE4F63"/>
    <w:rsid w:val="00DE5259"/>
    <w:rsid w:val="00DE5C84"/>
    <w:rsid w:val="00DE62DD"/>
    <w:rsid w:val="00DE67A0"/>
    <w:rsid w:val="00DF112E"/>
    <w:rsid w:val="00DF152E"/>
    <w:rsid w:val="00DF1850"/>
    <w:rsid w:val="00DF2085"/>
    <w:rsid w:val="00DF211A"/>
    <w:rsid w:val="00DF3032"/>
    <w:rsid w:val="00DF3325"/>
    <w:rsid w:val="00DF3ABF"/>
    <w:rsid w:val="00DF3B46"/>
    <w:rsid w:val="00DF42DC"/>
    <w:rsid w:val="00DF47E0"/>
    <w:rsid w:val="00DF49AD"/>
    <w:rsid w:val="00DF4AB1"/>
    <w:rsid w:val="00DF523B"/>
    <w:rsid w:val="00DF61D8"/>
    <w:rsid w:val="00DF62E0"/>
    <w:rsid w:val="00DF68BB"/>
    <w:rsid w:val="00DF69A0"/>
    <w:rsid w:val="00DF7060"/>
    <w:rsid w:val="00DF7400"/>
    <w:rsid w:val="00DF79AD"/>
    <w:rsid w:val="00DF79CF"/>
    <w:rsid w:val="00DF7A04"/>
    <w:rsid w:val="00DF7A81"/>
    <w:rsid w:val="00DF7F3D"/>
    <w:rsid w:val="00E00129"/>
    <w:rsid w:val="00E01018"/>
    <w:rsid w:val="00E0198A"/>
    <w:rsid w:val="00E019B7"/>
    <w:rsid w:val="00E019C0"/>
    <w:rsid w:val="00E01AC8"/>
    <w:rsid w:val="00E0268E"/>
    <w:rsid w:val="00E02F4E"/>
    <w:rsid w:val="00E02F6A"/>
    <w:rsid w:val="00E03939"/>
    <w:rsid w:val="00E03B23"/>
    <w:rsid w:val="00E04D43"/>
    <w:rsid w:val="00E04E12"/>
    <w:rsid w:val="00E07096"/>
    <w:rsid w:val="00E070C0"/>
    <w:rsid w:val="00E07590"/>
    <w:rsid w:val="00E1094F"/>
    <w:rsid w:val="00E10EF5"/>
    <w:rsid w:val="00E1164A"/>
    <w:rsid w:val="00E119B1"/>
    <w:rsid w:val="00E11E17"/>
    <w:rsid w:val="00E1332F"/>
    <w:rsid w:val="00E134A5"/>
    <w:rsid w:val="00E13FD7"/>
    <w:rsid w:val="00E148E9"/>
    <w:rsid w:val="00E14909"/>
    <w:rsid w:val="00E14D39"/>
    <w:rsid w:val="00E16CF4"/>
    <w:rsid w:val="00E17060"/>
    <w:rsid w:val="00E17C44"/>
    <w:rsid w:val="00E214B0"/>
    <w:rsid w:val="00E214C0"/>
    <w:rsid w:val="00E21823"/>
    <w:rsid w:val="00E21973"/>
    <w:rsid w:val="00E21DF8"/>
    <w:rsid w:val="00E228DA"/>
    <w:rsid w:val="00E233CD"/>
    <w:rsid w:val="00E23B74"/>
    <w:rsid w:val="00E244A4"/>
    <w:rsid w:val="00E245C5"/>
    <w:rsid w:val="00E24610"/>
    <w:rsid w:val="00E2518E"/>
    <w:rsid w:val="00E25511"/>
    <w:rsid w:val="00E259D5"/>
    <w:rsid w:val="00E268FB"/>
    <w:rsid w:val="00E272E3"/>
    <w:rsid w:val="00E272F2"/>
    <w:rsid w:val="00E3093F"/>
    <w:rsid w:val="00E30CA8"/>
    <w:rsid w:val="00E30F06"/>
    <w:rsid w:val="00E323D2"/>
    <w:rsid w:val="00E324F7"/>
    <w:rsid w:val="00E32537"/>
    <w:rsid w:val="00E32A74"/>
    <w:rsid w:val="00E333AE"/>
    <w:rsid w:val="00E3390F"/>
    <w:rsid w:val="00E34112"/>
    <w:rsid w:val="00E3487C"/>
    <w:rsid w:val="00E34F25"/>
    <w:rsid w:val="00E353AD"/>
    <w:rsid w:val="00E3571B"/>
    <w:rsid w:val="00E3581C"/>
    <w:rsid w:val="00E35CB8"/>
    <w:rsid w:val="00E36385"/>
    <w:rsid w:val="00E36753"/>
    <w:rsid w:val="00E36BC0"/>
    <w:rsid w:val="00E36C3A"/>
    <w:rsid w:val="00E37BF4"/>
    <w:rsid w:val="00E40C79"/>
    <w:rsid w:val="00E40E31"/>
    <w:rsid w:val="00E40E40"/>
    <w:rsid w:val="00E4112C"/>
    <w:rsid w:val="00E4116F"/>
    <w:rsid w:val="00E420F2"/>
    <w:rsid w:val="00E42590"/>
    <w:rsid w:val="00E432AD"/>
    <w:rsid w:val="00E4375D"/>
    <w:rsid w:val="00E439B3"/>
    <w:rsid w:val="00E43AF1"/>
    <w:rsid w:val="00E44F4C"/>
    <w:rsid w:val="00E451D3"/>
    <w:rsid w:val="00E45A60"/>
    <w:rsid w:val="00E45C71"/>
    <w:rsid w:val="00E50369"/>
    <w:rsid w:val="00E50785"/>
    <w:rsid w:val="00E513BA"/>
    <w:rsid w:val="00E51963"/>
    <w:rsid w:val="00E51B8F"/>
    <w:rsid w:val="00E51BFC"/>
    <w:rsid w:val="00E524AA"/>
    <w:rsid w:val="00E526EF"/>
    <w:rsid w:val="00E52A52"/>
    <w:rsid w:val="00E52D1B"/>
    <w:rsid w:val="00E52E06"/>
    <w:rsid w:val="00E52ECA"/>
    <w:rsid w:val="00E5334B"/>
    <w:rsid w:val="00E53F7B"/>
    <w:rsid w:val="00E54321"/>
    <w:rsid w:val="00E54489"/>
    <w:rsid w:val="00E546A9"/>
    <w:rsid w:val="00E54D58"/>
    <w:rsid w:val="00E563FB"/>
    <w:rsid w:val="00E566E7"/>
    <w:rsid w:val="00E56997"/>
    <w:rsid w:val="00E56DA9"/>
    <w:rsid w:val="00E57135"/>
    <w:rsid w:val="00E57412"/>
    <w:rsid w:val="00E605C4"/>
    <w:rsid w:val="00E610F2"/>
    <w:rsid w:val="00E61E38"/>
    <w:rsid w:val="00E627E8"/>
    <w:rsid w:val="00E62B76"/>
    <w:rsid w:val="00E62C74"/>
    <w:rsid w:val="00E63A5C"/>
    <w:rsid w:val="00E64197"/>
    <w:rsid w:val="00E642D5"/>
    <w:rsid w:val="00E6444F"/>
    <w:rsid w:val="00E655A8"/>
    <w:rsid w:val="00E65E4A"/>
    <w:rsid w:val="00E66913"/>
    <w:rsid w:val="00E70271"/>
    <w:rsid w:val="00E70BE2"/>
    <w:rsid w:val="00E713E5"/>
    <w:rsid w:val="00E726E9"/>
    <w:rsid w:val="00E734A6"/>
    <w:rsid w:val="00E73536"/>
    <w:rsid w:val="00E74401"/>
    <w:rsid w:val="00E74890"/>
    <w:rsid w:val="00E74999"/>
    <w:rsid w:val="00E7541E"/>
    <w:rsid w:val="00E767BC"/>
    <w:rsid w:val="00E76EE7"/>
    <w:rsid w:val="00E77D63"/>
    <w:rsid w:val="00E8011D"/>
    <w:rsid w:val="00E80A69"/>
    <w:rsid w:val="00E81180"/>
    <w:rsid w:val="00E817D9"/>
    <w:rsid w:val="00E81F33"/>
    <w:rsid w:val="00E821F8"/>
    <w:rsid w:val="00E83F8F"/>
    <w:rsid w:val="00E852C5"/>
    <w:rsid w:val="00E85999"/>
    <w:rsid w:val="00E859C0"/>
    <w:rsid w:val="00E86274"/>
    <w:rsid w:val="00E86477"/>
    <w:rsid w:val="00E86C3B"/>
    <w:rsid w:val="00E86F25"/>
    <w:rsid w:val="00E87DA1"/>
    <w:rsid w:val="00E9026F"/>
    <w:rsid w:val="00E907E9"/>
    <w:rsid w:val="00E90847"/>
    <w:rsid w:val="00E91491"/>
    <w:rsid w:val="00E91965"/>
    <w:rsid w:val="00E91DF0"/>
    <w:rsid w:val="00E934FE"/>
    <w:rsid w:val="00E93530"/>
    <w:rsid w:val="00E93969"/>
    <w:rsid w:val="00E94F2E"/>
    <w:rsid w:val="00E958A8"/>
    <w:rsid w:val="00E9665B"/>
    <w:rsid w:val="00E96787"/>
    <w:rsid w:val="00E96911"/>
    <w:rsid w:val="00E970EE"/>
    <w:rsid w:val="00E97D2D"/>
    <w:rsid w:val="00E97EFC"/>
    <w:rsid w:val="00EA0038"/>
    <w:rsid w:val="00EA05ED"/>
    <w:rsid w:val="00EA0870"/>
    <w:rsid w:val="00EA0A5E"/>
    <w:rsid w:val="00EA1137"/>
    <w:rsid w:val="00EA1DF2"/>
    <w:rsid w:val="00EA2C59"/>
    <w:rsid w:val="00EA32F5"/>
    <w:rsid w:val="00EA3A52"/>
    <w:rsid w:val="00EA3B88"/>
    <w:rsid w:val="00EA3C2A"/>
    <w:rsid w:val="00EA3CFA"/>
    <w:rsid w:val="00EA3F9D"/>
    <w:rsid w:val="00EA42C0"/>
    <w:rsid w:val="00EA4B26"/>
    <w:rsid w:val="00EA4E17"/>
    <w:rsid w:val="00EA4E5E"/>
    <w:rsid w:val="00EA562A"/>
    <w:rsid w:val="00EA6731"/>
    <w:rsid w:val="00EA6754"/>
    <w:rsid w:val="00EA76FF"/>
    <w:rsid w:val="00EA7E22"/>
    <w:rsid w:val="00EB0E92"/>
    <w:rsid w:val="00EB1B0C"/>
    <w:rsid w:val="00EB2073"/>
    <w:rsid w:val="00EB2634"/>
    <w:rsid w:val="00EB2AEB"/>
    <w:rsid w:val="00EB33DE"/>
    <w:rsid w:val="00EB344F"/>
    <w:rsid w:val="00EB371F"/>
    <w:rsid w:val="00EB3B2E"/>
    <w:rsid w:val="00EB3D00"/>
    <w:rsid w:val="00EB4189"/>
    <w:rsid w:val="00EB4DCB"/>
    <w:rsid w:val="00EB632A"/>
    <w:rsid w:val="00EB73D5"/>
    <w:rsid w:val="00EB7417"/>
    <w:rsid w:val="00EB789F"/>
    <w:rsid w:val="00EC037D"/>
    <w:rsid w:val="00EC088F"/>
    <w:rsid w:val="00EC0956"/>
    <w:rsid w:val="00EC0CFF"/>
    <w:rsid w:val="00EC0D02"/>
    <w:rsid w:val="00EC101C"/>
    <w:rsid w:val="00EC2015"/>
    <w:rsid w:val="00EC2128"/>
    <w:rsid w:val="00EC26A6"/>
    <w:rsid w:val="00EC2D90"/>
    <w:rsid w:val="00EC33EF"/>
    <w:rsid w:val="00EC3C14"/>
    <w:rsid w:val="00EC4139"/>
    <w:rsid w:val="00EC5068"/>
    <w:rsid w:val="00EC5940"/>
    <w:rsid w:val="00EC59DA"/>
    <w:rsid w:val="00EC691D"/>
    <w:rsid w:val="00EC6D1B"/>
    <w:rsid w:val="00EC70A5"/>
    <w:rsid w:val="00ED151F"/>
    <w:rsid w:val="00ED1D83"/>
    <w:rsid w:val="00ED1DC5"/>
    <w:rsid w:val="00ED21C6"/>
    <w:rsid w:val="00ED34E6"/>
    <w:rsid w:val="00ED39EA"/>
    <w:rsid w:val="00ED41D5"/>
    <w:rsid w:val="00ED4220"/>
    <w:rsid w:val="00ED4427"/>
    <w:rsid w:val="00ED4650"/>
    <w:rsid w:val="00ED57E9"/>
    <w:rsid w:val="00ED666A"/>
    <w:rsid w:val="00ED71D7"/>
    <w:rsid w:val="00EE0052"/>
    <w:rsid w:val="00EE0A72"/>
    <w:rsid w:val="00EE0D6C"/>
    <w:rsid w:val="00EE1596"/>
    <w:rsid w:val="00EE19B9"/>
    <w:rsid w:val="00EE1B80"/>
    <w:rsid w:val="00EE20F5"/>
    <w:rsid w:val="00EE24ED"/>
    <w:rsid w:val="00EE2699"/>
    <w:rsid w:val="00EE2779"/>
    <w:rsid w:val="00EE2F21"/>
    <w:rsid w:val="00EE44D8"/>
    <w:rsid w:val="00EE5E96"/>
    <w:rsid w:val="00EE6282"/>
    <w:rsid w:val="00EE6FE0"/>
    <w:rsid w:val="00EE716A"/>
    <w:rsid w:val="00EE71CF"/>
    <w:rsid w:val="00EF06B7"/>
    <w:rsid w:val="00EF0831"/>
    <w:rsid w:val="00EF18D5"/>
    <w:rsid w:val="00EF24C9"/>
    <w:rsid w:val="00EF28DD"/>
    <w:rsid w:val="00EF2B9A"/>
    <w:rsid w:val="00EF3111"/>
    <w:rsid w:val="00EF3535"/>
    <w:rsid w:val="00EF3971"/>
    <w:rsid w:val="00EF419D"/>
    <w:rsid w:val="00EF45D9"/>
    <w:rsid w:val="00EF5075"/>
    <w:rsid w:val="00EF542F"/>
    <w:rsid w:val="00EF65B8"/>
    <w:rsid w:val="00F00180"/>
    <w:rsid w:val="00F012CC"/>
    <w:rsid w:val="00F01BB5"/>
    <w:rsid w:val="00F01F3F"/>
    <w:rsid w:val="00F0246F"/>
    <w:rsid w:val="00F025D0"/>
    <w:rsid w:val="00F02BF9"/>
    <w:rsid w:val="00F0364A"/>
    <w:rsid w:val="00F038D0"/>
    <w:rsid w:val="00F04AA5"/>
    <w:rsid w:val="00F04C38"/>
    <w:rsid w:val="00F0584B"/>
    <w:rsid w:val="00F05A75"/>
    <w:rsid w:val="00F06308"/>
    <w:rsid w:val="00F066BC"/>
    <w:rsid w:val="00F07BD1"/>
    <w:rsid w:val="00F10026"/>
    <w:rsid w:val="00F10EA9"/>
    <w:rsid w:val="00F110B2"/>
    <w:rsid w:val="00F1133C"/>
    <w:rsid w:val="00F11F6D"/>
    <w:rsid w:val="00F12813"/>
    <w:rsid w:val="00F13D41"/>
    <w:rsid w:val="00F13F9C"/>
    <w:rsid w:val="00F155B1"/>
    <w:rsid w:val="00F163B3"/>
    <w:rsid w:val="00F172F0"/>
    <w:rsid w:val="00F20258"/>
    <w:rsid w:val="00F21357"/>
    <w:rsid w:val="00F214F0"/>
    <w:rsid w:val="00F21CBB"/>
    <w:rsid w:val="00F2239E"/>
    <w:rsid w:val="00F228E1"/>
    <w:rsid w:val="00F2409D"/>
    <w:rsid w:val="00F247E8"/>
    <w:rsid w:val="00F247EB"/>
    <w:rsid w:val="00F24865"/>
    <w:rsid w:val="00F248BA"/>
    <w:rsid w:val="00F24BA1"/>
    <w:rsid w:val="00F25E76"/>
    <w:rsid w:val="00F25F07"/>
    <w:rsid w:val="00F2629F"/>
    <w:rsid w:val="00F26D80"/>
    <w:rsid w:val="00F26FE4"/>
    <w:rsid w:val="00F2735B"/>
    <w:rsid w:val="00F27BBA"/>
    <w:rsid w:val="00F30928"/>
    <w:rsid w:val="00F30DBA"/>
    <w:rsid w:val="00F30E9E"/>
    <w:rsid w:val="00F31623"/>
    <w:rsid w:val="00F322CB"/>
    <w:rsid w:val="00F323B3"/>
    <w:rsid w:val="00F325C5"/>
    <w:rsid w:val="00F331B7"/>
    <w:rsid w:val="00F3362D"/>
    <w:rsid w:val="00F3381D"/>
    <w:rsid w:val="00F34B13"/>
    <w:rsid w:val="00F34B46"/>
    <w:rsid w:val="00F34CD1"/>
    <w:rsid w:val="00F34F30"/>
    <w:rsid w:val="00F35B99"/>
    <w:rsid w:val="00F35DBA"/>
    <w:rsid w:val="00F35EE9"/>
    <w:rsid w:val="00F3615C"/>
    <w:rsid w:val="00F36CE6"/>
    <w:rsid w:val="00F4130E"/>
    <w:rsid w:val="00F41743"/>
    <w:rsid w:val="00F4223D"/>
    <w:rsid w:val="00F42613"/>
    <w:rsid w:val="00F4272B"/>
    <w:rsid w:val="00F4301C"/>
    <w:rsid w:val="00F43CAF"/>
    <w:rsid w:val="00F44006"/>
    <w:rsid w:val="00F44322"/>
    <w:rsid w:val="00F45455"/>
    <w:rsid w:val="00F459C2"/>
    <w:rsid w:val="00F45AAD"/>
    <w:rsid w:val="00F46073"/>
    <w:rsid w:val="00F466F5"/>
    <w:rsid w:val="00F466FE"/>
    <w:rsid w:val="00F46DB6"/>
    <w:rsid w:val="00F471BA"/>
    <w:rsid w:val="00F4773F"/>
    <w:rsid w:val="00F47F59"/>
    <w:rsid w:val="00F50310"/>
    <w:rsid w:val="00F50890"/>
    <w:rsid w:val="00F51B36"/>
    <w:rsid w:val="00F51F31"/>
    <w:rsid w:val="00F52D78"/>
    <w:rsid w:val="00F53221"/>
    <w:rsid w:val="00F5341D"/>
    <w:rsid w:val="00F541B8"/>
    <w:rsid w:val="00F54790"/>
    <w:rsid w:val="00F547EA"/>
    <w:rsid w:val="00F54BAE"/>
    <w:rsid w:val="00F56A7E"/>
    <w:rsid w:val="00F57307"/>
    <w:rsid w:val="00F57E44"/>
    <w:rsid w:val="00F607DE"/>
    <w:rsid w:val="00F61738"/>
    <w:rsid w:val="00F62710"/>
    <w:rsid w:val="00F62FD6"/>
    <w:rsid w:val="00F6398B"/>
    <w:rsid w:val="00F63A49"/>
    <w:rsid w:val="00F64757"/>
    <w:rsid w:val="00F6480C"/>
    <w:rsid w:val="00F6485A"/>
    <w:rsid w:val="00F650AB"/>
    <w:rsid w:val="00F65139"/>
    <w:rsid w:val="00F6583D"/>
    <w:rsid w:val="00F661FC"/>
    <w:rsid w:val="00F66336"/>
    <w:rsid w:val="00F667D4"/>
    <w:rsid w:val="00F66BBF"/>
    <w:rsid w:val="00F66F8B"/>
    <w:rsid w:val="00F67AC4"/>
    <w:rsid w:val="00F67C1A"/>
    <w:rsid w:val="00F7115E"/>
    <w:rsid w:val="00F73319"/>
    <w:rsid w:val="00F73816"/>
    <w:rsid w:val="00F73FCF"/>
    <w:rsid w:val="00F74531"/>
    <w:rsid w:val="00F753B5"/>
    <w:rsid w:val="00F75DAE"/>
    <w:rsid w:val="00F7752C"/>
    <w:rsid w:val="00F8036B"/>
    <w:rsid w:val="00F82319"/>
    <w:rsid w:val="00F82807"/>
    <w:rsid w:val="00F836CB"/>
    <w:rsid w:val="00F83822"/>
    <w:rsid w:val="00F848B6"/>
    <w:rsid w:val="00F84B64"/>
    <w:rsid w:val="00F84E11"/>
    <w:rsid w:val="00F8501D"/>
    <w:rsid w:val="00F85402"/>
    <w:rsid w:val="00F86176"/>
    <w:rsid w:val="00F86488"/>
    <w:rsid w:val="00F8662B"/>
    <w:rsid w:val="00F86B19"/>
    <w:rsid w:val="00F87447"/>
    <w:rsid w:val="00F877FA"/>
    <w:rsid w:val="00F9161C"/>
    <w:rsid w:val="00F91A95"/>
    <w:rsid w:val="00F925A4"/>
    <w:rsid w:val="00F9283F"/>
    <w:rsid w:val="00F92CF2"/>
    <w:rsid w:val="00F93109"/>
    <w:rsid w:val="00F93222"/>
    <w:rsid w:val="00F93367"/>
    <w:rsid w:val="00F9437F"/>
    <w:rsid w:val="00F94573"/>
    <w:rsid w:val="00F953B3"/>
    <w:rsid w:val="00F95891"/>
    <w:rsid w:val="00F96134"/>
    <w:rsid w:val="00F970E1"/>
    <w:rsid w:val="00F97977"/>
    <w:rsid w:val="00FA0204"/>
    <w:rsid w:val="00FA0B02"/>
    <w:rsid w:val="00FA0BE9"/>
    <w:rsid w:val="00FA146F"/>
    <w:rsid w:val="00FA15F0"/>
    <w:rsid w:val="00FA1B84"/>
    <w:rsid w:val="00FA1D0B"/>
    <w:rsid w:val="00FA36A5"/>
    <w:rsid w:val="00FA3711"/>
    <w:rsid w:val="00FA4879"/>
    <w:rsid w:val="00FA59B6"/>
    <w:rsid w:val="00FA5C8C"/>
    <w:rsid w:val="00FA6CCB"/>
    <w:rsid w:val="00FA7B68"/>
    <w:rsid w:val="00FA7B7C"/>
    <w:rsid w:val="00FA7D92"/>
    <w:rsid w:val="00FB048B"/>
    <w:rsid w:val="00FB0ABE"/>
    <w:rsid w:val="00FB0BCE"/>
    <w:rsid w:val="00FB1630"/>
    <w:rsid w:val="00FB1926"/>
    <w:rsid w:val="00FB19EB"/>
    <w:rsid w:val="00FB1C7E"/>
    <w:rsid w:val="00FB1D77"/>
    <w:rsid w:val="00FB2CCE"/>
    <w:rsid w:val="00FB3844"/>
    <w:rsid w:val="00FB3F78"/>
    <w:rsid w:val="00FB3F7E"/>
    <w:rsid w:val="00FB4424"/>
    <w:rsid w:val="00FB4E95"/>
    <w:rsid w:val="00FB58B0"/>
    <w:rsid w:val="00FB6361"/>
    <w:rsid w:val="00FB7188"/>
    <w:rsid w:val="00FB78C3"/>
    <w:rsid w:val="00FB7A1C"/>
    <w:rsid w:val="00FB7CA5"/>
    <w:rsid w:val="00FB7DA1"/>
    <w:rsid w:val="00FC003F"/>
    <w:rsid w:val="00FC049E"/>
    <w:rsid w:val="00FC0989"/>
    <w:rsid w:val="00FC0A70"/>
    <w:rsid w:val="00FC135F"/>
    <w:rsid w:val="00FC2663"/>
    <w:rsid w:val="00FC39DB"/>
    <w:rsid w:val="00FC3CDC"/>
    <w:rsid w:val="00FC6189"/>
    <w:rsid w:val="00FC677B"/>
    <w:rsid w:val="00FC6D23"/>
    <w:rsid w:val="00FC73CB"/>
    <w:rsid w:val="00FC7EBB"/>
    <w:rsid w:val="00FD0089"/>
    <w:rsid w:val="00FD045D"/>
    <w:rsid w:val="00FD0963"/>
    <w:rsid w:val="00FD0CB9"/>
    <w:rsid w:val="00FD1B2A"/>
    <w:rsid w:val="00FD1D4B"/>
    <w:rsid w:val="00FD2A94"/>
    <w:rsid w:val="00FD3855"/>
    <w:rsid w:val="00FD4676"/>
    <w:rsid w:val="00FD5035"/>
    <w:rsid w:val="00FD5150"/>
    <w:rsid w:val="00FD542F"/>
    <w:rsid w:val="00FD55B3"/>
    <w:rsid w:val="00FD594C"/>
    <w:rsid w:val="00FD6525"/>
    <w:rsid w:val="00FD6B55"/>
    <w:rsid w:val="00FD7116"/>
    <w:rsid w:val="00FD7453"/>
    <w:rsid w:val="00FD7DD2"/>
    <w:rsid w:val="00FE1951"/>
    <w:rsid w:val="00FE294E"/>
    <w:rsid w:val="00FE2C4A"/>
    <w:rsid w:val="00FE2D58"/>
    <w:rsid w:val="00FE2EAD"/>
    <w:rsid w:val="00FE2F79"/>
    <w:rsid w:val="00FE394B"/>
    <w:rsid w:val="00FE44E6"/>
    <w:rsid w:val="00FE4879"/>
    <w:rsid w:val="00FE50F1"/>
    <w:rsid w:val="00FE5111"/>
    <w:rsid w:val="00FE5CB5"/>
    <w:rsid w:val="00FE6BC3"/>
    <w:rsid w:val="00FE6CCD"/>
    <w:rsid w:val="00FE761E"/>
    <w:rsid w:val="00FE7D46"/>
    <w:rsid w:val="00FF0549"/>
    <w:rsid w:val="00FF1346"/>
    <w:rsid w:val="00FF145E"/>
    <w:rsid w:val="00FF200B"/>
    <w:rsid w:val="00FF2097"/>
    <w:rsid w:val="00FF24E2"/>
    <w:rsid w:val="00FF261A"/>
    <w:rsid w:val="00FF2757"/>
    <w:rsid w:val="00FF28E1"/>
    <w:rsid w:val="00FF2C0E"/>
    <w:rsid w:val="00FF2C81"/>
    <w:rsid w:val="00FF3445"/>
    <w:rsid w:val="00FF452F"/>
    <w:rsid w:val="00FF4737"/>
    <w:rsid w:val="00FF4984"/>
    <w:rsid w:val="00FF5707"/>
    <w:rsid w:val="00FF580D"/>
    <w:rsid w:val="00FF58D6"/>
    <w:rsid w:val="00FF5DCE"/>
    <w:rsid w:val="00FF5E5B"/>
    <w:rsid w:val="00FF638D"/>
    <w:rsid w:val="00FF6BD2"/>
    <w:rsid w:val="00FF7580"/>
    <w:rsid w:val="00FF7BCB"/>
    <w:rsid w:val="021BF4C0"/>
    <w:rsid w:val="02211FBF"/>
    <w:rsid w:val="028E1C02"/>
    <w:rsid w:val="02C5F788"/>
    <w:rsid w:val="03896EBD"/>
    <w:rsid w:val="0429EC63"/>
    <w:rsid w:val="04B5D27F"/>
    <w:rsid w:val="057B0A94"/>
    <w:rsid w:val="05D5F39B"/>
    <w:rsid w:val="09733A15"/>
    <w:rsid w:val="098943A2"/>
    <w:rsid w:val="099E47B7"/>
    <w:rsid w:val="0A80058A"/>
    <w:rsid w:val="0B4A9439"/>
    <w:rsid w:val="0B89DD72"/>
    <w:rsid w:val="0BC2D706"/>
    <w:rsid w:val="0C0FFE42"/>
    <w:rsid w:val="0CD70D79"/>
    <w:rsid w:val="0E1496A8"/>
    <w:rsid w:val="0E93B670"/>
    <w:rsid w:val="0EDF2557"/>
    <w:rsid w:val="0EE67A6A"/>
    <w:rsid w:val="0F6D0E49"/>
    <w:rsid w:val="11945587"/>
    <w:rsid w:val="1260EC8A"/>
    <w:rsid w:val="130BE020"/>
    <w:rsid w:val="179E7357"/>
    <w:rsid w:val="19A9B83C"/>
    <w:rsid w:val="1ADAEB10"/>
    <w:rsid w:val="1B42B56D"/>
    <w:rsid w:val="1C01B558"/>
    <w:rsid w:val="1C1B032C"/>
    <w:rsid w:val="1C2F2C96"/>
    <w:rsid w:val="1CFDACBC"/>
    <w:rsid w:val="1D7EE95D"/>
    <w:rsid w:val="1F4D7325"/>
    <w:rsid w:val="1F8C1BB8"/>
    <w:rsid w:val="20422D1A"/>
    <w:rsid w:val="20BD4F52"/>
    <w:rsid w:val="2111A753"/>
    <w:rsid w:val="21870689"/>
    <w:rsid w:val="21E93698"/>
    <w:rsid w:val="21F92DCB"/>
    <w:rsid w:val="22FE9B54"/>
    <w:rsid w:val="234DDC2E"/>
    <w:rsid w:val="248BAB8C"/>
    <w:rsid w:val="2655337E"/>
    <w:rsid w:val="2758850A"/>
    <w:rsid w:val="28023C64"/>
    <w:rsid w:val="28214D51"/>
    <w:rsid w:val="2919D5A1"/>
    <w:rsid w:val="2A34D12D"/>
    <w:rsid w:val="2A595738"/>
    <w:rsid w:val="2A80A731"/>
    <w:rsid w:val="2B3100DD"/>
    <w:rsid w:val="2B796EB9"/>
    <w:rsid w:val="2B9EB487"/>
    <w:rsid w:val="2BC61F93"/>
    <w:rsid w:val="2EAE4EA6"/>
    <w:rsid w:val="2ECFB5E6"/>
    <w:rsid w:val="2F5F6BE4"/>
    <w:rsid w:val="2FECBA84"/>
    <w:rsid w:val="3058EDE2"/>
    <w:rsid w:val="307CED08"/>
    <w:rsid w:val="31703068"/>
    <w:rsid w:val="32D9056B"/>
    <w:rsid w:val="338EFAA4"/>
    <w:rsid w:val="3399E71F"/>
    <w:rsid w:val="33E1EE22"/>
    <w:rsid w:val="36C69B66"/>
    <w:rsid w:val="36D5B817"/>
    <w:rsid w:val="37B4559A"/>
    <w:rsid w:val="38411BB8"/>
    <w:rsid w:val="387D28CB"/>
    <w:rsid w:val="38B85DA0"/>
    <w:rsid w:val="39E513CB"/>
    <w:rsid w:val="3C069788"/>
    <w:rsid w:val="3C95BDB7"/>
    <w:rsid w:val="3DDEA3FF"/>
    <w:rsid w:val="3F63C51D"/>
    <w:rsid w:val="3F775DD4"/>
    <w:rsid w:val="41132E35"/>
    <w:rsid w:val="4167D6E2"/>
    <w:rsid w:val="41E621D5"/>
    <w:rsid w:val="449E700C"/>
    <w:rsid w:val="44A3CDDC"/>
    <w:rsid w:val="463A406D"/>
    <w:rsid w:val="4760D77E"/>
    <w:rsid w:val="47998267"/>
    <w:rsid w:val="482E3A56"/>
    <w:rsid w:val="492CDF5B"/>
    <w:rsid w:val="498F957C"/>
    <w:rsid w:val="4ACD3ABC"/>
    <w:rsid w:val="4B4ABF12"/>
    <w:rsid w:val="4CE7627D"/>
    <w:rsid w:val="4DB3D75F"/>
    <w:rsid w:val="4E3187C5"/>
    <w:rsid w:val="4EB22757"/>
    <w:rsid w:val="4F5C3B36"/>
    <w:rsid w:val="523D67BE"/>
    <w:rsid w:val="53A4066B"/>
    <w:rsid w:val="53D3DC9F"/>
    <w:rsid w:val="5409C3DF"/>
    <w:rsid w:val="5472CFA8"/>
    <w:rsid w:val="56446C96"/>
    <w:rsid w:val="575512DD"/>
    <w:rsid w:val="58CD04B5"/>
    <w:rsid w:val="5AD4081B"/>
    <w:rsid w:val="5B0DD4F3"/>
    <w:rsid w:val="5BBB6578"/>
    <w:rsid w:val="5CA90E0F"/>
    <w:rsid w:val="5E008991"/>
    <w:rsid w:val="5EB6DDDE"/>
    <w:rsid w:val="5F1A5884"/>
    <w:rsid w:val="5F44F07E"/>
    <w:rsid w:val="5FC6BAEA"/>
    <w:rsid w:val="605F42BC"/>
    <w:rsid w:val="617C7F32"/>
    <w:rsid w:val="61A1CD92"/>
    <w:rsid w:val="621DB38B"/>
    <w:rsid w:val="6239A710"/>
    <w:rsid w:val="63521860"/>
    <w:rsid w:val="6454272C"/>
    <w:rsid w:val="648E8332"/>
    <w:rsid w:val="6745C08C"/>
    <w:rsid w:val="698136AF"/>
    <w:rsid w:val="69F65BAC"/>
    <w:rsid w:val="6A664BDA"/>
    <w:rsid w:val="6B0A0745"/>
    <w:rsid w:val="6B93CCEA"/>
    <w:rsid w:val="6DC7C70B"/>
    <w:rsid w:val="6DF3959D"/>
    <w:rsid w:val="6E6164C6"/>
    <w:rsid w:val="6E67283D"/>
    <w:rsid w:val="6EF4C104"/>
    <w:rsid w:val="6FCC4F47"/>
    <w:rsid w:val="70CD48D4"/>
    <w:rsid w:val="712B365F"/>
    <w:rsid w:val="72E96574"/>
    <w:rsid w:val="7420B4C6"/>
    <w:rsid w:val="75569A14"/>
    <w:rsid w:val="76452197"/>
    <w:rsid w:val="7664CF19"/>
    <w:rsid w:val="7740AEB5"/>
    <w:rsid w:val="78DC7F16"/>
    <w:rsid w:val="79F12D21"/>
    <w:rsid w:val="7A84EF8F"/>
    <w:rsid w:val="7B701FC8"/>
    <w:rsid w:val="7C5C9F89"/>
    <w:rsid w:val="7D4DAE9B"/>
    <w:rsid w:val="7D7FE876"/>
    <w:rsid w:val="7E3EA374"/>
    <w:rsid w:val="7E4075ED"/>
    <w:rsid w:val="7E52F719"/>
    <w:rsid w:val="7E7E705F"/>
    <w:rsid w:val="7EA6804B"/>
    <w:rsid w:val="7ED8C43C"/>
    <w:rsid w:val="7EE97E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1912A96A-5C02-4120-B2A5-E83682D5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155806"/>
    <w:pPr>
      <w:tabs>
        <w:tab w:val="left" w:pos="880"/>
        <w:tab w:val="right" w:leader="dot" w:pos="8222"/>
        <w:tab w:val="right" w:leader="dot" w:pos="906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paragraph" w:customStyle="1" w:styleId="pf0">
    <w:name w:val="pf0"/>
    <w:basedOn w:val="Standaard"/>
    <w:rsid w:val="00873645"/>
    <w:pPr>
      <w:spacing w:before="100" w:beforeAutospacing="1" w:after="100" w:afterAutospacing="1" w:line="240" w:lineRule="auto"/>
    </w:pPr>
    <w:rPr>
      <w:rFonts w:ascii="Times New Roman" w:hAnsi="Times New Roman"/>
      <w:sz w:val="24"/>
      <w:szCs w:val="24"/>
    </w:rPr>
  </w:style>
  <w:style w:type="table" w:styleId="Onopgemaaktetabel4">
    <w:name w:val="Plain Table 4"/>
    <w:basedOn w:val="Standaardtabel"/>
    <w:uiPriority w:val="44"/>
    <w:rsid w:val="00FB78C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F27BB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DA056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waar">
    <w:name w:val="Strong"/>
    <w:basedOn w:val="Standaardalinea-lettertype"/>
    <w:uiPriority w:val="22"/>
    <w:qFormat/>
    <w:rsid w:val="00591144"/>
    <w:rPr>
      <w:b/>
      <w:bCs/>
    </w:rPr>
  </w:style>
  <w:style w:type="paragraph" w:customStyle="1" w:styleId="BodytextRHVO">
    <w:name w:val="Body text RHVO"/>
    <w:basedOn w:val="Standaard"/>
    <w:qFormat/>
    <w:rsid w:val="00B75CE4"/>
    <w:pPr>
      <w:spacing w:line="255" w:lineRule="atLeast"/>
    </w:pPr>
    <w:rPr>
      <w:rFonts w:ascii="Merriweather Light" w:hAnsi="Merriweather Light"/>
      <w:color w:val="000000"/>
      <w:sz w:val="18"/>
      <w:szCs w:val="18"/>
    </w:rPr>
  </w:style>
  <w:style w:type="paragraph" w:styleId="Tekstzonderopmaak">
    <w:name w:val="Plain Text"/>
    <w:basedOn w:val="Standaard"/>
    <w:link w:val="TekstzonderopmaakChar"/>
    <w:uiPriority w:val="99"/>
    <w:unhideWhenUsed/>
    <w:rsid w:val="00B75CE4"/>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B75CE4"/>
    <w:rPr>
      <w:rFonts w:eastAsia="Arial" w:cs="Consolas"/>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servicedesk@tenderned.nl" TargetMode="External"/><Relationship Id="rId26" Type="http://schemas.openxmlformats.org/officeDocument/2006/relationships/hyperlink" Target="mailto:facturen@vrln.nl" TargetMode="External"/><Relationship Id="rId21" Type="http://schemas.openxmlformats.org/officeDocument/2006/relationships/hyperlink" Target="http://inkoopcentrumzuid.nl/" TargetMode="Externa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www.tenderned.nl/egids/ON" TargetMode="External"/><Relationship Id="rId25" Type="http://schemas.openxmlformats.org/officeDocument/2006/relationships/hyperlink" Target="http://www.justis.nl"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janssens@vrln.nl" TargetMode="External"/><Relationship Id="rId20" Type="http://schemas.openxmlformats.org/officeDocument/2006/relationships/hyperlink" Target="https://opendata.cbs.nl/statlin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rijksoverheid.nl" TargetMode="External"/><Relationship Id="rId32" Type="http://schemas.openxmlformats.org/officeDocument/2006/relationships/header" Target="header3.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hunnekens@vrln.nl" TargetMode="External"/><Relationship Id="rId23" Type="http://schemas.openxmlformats.org/officeDocument/2006/relationships/hyperlink" Target="http://www.rijksoverheid.nl" TargetMode="External"/><Relationship Id="rId28" Type="http://schemas.openxmlformats.org/officeDocument/2006/relationships/footer" Target="footer1.xm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belastingdienst.nl" TargetMode="External"/><Relationship Id="rId27" Type="http://schemas.openxmlformats.org/officeDocument/2006/relationships/header" Target="header1.xml"/><Relationship Id="rId30" Type="http://schemas.openxmlformats.org/officeDocument/2006/relationships/header" Target="header2.xm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lcf76f155ced4ddcb4097134ff3c332f xmlns="f5f0a4d1-8598-46a7-894f-9a5a527f84f2">
      <Terms xmlns="http://schemas.microsoft.com/office/infopath/2007/PartnerControls"/>
    </lcf76f155ced4ddcb4097134ff3c332f>
    <TaxKeywordTaxHTField xmlns="d045ab76-3bb7-45f5-ab41-d7b04aa0dc94">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FBC97-B0FE-4F4A-83C6-F86604CE2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726</TotalTime>
  <Pages>66</Pages>
  <Words>20007</Words>
  <Characters>110040</Characters>
  <Application>Microsoft Office Word</Application>
  <DocSecurity>0</DocSecurity>
  <Lines>917</Lines>
  <Paragraphs>259</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129788</CharactersWithSpaces>
  <SharedDoc>false</SharedDoc>
  <HLinks>
    <vt:vector size="576" baseType="variant">
      <vt:variant>
        <vt:i4>4522103</vt:i4>
      </vt:variant>
      <vt:variant>
        <vt:i4>537</vt:i4>
      </vt:variant>
      <vt:variant>
        <vt:i4>0</vt:i4>
      </vt:variant>
      <vt:variant>
        <vt:i4>5</vt:i4>
      </vt:variant>
      <vt:variant>
        <vt:lpwstr>mailto:facturen@vrln.nl</vt:lpwstr>
      </vt:variant>
      <vt:variant>
        <vt:lpwstr/>
      </vt:variant>
      <vt:variant>
        <vt:i4>1638476</vt:i4>
      </vt:variant>
      <vt:variant>
        <vt:i4>534</vt:i4>
      </vt:variant>
      <vt:variant>
        <vt:i4>0</vt:i4>
      </vt:variant>
      <vt:variant>
        <vt:i4>5</vt:i4>
      </vt:variant>
      <vt:variant>
        <vt:lpwstr>http://www.justis.nl/</vt:lpwstr>
      </vt:variant>
      <vt:variant>
        <vt:lpwstr/>
      </vt:variant>
      <vt:variant>
        <vt:i4>262171</vt:i4>
      </vt:variant>
      <vt:variant>
        <vt:i4>531</vt:i4>
      </vt:variant>
      <vt:variant>
        <vt:i4>0</vt:i4>
      </vt:variant>
      <vt:variant>
        <vt:i4>5</vt:i4>
      </vt:variant>
      <vt:variant>
        <vt:lpwstr>http://www.rijksoverheid.nl/</vt:lpwstr>
      </vt:variant>
      <vt:variant>
        <vt:lpwstr/>
      </vt:variant>
      <vt:variant>
        <vt:i4>262171</vt:i4>
      </vt:variant>
      <vt:variant>
        <vt:i4>528</vt:i4>
      </vt:variant>
      <vt:variant>
        <vt:i4>0</vt:i4>
      </vt:variant>
      <vt:variant>
        <vt:i4>5</vt:i4>
      </vt:variant>
      <vt:variant>
        <vt:lpwstr>http://www.rijksoverheid.nl/</vt:lpwstr>
      </vt:variant>
      <vt:variant>
        <vt:lpwstr/>
      </vt:variant>
      <vt:variant>
        <vt:i4>6946942</vt:i4>
      </vt:variant>
      <vt:variant>
        <vt:i4>525</vt:i4>
      </vt:variant>
      <vt:variant>
        <vt:i4>0</vt:i4>
      </vt:variant>
      <vt:variant>
        <vt:i4>5</vt:i4>
      </vt:variant>
      <vt:variant>
        <vt:lpwstr>http://www.belastingdienst.nl/</vt:lpwstr>
      </vt:variant>
      <vt:variant>
        <vt:lpwstr/>
      </vt:variant>
      <vt:variant>
        <vt:i4>262221</vt:i4>
      </vt:variant>
      <vt:variant>
        <vt:i4>519</vt:i4>
      </vt:variant>
      <vt:variant>
        <vt:i4>0</vt:i4>
      </vt:variant>
      <vt:variant>
        <vt:i4>5</vt:i4>
      </vt:variant>
      <vt:variant>
        <vt:lpwstr>http://inkoopcentrumzuid.nl/</vt:lpwstr>
      </vt:variant>
      <vt:variant>
        <vt:lpwstr/>
      </vt:variant>
      <vt:variant>
        <vt:i4>5374020</vt:i4>
      </vt:variant>
      <vt:variant>
        <vt:i4>516</vt:i4>
      </vt:variant>
      <vt:variant>
        <vt:i4>0</vt:i4>
      </vt:variant>
      <vt:variant>
        <vt:i4>5</vt:i4>
      </vt:variant>
      <vt:variant>
        <vt:lpwstr>https://opendata.cbs.nl/statline/</vt:lpwstr>
      </vt:variant>
      <vt:variant>
        <vt:lpwstr/>
      </vt:variant>
      <vt:variant>
        <vt:i4>7667749</vt:i4>
      </vt:variant>
      <vt:variant>
        <vt:i4>510</vt:i4>
      </vt:variant>
      <vt:variant>
        <vt:i4>0</vt:i4>
      </vt:variant>
      <vt:variant>
        <vt:i4>5</vt:i4>
      </vt:variant>
      <vt:variant>
        <vt:lpwstr>https://www.eherkenning.nl/</vt:lpwstr>
      </vt:variant>
      <vt:variant>
        <vt:lpwstr/>
      </vt:variant>
      <vt:variant>
        <vt:i4>7995477</vt:i4>
      </vt:variant>
      <vt:variant>
        <vt:i4>507</vt:i4>
      </vt:variant>
      <vt:variant>
        <vt:i4>0</vt:i4>
      </vt:variant>
      <vt:variant>
        <vt:i4>5</vt:i4>
      </vt:variant>
      <vt:variant>
        <vt:lpwstr>mailto:servicedesk@tenderned.nl</vt:lpwstr>
      </vt:variant>
      <vt:variant>
        <vt:lpwstr/>
      </vt:variant>
      <vt:variant>
        <vt:i4>6094868</vt:i4>
      </vt:variant>
      <vt:variant>
        <vt:i4>504</vt:i4>
      </vt:variant>
      <vt:variant>
        <vt:i4>0</vt:i4>
      </vt:variant>
      <vt:variant>
        <vt:i4>5</vt:i4>
      </vt:variant>
      <vt:variant>
        <vt:lpwstr>http://www.tenderned.nl/egids/ON</vt:lpwstr>
      </vt:variant>
      <vt:variant>
        <vt:lpwstr/>
      </vt:variant>
      <vt:variant>
        <vt:i4>2228308</vt:i4>
      </vt:variant>
      <vt:variant>
        <vt:i4>501</vt:i4>
      </vt:variant>
      <vt:variant>
        <vt:i4>0</vt:i4>
      </vt:variant>
      <vt:variant>
        <vt:i4>5</vt:i4>
      </vt:variant>
      <vt:variant>
        <vt:lpwstr>mailto:k.janssens@vrln.nl</vt:lpwstr>
      </vt:variant>
      <vt:variant>
        <vt:lpwstr/>
      </vt:variant>
      <vt:variant>
        <vt:i4>2228296</vt:i4>
      </vt:variant>
      <vt:variant>
        <vt:i4>498</vt:i4>
      </vt:variant>
      <vt:variant>
        <vt:i4>0</vt:i4>
      </vt:variant>
      <vt:variant>
        <vt:i4>5</vt:i4>
      </vt:variant>
      <vt:variant>
        <vt:lpwstr>mailto:m.hunnekens@vrln.nl</vt:lpwstr>
      </vt:variant>
      <vt:variant>
        <vt:lpwstr/>
      </vt:variant>
      <vt:variant>
        <vt:i4>4980833</vt:i4>
      </vt:variant>
      <vt:variant>
        <vt:i4>495</vt:i4>
      </vt:variant>
      <vt:variant>
        <vt:i4>0</vt:i4>
      </vt:variant>
      <vt:variant>
        <vt:i4>5</vt:i4>
      </vt:variant>
      <vt:variant>
        <vt:lpwstr>https://nl.wikipedia.org/wiki/Veiligheidsregio_Limburg-Noord</vt:lpwstr>
      </vt:variant>
      <vt:variant>
        <vt:lpwstr/>
      </vt:variant>
      <vt:variant>
        <vt:i4>1572959</vt:i4>
      </vt:variant>
      <vt:variant>
        <vt:i4>492</vt:i4>
      </vt:variant>
      <vt:variant>
        <vt:i4>0</vt:i4>
      </vt:variant>
      <vt:variant>
        <vt:i4>5</vt:i4>
      </vt:variant>
      <vt:variant>
        <vt:lpwstr>\\LVEDC01.loovaneck.nl\data\Team Tekstschrijvers\teamprojecten\IFV\lege sjablonen\doc 1 EU Openbaar Maarten\originelen\wetten.overheid.nl</vt:lpwstr>
      </vt:variant>
      <vt:variant>
        <vt:lpwstr/>
      </vt:variant>
      <vt:variant>
        <vt:i4>1245232</vt:i4>
      </vt:variant>
      <vt:variant>
        <vt:i4>485</vt:i4>
      </vt:variant>
      <vt:variant>
        <vt:i4>0</vt:i4>
      </vt:variant>
      <vt:variant>
        <vt:i4>5</vt:i4>
      </vt:variant>
      <vt:variant>
        <vt:lpwstr/>
      </vt:variant>
      <vt:variant>
        <vt:lpwstr>_Toc171331317</vt:lpwstr>
      </vt:variant>
      <vt:variant>
        <vt:i4>1245232</vt:i4>
      </vt:variant>
      <vt:variant>
        <vt:i4>479</vt:i4>
      </vt:variant>
      <vt:variant>
        <vt:i4>0</vt:i4>
      </vt:variant>
      <vt:variant>
        <vt:i4>5</vt:i4>
      </vt:variant>
      <vt:variant>
        <vt:lpwstr/>
      </vt:variant>
      <vt:variant>
        <vt:lpwstr>_Toc171331316</vt:lpwstr>
      </vt:variant>
      <vt:variant>
        <vt:i4>1245232</vt:i4>
      </vt:variant>
      <vt:variant>
        <vt:i4>473</vt:i4>
      </vt:variant>
      <vt:variant>
        <vt:i4>0</vt:i4>
      </vt:variant>
      <vt:variant>
        <vt:i4>5</vt:i4>
      </vt:variant>
      <vt:variant>
        <vt:lpwstr/>
      </vt:variant>
      <vt:variant>
        <vt:lpwstr>_Toc171331315</vt:lpwstr>
      </vt:variant>
      <vt:variant>
        <vt:i4>1245232</vt:i4>
      </vt:variant>
      <vt:variant>
        <vt:i4>467</vt:i4>
      </vt:variant>
      <vt:variant>
        <vt:i4>0</vt:i4>
      </vt:variant>
      <vt:variant>
        <vt:i4>5</vt:i4>
      </vt:variant>
      <vt:variant>
        <vt:lpwstr/>
      </vt:variant>
      <vt:variant>
        <vt:lpwstr>_Toc171331314</vt:lpwstr>
      </vt:variant>
      <vt:variant>
        <vt:i4>1245232</vt:i4>
      </vt:variant>
      <vt:variant>
        <vt:i4>461</vt:i4>
      </vt:variant>
      <vt:variant>
        <vt:i4>0</vt:i4>
      </vt:variant>
      <vt:variant>
        <vt:i4>5</vt:i4>
      </vt:variant>
      <vt:variant>
        <vt:lpwstr/>
      </vt:variant>
      <vt:variant>
        <vt:lpwstr>_Toc171331313</vt:lpwstr>
      </vt:variant>
      <vt:variant>
        <vt:i4>1245232</vt:i4>
      </vt:variant>
      <vt:variant>
        <vt:i4>455</vt:i4>
      </vt:variant>
      <vt:variant>
        <vt:i4>0</vt:i4>
      </vt:variant>
      <vt:variant>
        <vt:i4>5</vt:i4>
      </vt:variant>
      <vt:variant>
        <vt:lpwstr/>
      </vt:variant>
      <vt:variant>
        <vt:lpwstr>_Toc171331312</vt:lpwstr>
      </vt:variant>
      <vt:variant>
        <vt:i4>1245232</vt:i4>
      </vt:variant>
      <vt:variant>
        <vt:i4>449</vt:i4>
      </vt:variant>
      <vt:variant>
        <vt:i4>0</vt:i4>
      </vt:variant>
      <vt:variant>
        <vt:i4>5</vt:i4>
      </vt:variant>
      <vt:variant>
        <vt:lpwstr/>
      </vt:variant>
      <vt:variant>
        <vt:lpwstr>_Toc171331311</vt:lpwstr>
      </vt:variant>
      <vt:variant>
        <vt:i4>1245232</vt:i4>
      </vt:variant>
      <vt:variant>
        <vt:i4>443</vt:i4>
      </vt:variant>
      <vt:variant>
        <vt:i4>0</vt:i4>
      </vt:variant>
      <vt:variant>
        <vt:i4>5</vt:i4>
      </vt:variant>
      <vt:variant>
        <vt:lpwstr/>
      </vt:variant>
      <vt:variant>
        <vt:lpwstr>_Toc171331310</vt:lpwstr>
      </vt:variant>
      <vt:variant>
        <vt:i4>1179696</vt:i4>
      </vt:variant>
      <vt:variant>
        <vt:i4>437</vt:i4>
      </vt:variant>
      <vt:variant>
        <vt:i4>0</vt:i4>
      </vt:variant>
      <vt:variant>
        <vt:i4>5</vt:i4>
      </vt:variant>
      <vt:variant>
        <vt:lpwstr/>
      </vt:variant>
      <vt:variant>
        <vt:lpwstr>_Toc171331309</vt:lpwstr>
      </vt:variant>
      <vt:variant>
        <vt:i4>1179696</vt:i4>
      </vt:variant>
      <vt:variant>
        <vt:i4>431</vt:i4>
      </vt:variant>
      <vt:variant>
        <vt:i4>0</vt:i4>
      </vt:variant>
      <vt:variant>
        <vt:i4>5</vt:i4>
      </vt:variant>
      <vt:variant>
        <vt:lpwstr/>
      </vt:variant>
      <vt:variant>
        <vt:lpwstr>_Toc171331308</vt:lpwstr>
      </vt:variant>
      <vt:variant>
        <vt:i4>1179696</vt:i4>
      </vt:variant>
      <vt:variant>
        <vt:i4>425</vt:i4>
      </vt:variant>
      <vt:variant>
        <vt:i4>0</vt:i4>
      </vt:variant>
      <vt:variant>
        <vt:i4>5</vt:i4>
      </vt:variant>
      <vt:variant>
        <vt:lpwstr/>
      </vt:variant>
      <vt:variant>
        <vt:lpwstr>_Toc171331307</vt:lpwstr>
      </vt:variant>
      <vt:variant>
        <vt:i4>1179696</vt:i4>
      </vt:variant>
      <vt:variant>
        <vt:i4>419</vt:i4>
      </vt:variant>
      <vt:variant>
        <vt:i4>0</vt:i4>
      </vt:variant>
      <vt:variant>
        <vt:i4>5</vt:i4>
      </vt:variant>
      <vt:variant>
        <vt:lpwstr/>
      </vt:variant>
      <vt:variant>
        <vt:lpwstr>_Toc171331306</vt:lpwstr>
      </vt:variant>
      <vt:variant>
        <vt:i4>1179696</vt:i4>
      </vt:variant>
      <vt:variant>
        <vt:i4>413</vt:i4>
      </vt:variant>
      <vt:variant>
        <vt:i4>0</vt:i4>
      </vt:variant>
      <vt:variant>
        <vt:i4>5</vt:i4>
      </vt:variant>
      <vt:variant>
        <vt:lpwstr/>
      </vt:variant>
      <vt:variant>
        <vt:lpwstr>_Toc171331305</vt:lpwstr>
      </vt:variant>
      <vt:variant>
        <vt:i4>1179696</vt:i4>
      </vt:variant>
      <vt:variant>
        <vt:i4>407</vt:i4>
      </vt:variant>
      <vt:variant>
        <vt:i4>0</vt:i4>
      </vt:variant>
      <vt:variant>
        <vt:i4>5</vt:i4>
      </vt:variant>
      <vt:variant>
        <vt:lpwstr/>
      </vt:variant>
      <vt:variant>
        <vt:lpwstr>_Toc171331304</vt:lpwstr>
      </vt:variant>
      <vt:variant>
        <vt:i4>1179696</vt:i4>
      </vt:variant>
      <vt:variant>
        <vt:i4>401</vt:i4>
      </vt:variant>
      <vt:variant>
        <vt:i4>0</vt:i4>
      </vt:variant>
      <vt:variant>
        <vt:i4>5</vt:i4>
      </vt:variant>
      <vt:variant>
        <vt:lpwstr/>
      </vt:variant>
      <vt:variant>
        <vt:lpwstr>_Toc171331303</vt:lpwstr>
      </vt:variant>
      <vt:variant>
        <vt:i4>1179696</vt:i4>
      </vt:variant>
      <vt:variant>
        <vt:i4>395</vt:i4>
      </vt:variant>
      <vt:variant>
        <vt:i4>0</vt:i4>
      </vt:variant>
      <vt:variant>
        <vt:i4>5</vt:i4>
      </vt:variant>
      <vt:variant>
        <vt:lpwstr/>
      </vt:variant>
      <vt:variant>
        <vt:lpwstr>_Toc171331302</vt:lpwstr>
      </vt:variant>
      <vt:variant>
        <vt:i4>1179696</vt:i4>
      </vt:variant>
      <vt:variant>
        <vt:i4>389</vt:i4>
      </vt:variant>
      <vt:variant>
        <vt:i4>0</vt:i4>
      </vt:variant>
      <vt:variant>
        <vt:i4>5</vt:i4>
      </vt:variant>
      <vt:variant>
        <vt:lpwstr/>
      </vt:variant>
      <vt:variant>
        <vt:lpwstr>_Toc171331301</vt:lpwstr>
      </vt:variant>
      <vt:variant>
        <vt:i4>1179696</vt:i4>
      </vt:variant>
      <vt:variant>
        <vt:i4>383</vt:i4>
      </vt:variant>
      <vt:variant>
        <vt:i4>0</vt:i4>
      </vt:variant>
      <vt:variant>
        <vt:i4>5</vt:i4>
      </vt:variant>
      <vt:variant>
        <vt:lpwstr/>
      </vt:variant>
      <vt:variant>
        <vt:lpwstr>_Toc171331300</vt:lpwstr>
      </vt:variant>
      <vt:variant>
        <vt:i4>1769521</vt:i4>
      </vt:variant>
      <vt:variant>
        <vt:i4>377</vt:i4>
      </vt:variant>
      <vt:variant>
        <vt:i4>0</vt:i4>
      </vt:variant>
      <vt:variant>
        <vt:i4>5</vt:i4>
      </vt:variant>
      <vt:variant>
        <vt:lpwstr/>
      </vt:variant>
      <vt:variant>
        <vt:lpwstr>_Toc171331299</vt:lpwstr>
      </vt:variant>
      <vt:variant>
        <vt:i4>1769521</vt:i4>
      </vt:variant>
      <vt:variant>
        <vt:i4>371</vt:i4>
      </vt:variant>
      <vt:variant>
        <vt:i4>0</vt:i4>
      </vt:variant>
      <vt:variant>
        <vt:i4>5</vt:i4>
      </vt:variant>
      <vt:variant>
        <vt:lpwstr/>
      </vt:variant>
      <vt:variant>
        <vt:lpwstr>_Toc171331298</vt:lpwstr>
      </vt:variant>
      <vt:variant>
        <vt:i4>1769521</vt:i4>
      </vt:variant>
      <vt:variant>
        <vt:i4>365</vt:i4>
      </vt:variant>
      <vt:variant>
        <vt:i4>0</vt:i4>
      </vt:variant>
      <vt:variant>
        <vt:i4>5</vt:i4>
      </vt:variant>
      <vt:variant>
        <vt:lpwstr/>
      </vt:variant>
      <vt:variant>
        <vt:lpwstr>_Toc171331297</vt:lpwstr>
      </vt:variant>
      <vt:variant>
        <vt:i4>1769521</vt:i4>
      </vt:variant>
      <vt:variant>
        <vt:i4>359</vt:i4>
      </vt:variant>
      <vt:variant>
        <vt:i4>0</vt:i4>
      </vt:variant>
      <vt:variant>
        <vt:i4>5</vt:i4>
      </vt:variant>
      <vt:variant>
        <vt:lpwstr/>
      </vt:variant>
      <vt:variant>
        <vt:lpwstr>_Toc171331296</vt:lpwstr>
      </vt:variant>
      <vt:variant>
        <vt:i4>1769521</vt:i4>
      </vt:variant>
      <vt:variant>
        <vt:i4>353</vt:i4>
      </vt:variant>
      <vt:variant>
        <vt:i4>0</vt:i4>
      </vt:variant>
      <vt:variant>
        <vt:i4>5</vt:i4>
      </vt:variant>
      <vt:variant>
        <vt:lpwstr/>
      </vt:variant>
      <vt:variant>
        <vt:lpwstr>_Toc171331295</vt:lpwstr>
      </vt:variant>
      <vt:variant>
        <vt:i4>1769521</vt:i4>
      </vt:variant>
      <vt:variant>
        <vt:i4>347</vt:i4>
      </vt:variant>
      <vt:variant>
        <vt:i4>0</vt:i4>
      </vt:variant>
      <vt:variant>
        <vt:i4>5</vt:i4>
      </vt:variant>
      <vt:variant>
        <vt:lpwstr/>
      </vt:variant>
      <vt:variant>
        <vt:lpwstr>_Toc171331294</vt:lpwstr>
      </vt:variant>
      <vt:variant>
        <vt:i4>1769521</vt:i4>
      </vt:variant>
      <vt:variant>
        <vt:i4>341</vt:i4>
      </vt:variant>
      <vt:variant>
        <vt:i4>0</vt:i4>
      </vt:variant>
      <vt:variant>
        <vt:i4>5</vt:i4>
      </vt:variant>
      <vt:variant>
        <vt:lpwstr/>
      </vt:variant>
      <vt:variant>
        <vt:lpwstr>_Toc171331293</vt:lpwstr>
      </vt:variant>
      <vt:variant>
        <vt:i4>1769521</vt:i4>
      </vt:variant>
      <vt:variant>
        <vt:i4>335</vt:i4>
      </vt:variant>
      <vt:variant>
        <vt:i4>0</vt:i4>
      </vt:variant>
      <vt:variant>
        <vt:i4>5</vt:i4>
      </vt:variant>
      <vt:variant>
        <vt:lpwstr/>
      </vt:variant>
      <vt:variant>
        <vt:lpwstr>_Toc171331292</vt:lpwstr>
      </vt:variant>
      <vt:variant>
        <vt:i4>1769521</vt:i4>
      </vt:variant>
      <vt:variant>
        <vt:i4>329</vt:i4>
      </vt:variant>
      <vt:variant>
        <vt:i4>0</vt:i4>
      </vt:variant>
      <vt:variant>
        <vt:i4>5</vt:i4>
      </vt:variant>
      <vt:variant>
        <vt:lpwstr/>
      </vt:variant>
      <vt:variant>
        <vt:lpwstr>_Toc171331291</vt:lpwstr>
      </vt:variant>
      <vt:variant>
        <vt:i4>1769521</vt:i4>
      </vt:variant>
      <vt:variant>
        <vt:i4>323</vt:i4>
      </vt:variant>
      <vt:variant>
        <vt:i4>0</vt:i4>
      </vt:variant>
      <vt:variant>
        <vt:i4>5</vt:i4>
      </vt:variant>
      <vt:variant>
        <vt:lpwstr/>
      </vt:variant>
      <vt:variant>
        <vt:lpwstr>_Toc171331290</vt:lpwstr>
      </vt:variant>
      <vt:variant>
        <vt:i4>1703985</vt:i4>
      </vt:variant>
      <vt:variant>
        <vt:i4>317</vt:i4>
      </vt:variant>
      <vt:variant>
        <vt:i4>0</vt:i4>
      </vt:variant>
      <vt:variant>
        <vt:i4>5</vt:i4>
      </vt:variant>
      <vt:variant>
        <vt:lpwstr/>
      </vt:variant>
      <vt:variant>
        <vt:lpwstr>_Toc171331289</vt:lpwstr>
      </vt:variant>
      <vt:variant>
        <vt:i4>1703985</vt:i4>
      </vt:variant>
      <vt:variant>
        <vt:i4>311</vt:i4>
      </vt:variant>
      <vt:variant>
        <vt:i4>0</vt:i4>
      </vt:variant>
      <vt:variant>
        <vt:i4>5</vt:i4>
      </vt:variant>
      <vt:variant>
        <vt:lpwstr/>
      </vt:variant>
      <vt:variant>
        <vt:lpwstr>_Toc171331288</vt:lpwstr>
      </vt:variant>
      <vt:variant>
        <vt:i4>1703985</vt:i4>
      </vt:variant>
      <vt:variant>
        <vt:i4>305</vt:i4>
      </vt:variant>
      <vt:variant>
        <vt:i4>0</vt:i4>
      </vt:variant>
      <vt:variant>
        <vt:i4>5</vt:i4>
      </vt:variant>
      <vt:variant>
        <vt:lpwstr/>
      </vt:variant>
      <vt:variant>
        <vt:lpwstr>_Toc171331287</vt:lpwstr>
      </vt:variant>
      <vt:variant>
        <vt:i4>1703985</vt:i4>
      </vt:variant>
      <vt:variant>
        <vt:i4>299</vt:i4>
      </vt:variant>
      <vt:variant>
        <vt:i4>0</vt:i4>
      </vt:variant>
      <vt:variant>
        <vt:i4>5</vt:i4>
      </vt:variant>
      <vt:variant>
        <vt:lpwstr/>
      </vt:variant>
      <vt:variant>
        <vt:lpwstr>_Toc171331286</vt:lpwstr>
      </vt:variant>
      <vt:variant>
        <vt:i4>1703985</vt:i4>
      </vt:variant>
      <vt:variant>
        <vt:i4>293</vt:i4>
      </vt:variant>
      <vt:variant>
        <vt:i4>0</vt:i4>
      </vt:variant>
      <vt:variant>
        <vt:i4>5</vt:i4>
      </vt:variant>
      <vt:variant>
        <vt:lpwstr/>
      </vt:variant>
      <vt:variant>
        <vt:lpwstr>_Toc171331285</vt:lpwstr>
      </vt:variant>
      <vt:variant>
        <vt:i4>1703985</vt:i4>
      </vt:variant>
      <vt:variant>
        <vt:i4>287</vt:i4>
      </vt:variant>
      <vt:variant>
        <vt:i4>0</vt:i4>
      </vt:variant>
      <vt:variant>
        <vt:i4>5</vt:i4>
      </vt:variant>
      <vt:variant>
        <vt:lpwstr/>
      </vt:variant>
      <vt:variant>
        <vt:lpwstr>_Toc171331284</vt:lpwstr>
      </vt:variant>
      <vt:variant>
        <vt:i4>1703985</vt:i4>
      </vt:variant>
      <vt:variant>
        <vt:i4>281</vt:i4>
      </vt:variant>
      <vt:variant>
        <vt:i4>0</vt:i4>
      </vt:variant>
      <vt:variant>
        <vt:i4>5</vt:i4>
      </vt:variant>
      <vt:variant>
        <vt:lpwstr/>
      </vt:variant>
      <vt:variant>
        <vt:lpwstr>_Toc171331283</vt:lpwstr>
      </vt:variant>
      <vt:variant>
        <vt:i4>1703985</vt:i4>
      </vt:variant>
      <vt:variant>
        <vt:i4>275</vt:i4>
      </vt:variant>
      <vt:variant>
        <vt:i4>0</vt:i4>
      </vt:variant>
      <vt:variant>
        <vt:i4>5</vt:i4>
      </vt:variant>
      <vt:variant>
        <vt:lpwstr/>
      </vt:variant>
      <vt:variant>
        <vt:lpwstr>_Toc171331282</vt:lpwstr>
      </vt:variant>
      <vt:variant>
        <vt:i4>1703985</vt:i4>
      </vt:variant>
      <vt:variant>
        <vt:i4>269</vt:i4>
      </vt:variant>
      <vt:variant>
        <vt:i4>0</vt:i4>
      </vt:variant>
      <vt:variant>
        <vt:i4>5</vt:i4>
      </vt:variant>
      <vt:variant>
        <vt:lpwstr/>
      </vt:variant>
      <vt:variant>
        <vt:lpwstr>_Toc171331281</vt:lpwstr>
      </vt:variant>
      <vt:variant>
        <vt:i4>1703985</vt:i4>
      </vt:variant>
      <vt:variant>
        <vt:i4>263</vt:i4>
      </vt:variant>
      <vt:variant>
        <vt:i4>0</vt:i4>
      </vt:variant>
      <vt:variant>
        <vt:i4>5</vt:i4>
      </vt:variant>
      <vt:variant>
        <vt:lpwstr/>
      </vt:variant>
      <vt:variant>
        <vt:lpwstr>_Toc171331280</vt:lpwstr>
      </vt:variant>
      <vt:variant>
        <vt:i4>1376305</vt:i4>
      </vt:variant>
      <vt:variant>
        <vt:i4>257</vt:i4>
      </vt:variant>
      <vt:variant>
        <vt:i4>0</vt:i4>
      </vt:variant>
      <vt:variant>
        <vt:i4>5</vt:i4>
      </vt:variant>
      <vt:variant>
        <vt:lpwstr/>
      </vt:variant>
      <vt:variant>
        <vt:lpwstr>_Toc171331279</vt:lpwstr>
      </vt:variant>
      <vt:variant>
        <vt:i4>1376305</vt:i4>
      </vt:variant>
      <vt:variant>
        <vt:i4>251</vt:i4>
      </vt:variant>
      <vt:variant>
        <vt:i4>0</vt:i4>
      </vt:variant>
      <vt:variant>
        <vt:i4>5</vt:i4>
      </vt:variant>
      <vt:variant>
        <vt:lpwstr/>
      </vt:variant>
      <vt:variant>
        <vt:lpwstr>_Toc171331278</vt:lpwstr>
      </vt:variant>
      <vt:variant>
        <vt:i4>1376305</vt:i4>
      </vt:variant>
      <vt:variant>
        <vt:i4>245</vt:i4>
      </vt:variant>
      <vt:variant>
        <vt:i4>0</vt:i4>
      </vt:variant>
      <vt:variant>
        <vt:i4>5</vt:i4>
      </vt:variant>
      <vt:variant>
        <vt:lpwstr/>
      </vt:variant>
      <vt:variant>
        <vt:lpwstr>_Toc171331277</vt:lpwstr>
      </vt:variant>
      <vt:variant>
        <vt:i4>1376305</vt:i4>
      </vt:variant>
      <vt:variant>
        <vt:i4>239</vt:i4>
      </vt:variant>
      <vt:variant>
        <vt:i4>0</vt:i4>
      </vt:variant>
      <vt:variant>
        <vt:i4>5</vt:i4>
      </vt:variant>
      <vt:variant>
        <vt:lpwstr/>
      </vt:variant>
      <vt:variant>
        <vt:lpwstr>_Toc171331276</vt:lpwstr>
      </vt:variant>
      <vt:variant>
        <vt:i4>1376305</vt:i4>
      </vt:variant>
      <vt:variant>
        <vt:i4>233</vt:i4>
      </vt:variant>
      <vt:variant>
        <vt:i4>0</vt:i4>
      </vt:variant>
      <vt:variant>
        <vt:i4>5</vt:i4>
      </vt:variant>
      <vt:variant>
        <vt:lpwstr/>
      </vt:variant>
      <vt:variant>
        <vt:lpwstr>_Toc171331275</vt:lpwstr>
      </vt:variant>
      <vt:variant>
        <vt:i4>1376305</vt:i4>
      </vt:variant>
      <vt:variant>
        <vt:i4>227</vt:i4>
      </vt:variant>
      <vt:variant>
        <vt:i4>0</vt:i4>
      </vt:variant>
      <vt:variant>
        <vt:i4>5</vt:i4>
      </vt:variant>
      <vt:variant>
        <vt:lpwstr/>
      </vt:variant>
      <vt:variant>
        <vt:lpwstr>_Toc171331274</vt:lpwstr>
      </vt:variant>
      <vt:variant>
        <vt:i4>1376305</vt:i4>
      </vt:variant>
      <vt:variant>
        <vt:i4>221</vt:i4>
      </vt:variant>
      <vt:variant>
        <vt:i4>0</vt:i4>
      </vt:variant>
      <vt:variant>
        <vt:i4>5</vt:i4>
      </vt:variant>
      <vt:variant>
        <vt:lpwstr/>
      </vt:variant>
      <vt:variant>
        <vt:lpwstr>_Toc171331273</vt:lpwstr>
      </vt:variant>
      <vt:variant>
        <vt:i4>1376305</vt:i4>
      </vt:variant>
      <vt:variant>
        <vt:i4>215</vt:i4>
      </vt:variant>
      <vt:variant>
        <vt:i4>0</vt:i4>
      </vt:variant>
      <vt:variant>
        <vt:i4>5</vt:i4>
      </vt:variant>
      <vt:variant>
        <vt:lpwstr/>
      </vt:variant>
      <vt:variant>
        <vt:lpwstr>_Toc171331272</vt:lpwstr>
      </vt:variant>
      <vt:variant>
        <vt:i4>1376305</vt:i4>
      </vt:variant>
      <vt:variant>
        <vt:i4>209</vt:i4>
      </vt:variant>
      <vt:variant>
        <vt:i4>0</vt:i4>
      </vt:variant>
      <vt:variant>
        <vt:i4>5</vt:i4>
      </vt:variant>
      <vt:variant>
        <vt:lpwstr/>
      </vt:variant>
      <vt:variant>
        <vt:lpwstr>_Toc171331271</vt:lpwstr>
      </vt:variant>
      <vt:variant>
        <vt:i4>1376305</vt:i4>
      </vt:variant>
      <vt:variant>
        <vt:i4>203</vt:i4>
      </vt:variant>
      <vt:variant>
        <vt:i4>0</vt:i4>
      </vt:variant>
      <vt:variant>
        <vt:i4>5</vt:i4>
      </vt:variant>
      <vt:variant>
        <vt:lpwstr/>
      </vt:variant>
      <vt:variant>
        <vt:lpwstr>_Toc171331270</vt:lpwstr>
      </vt:variant>
      <vt:variant>
        <vt:i4>1310769</vt:i4>
      </vt:variant>
      <vt:variant>
        <vt:i4>197</vt:i4>
      </vt:variant>
      <vt:variant>
        <vt:i4>0</vt:i4>
      </vt:variant>
      <vt:variant>
        <vt:i4>5</vt:i4>
      </vt:variant>
      <vt:variant>
        <vt:lpwstr/>
      </vt:variant>
      <vt:variant>
        <vt:lpwstr>_Toc171331269</vt:lpwstr>
      </vt:variant>
      <vt:variant>
        <vt:i4>1310769</vt:i4>
      </vt:variant>
      <vt:variant>
        <vt:i4>191</vt:i4>
      </vt:variant>
      <vt:variant>
        <vt:i4>0</vt:i4>
      </vt:variant>
      <vt:variant>
        <vt:i4>5</vt:i4>
      </vt:variant>
      <vt:variant>
        <vt:lpwstr/>
      </vt:variant>
      <vt:variant>
        <vt:lpwstr>_Toc171331268</vt:lpwstr>
      </vt:variant>
      <vt:variant>
        <vt:i4>1310769</vt:i4>
      </vt:variant>
      <vt:variant>
        <vt:i4>185</vt:i4>
      </vt:variant>
      <vt:variant>
        <vt:i4>0</vt:i4>
      </vt:variant>
      <vt:variant>
        <vt:i4>5</vt:i4>
      </vt:variant>
      <vt:variant>
        <vt:lpwstr/>
      </vt:variant>
      <vt:variant>
        <vt:lpwstr>_Toc171331267</vt:lpwstr>
      </vt:variant>
      <vt:variant>
        <vt:i4>1310769</vt:i4>
      </vt:variant>
      <vt:variant>
        <vt:i4>179</vt:i4>
      </vt:variant>
      <vt:variant>
        <vt:i4>0</vt:i4>
      </vt:variant>
      <vt:variant>
        <vt:i4>5</vt:i4>
      </vt:variant>
      <vt:variant>
        <vt:lpwstr/>
      </vt:variant>
      <vt:variant>
        <vt:lpwstr>_Toc171331266</vt:lpwstr>
      </vt:variant>
      <vt:variant>
        <vt:i4>1310769</vt:i4>
      </vt:variant>
      <vt:variant>
        <vt:i4>173</vt:i4>
      </vt:variant>
      <vt:variant>
        <vt:i4>0</vt:i4>
      </vt:variant>
      <vt:variant>
        <vt:i4>5</vt:i4>
      </vt:variant>
      <vt:variant>
        <vt:lpwstr/>
      </vt:variant>
      <vt:variant>
        <vt:lpwstr>_Toc171331265</vt:lpwstr>
      </vt:variant>
      <vt:variant>
        <vt:i4>1310769</vt:i4>
      </vt:variant>
      <vt:variant>
        <vt:i4>167</vt:i4>
      </vt:variant>
      <vt:variant>
        <vt:i4>0</vt:i4>
      </vt:variant>
      <vt:variant>
        <vt:i4>5</vt:i4>
      </vt:variant>
      <vt:variant>
        <vt:lpwstr/>
      </vt:variant>
      <vt:variant>
        <vt:lpwstr>_Toc171331264</vt:lpwstr>
      </vt:variant>
      <vt:variant>
        <vt:i4>1310769</vt:i4>
      </vt:variant>
      <vt:variant>
        <vt:i4>161</vt:i4>
      </vt:variant>
      <vt:variant>
        <vt:i4>0</vt:i4>
      </vt:variant>
      <vt:variant>
        <vt:i4>5</vt:i4>
      </vt:variant>
      <vt:variant>
        <vt:lpwstr/>
      </vt:variant>
      <vt:variant>
        <vt:lpwstr>_Toc171331263</vt:lpwstr>
      </vt:variant>
      <vt:variant>
        <vt:i4>1310769</vt:i4>
      </vt:variant>
      <vt:variant>
        <vt:i4>155</vt:i4>
      </vt:variant>
      <vt:variant>
        <vt:i4>0</vt:i4>
      </vt:variant>
      <vt:variant>
        <vt:i4>5</vt:i4>
      </vt:variant>
      <vt:variant>
        <vt:lpwstr/>
      </vt:variant>
      <vt:variant>
        <vt:lpwstr>_Toc171331262</vt:lpwstr>
      </vt:variant>
      <vt:variant>
        <vt:i4>1310769</vt:i4>
      </vt:variant>
      <vt:variant>
        <vt:i4>149</vt:i4>
      </vt:variant>
      <vt:variant>
        <vt:i4>0</vt:i4>
      </vt:variant>
      <vt:variant>
        <vt:i4>5</vt:i4>
      </vt:variant>
      <vt:variant>
        <vt:lpwstr/>
      </vt:variant>
      <vt:variant>
        <vt:lpwstr>_Toc171331261</vt:lpwstr>
      </vt:variant>
      <vt:variant>
        <vt:i4>1310769</vt:i4>
      </vt:variant>
      <vt:variant>
        <vt:i4>143</vt:i4>
      </vt:variant>
      <vt:variant>
        <vt:i4>0</vt:i4>
      </vt:variant>
      <vt:variant>
        <vt:i4>5</vt:i4>
      </vt:variant>
      <vt:variant>
        <vt:lpwstr/>
      </vt:variant>
      <vt:variant>
        <vt:lpwstr>_Toc171331260</vt:lpwstr>
      </vt:variant>
      <vt:variant>
        <vt:i4>1507377</vt:i4>
      </vt:variant>
      <vt:variant>
        <vt:i4>137</vt:i4>
      </vt:variant>
      <vt:variant>
        <vt:i4>0</vt:i4>
      </vt:variant>
      <vt:variant>
        <vt:i4>5</vt:i4>
      </vt:variant>
      <vt:variant>
        <vt:lpwstr/>
      </vt:variant>
      <vt:variant>
        <vt:lpwstr>_Toc171331259</vt:lpwstr>
      </vt:variant>
      <vt:variant>
        <vt:i4>1507377</vt:i4>
      </vt:variant>
      <vt:variant>
        <vt:i4>131</vt:i4>
      </vt:variant>
      <vt:variant>
        <vt:i4>0</vt:i4>
      </vt:variant>
      <vt:variant>
        <vt:i4>5</vt:i4>
      </vt:variant>
      <vt:variant>
        <vt:lpwstr/>
      </vt:variant>
      <vt:variant>
        <vt:lpwstr>_Toc171331258</vt:lpwstr>
      </vt:variant>
      <vt:variant>
        <vt:i4>1507377</vt:i4>
      </vt:variant>
      <vt:variant>
        <vt:i4>125</vt:i4>
      </vt:variant>
      <vt:variant>
        <vt:i4>0</vt:i4>
      </vt:variant>
      <vt:variant>
        <vt:i4>5</vt:i4>
      </vt:variant>
      <vt:variant>
        <vt:lpwstr/>
      </vt:variant>
      <vt:variant>
        <vt:lpwstr>_Toc171331257</vt:lpwstr>
      </vt:variant>
      <vt:variant>
        <vt:i4>1507377</vt:i4>
      </vt:variant>
      <vt:variant>
        <vt:i4>119</vt:i4>
      </vt:variant>
      <vt:variant>
        <vt:i4>0</vt:i4>
      </vt:variant>
      <vt:variant>
        <vt:i4>5</vt:i4>
      </vt:variant>
      <vt:variant>
        <vt:lpwstr/>
      </vt:variant>
      <vt:variant>
        <vt:lpwstr>_Toc171331256</vt:lpwstr>
      </vt:variant>
      <vt:variant>
        <vt:i4>1507377</vt:i4>
      </vt:variant>
      <vt:variant>
        <vt:i4>113</vt:i4>
      </vt:variant>
      <vt:variant>
        <vt:i4>0</vt:i4>
      </vt:variant>
      <vt:variant>
        <vt:i4>5</vt:i4>
      </vt:variant>
      <vt:variant>
        <vt:lpwstr/>
      </vt:variant>
      <vt:variant>
        <vt:lpwstr>_Toc171331255</vt:lpwstr>
      </vt:variant>
      <vt:variant>
        <vt:i4>1507377</vt:i4>
      </vt:variant>
      <vt:variant>
        <vt:i4>107</vt:i4>
      </vt:variant>
      <vt:variant>
        <vt:i4>0</vt:i4>
      </vt:variant>
      <vt:variant>
        <vt:i4>5</vt:i4>
      </vt:variant>
      <vt:variant>
        <vt:lpwstr/>
      </vt:variant>
      <vt:variant>
        <vt:lpwstr>_Toc171331254</vt:lpwstr>
      </vt:variant>
      <vt:variant>
        <vt:i4>1507377</vt:i4>
      </vt:variant>
      <vt:variant>
        <vt:i4>101</vt:i4>
      </vt:variant>
      <vt:variant>
        <vt:i4>0</vt:i4>
      </vt:variant>
      <vt:variant>
        <vt:i4>5</vt:i4>
      </vt:variant>
      <vt:variant>
        <vt:lpwstr/>
      </vt:variant>
      <vt:variant>
        <vt:lpwstr>_Toc171331253</vt:lpwstr>
      </vt:variant>
      <vt:variant>
        <vt:i4>1507377</vt:i4>
      </vt:variant>
      <vt:variant>
        <vt:i4>95</vt:i4>
      </vt:variant>
      <vt:variant>
        <vt:i4>0</vt:i4>
      </vt:variant>
      <vt:variant>
        <vt:i4>5</vt:i4>
      </vt:variant>
      <vt:variant>
        <vt:lpwstr/>
      </vt:variant>
      <vt:variant>
        <vt:lpwstr>_Toc171331252</vt:lpwstr>
      </vt:variant>
      <vt:variant>
        <vt:i4>1507377</vt:i4>
      </vt:variant>
      <vt:variant>
        <vt:i4>89</vt:i4>
      </vt:variant>
      <vt:variant>
        <vt:i4>0</vt:i4>
      </vt:variant>
      <vt:variant>
        <vt:i4>5</vt:i4>
      </vt:variant>
      <vt:variant>
        <vt:lpwstr/>
      </vt:variant>
      <vt:variant>
        <vt:lpwstr>_Toc171331251</vt:lpwstr>
      </vt:variant>
      <vt:variant>
        <vt:i4>1507377</vt:i4>
      </vt:variant>
      <vt:variant>
        <vt:i4>83</vt:i4>
      </vt:variant>
      <vt:variant>
        <vt:i4>0</vt:i4>
      </vt:variant>
      <vt:variant>
        <vt:i4>5</vt:i4>
      </vt:variant>
      <vt:variant>
        <vt:lpwstr/>
      </vt:variant>
      <vt:variant>
        <vt:lpwstr>_Toc171331250</vt:lpwstr>
      </vt:variant>
      <vt:variant>
        <vt:i4>1441841</vt:i4>
      </vt:variant>
      <vt:variant>
        <vt:i4>77</vt:i4>
      </vt:variant>
      <vt:variant>
        <vt:i4>0</vt:i4>
      </vt:variant>
      <vt:variant>
        <vt:i4>5</vt:i4>
      </vt:variant>
      <vt:variant>
        <vt:lpwstr/>
      </vt:variant>
      <vt:variant>
        <vt:lpwstr>_Toc171331249</vt:lpwstr>
      </vt:variant>
      <vt:variant>
        <vt:i4>1441841</vt:i4>
      </vt:variant>
      <vt:variant>
        <vt:i4>71</vt:i4>
      </vt:variant>
      <vt:variant>
        <vt:i4>0</vt:i4>
      </vt:variant>
      <vt:variant>
        <vt:i4>5</vt:i4>
      </vt:variant>
      <vt:variant>
        <vt:lpwstr/>
      </vt:variant>
      <vt:variant>
        <vt:lpwstr>_Toc171331248</vt:lpwstr>
      </vt:variant>
      <vt:variant>
        <vt:i4>1441841</vt:i4>
      </vt:variant>
      <vt:variant>
        <vt:i4>65</vt:i4>
      </vt:variant>
      <vt:variant>
        <vt:i4>0</vt:i4>
      </vt:variant>
      <vt:variant>
        <vt:i4>5</vt:i4>
      </vt:variant>
      <vt:variant>
        <vt:lpwstr/>
      </vt:variant>
      <vt:variant>
        <vt:lpwstr>_Toc171331247</vt:lpwstr>
      </vt:variant>
      <vt:variant>
        <vt:i4>1441841</vt:i4>
      </vt:variant>
      <vt:variant>
        <vt:i4>59</vt:i4>
      </vt:variant>
      <vt:variant>
        <vt:i4>0</vt:i4>
      </vt:variant>
      <vt:variant>
        <vt:i4>5</vt:i4>
      </vt:variant>
      <vt:variant>
        <vt:lpwstr/>
      </vt:variant>
      <vt:variant>
        <vt:lpwstr>_Toc171331246</vt:lpwstr>
      </vt:variant>
      <vt:variant>
        <vt:i4>1441841</vt:i4>
      </vt:variant>
      <vt:variant>
        <vt:i4>53</vt:i4>
      </vt:variant>
      <vt:variant>
        <vt:i4>0</vt:i4>
      </vt:variant>
      <vt:variant>
        <vt:i4>5</vt:i4>
      </vt:variant>
      <vt:variant>
        <vt:lpwstr/>
      </vt:variant>
      <vt:variant>
        <vt:lpwstr>_Toc171331245</vt:lpwstr>
      </vt:variant>
      <vt:variant>
        <vt:i4>1441841</vt:i4>
      </vt:variant>
      <vt:variant>
        <vt:i4>47</vt:i4>
      </vt:variant>
      <vt:variant>
        <vt:i4>0</vt:i4>
      </vt:variant>
      <vt:variant>
        <vt:i4>5</vt:i4>
      </vt:variant>
      <vt:variant>
        <vt:lpwstr/>
      </vt:variant>
      <vt:variant>
        <vt:lpwstr>_Toc171331244</vt:lpwstr>
      </vt:variant>
      <vt:variant>
        <vt:i4>1441841</vt:i4>
      </vt:variant>
      <vt:variant>
        <vt:i4>41</vt:i4>
      </vt:variant>
      <vt:variant>
        <vt:i4>0</vt:i4>
      </vt:variant>
      <vt:variant>
        <vt:i4>5</vt:i4>
      </vt:variant>
      <vt:variant>
        <vt:lpwstr/>
      </vt:variant>
      <vt:variant>
        <vt:lpwstr>_Toc171331243</vt:lpwstr>
      </vt:variant>
      <vt:variant>
        <vt:i4>1441841</vt:i4>
      </vt:variant>
      <vt:variant>
        <vt:i4>35</vt:i4>
      </vt:variant>
      <vt:variant>
        <vt:i4>0</vt:i4>
      </vt:variant>
      <vt:variant>
        <vt:i4>5</vt:i4>
      </vt:variant>
      <vt:variant>
        <vt:lpwstr/>
      </vt:variant>
      <vt:variant>
        <vt:lpwstr>_Toc171331242</vt:lpwstr>
      </vt:variant>
      <vt:variant>
        <vt:i4>1441841</vt:i4>
      </vt:variant>
      <vt:variant>
        <vt:i4>29</vt:i4>
      </vt:variant>
      <vt:variant>
        <vt:i4>0</vt:i4>
      </vt:variant>
      <vt:variant>
        <vt:i4>5</vt:i4>
      </vt:variant>
      <vt:variant>
        <vt:lpwstr/>
      </vt:variant>
      <vt:variant>
        <vt:lpwstr>_Toc171331241</vt:lpwstr>
      </vt:variant>
      <vt:variant>
        <vt:i4>1441841</vt:i4>
      </vt:variant>
      <vt:variant>
        <vt:i4>23</vt:i4>
      </vt:variant>
      <vt:variant>
        <vt:i4>0</vt:i4>
      </vt:variant>
      <vt:variant>
        <vt:i4>5</vt:i4>
      </vt:variant>
      <vt:variant>
        <vt:lpwstr/>
      </vt:variant>
      <vt:variant>
        <vt:lpwstr>_Toc171331240</vt:lpwstr>
      </vt:variant>
      <vt:variant>
        <vt:i4>1114161</vt:i4>
      </vt:variant>
      <vt:variant>
        <vt:i4>17</vt:i4>
      </vt:variant>
      <vt:variant>
        <vt:i4>0</vt:i4>
      </vt:variant>
      <vt:variant>
        <vt:i4>5</vt:i4>
      </vt:variant>
      <vt:variant>
        <vt:lpwstr/>
      </vt:variant>
      <vt:variant>
        <vt:lpwstr>_Toc171331239</vt:lpwstr>
      </vt:variant>
      <vt:variant>
        <vt:i4>1114161</vt:i4>
      </vt:variant>
      <vt:variant>
        <vt:i4>11</vt:i4>
      </vt:variant>
      <vt:variant>
        <vt:i4>0</vt:i4>
      </vt:variant>
      <vt:variant>
        <vt:i4>5</vt:i4>
      </vt:variant>
      <vt:variant>
        <vt:lpwstr/>
      </vt:variant>
      <vt:variant>
        <vt:lpwstr>_Toc171331238</vt:lpwstr>
      </vt:variant>
      <vt:variant>
        <vt:i4>1114161</vt:i4>
      </vt:variant>
      <vt:variant>
        <vt:i4>5</vt:i4>
      </vt:variant>
      <vt:variant>
        <vt:i4>0</vt:i4>
      </vt:variant>
      <vt:variant>
        <vt:i4>5</vt:i4>
      </vt:variant>
      <vt:variant>
        <vt:lpwstr/>
      </vt:variant>
      <vt:variant>
        <vt:lpwstr>_Toc171331237</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815</cp:revision>
  <cp:lastPrinted>2024-07-10T09:16:00Z</cp:lastPrinted>
  <dcterms:created xsi:type="dcterms:W3CDTF">2024-05-31T09:01:00Z</dcterms:created>
  <dcterms:modified xsi:type="dcterms:W3CDTF">2024-07-11T09:21:00Z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