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73EA50" w14:textId="01C1D958" w:rsidR="00122BE4" w:rsidRDefault="00122BE4" w:rsidP="00122BE4">
      <w:pPr>
        <w:pStyle w:val="Kop1zondernummerEmtio"/>
        <w:ind w:left="-1276"/>
      </w:pPr>
      <w:bookmarkStart w:id="0" w:name="_Ref401149752"/>
      <w:bookmarkStart w:id="1" w:name="_Toc319667631"/>
      <w:r>
        <w:t xml:space="preserve">Bijlage </w:t>
      </w:r>
      <w:r w:rsidR="003417C6">
        <w:t>7.3</w:t>
      </w:r>
      <w:r>
        <w:t xml:space="preserve"> Referentiesjabloon</w:t>
      </w:r>
      <w:bookmarkEnd w:id="0"/>
      <w:bookmarkEnd w:id="1"/>
      <w:r>
        <w:t xml:space="preserve"> </w:t>
      </w:r>
    </w:p>
    <w:p w14:paraId="48F0D202" w14:textId="77777777" w:rsidR="00122BE4" w:rsidRDefault="00122BE4" w:rsidP="00122BE4">
      <w:pPr>
        <w:pStyle w:val="BasistekstEmtio"/>
        <w:ind w:left="-1276"/>
      </w:pPr>
    </w:p>
    <w:p w14:paraId="15EA13EF" w14:textId="1B5FA720" w:rsidR="00CC11A4" w:rsidRDefault="00122BE4" w:rsidP="00CC11A4">
      <w:pPr>
        <w:pStyle w:val="BasistekstEmtio"/>
        <w:ind w:left="-1276"/>
      </w:pPr>
      <w:r>
        <w:t xml:space="preserve">Geef met behulp van de onderstaande tabel voldoende referenties op bij vergelijkbare organisatie(s) waarmee alle in paragraaf </w:t>
      </w:r>
      <w:r w:rsidR="00931FFB">
        <w:t>5.2.2</w:t>
      </w:r>
      <w:r>
        <w:t xml:space="preserve"> (onder </w:t>
      </w:r>
      <w:r w:rsidR="007E53EB">
        <w:t>3</w:t>
      </w:r>
      <w:r>
        <w:t xml:space="preserve">) </w:t>
      </w:r>
      <w:r w:rsidRPr="00CC11A4">
        <w:t>genoemde</w:t>
      </w:r>
      <w:r>
        <w:t xml:space="preserve"> kerncompetenties en randvoorwaarden aan bod komen. </w:t>
      </w:r>
      <w:r w:rsidRPr="00CC11A4">
        <w:t xml:space="preserve">Beperk u </w:t>
      </w:r>
      <w:r w:rsidR="00CC77AF" w:rsidRPr="00CC11A4">
        <w:t xml:space="preserve">bij </w:t>
      </w:r>
      <w:r w:rsidR="00960EA0">
        <w:t xml:space="preserve">de </w:t>
      </w:r>
      <w:r w:rsidR="00CC77AF" w:rsidRPr="00CC11A4">
        <w:t>punten 1</w:t>
      </w:r>
      <w:r w:rsidR="00915AC6" w:rsidRPr="00CC11A4">
        <w:t>2</w:t>
      </w:r>
      <w:r w:rsidR="008B0194">
        <w:t>, 13 en 14</w:t>
      </w:r>
      <w:r w:rsidR="00CC77AF" w:rsidRPr="00CC11A4">
        <w:t xml:space="preserve"> </w:t>
      </w:r>
      <w:r w:rsidRPr="00CC11A4">
        <w:t>niet tot ‘ja’ of ‘nee’ antwoorden, maar beschrijf alle genoemde aspecten</w:t>
      </w:r>
      <w:r w:rsidR="00AF6B4C">
        <w:t>/kerncompetenties</w:t>
      </w:r>
      <w:r w:rsidRPr="00CC11A4">
        <w:t xml:space="preserve"> inhoudelijk</w:t>
      </w:r>
      <w:r w:rsidR="00EF404D" w:rsidRPr="00CC11A4">
        <w:t xml:space="preserve"> in de kolom ‘Onderbouwing van de </w:t>
      </w:r>
      <w:r w:rsidR="000F5371">
        <w:t>kern</w:t>
      </w:r>
      <w:r w:rsidR="00EF404D" w:rsidRPr="00CC11A4">
        <w:t>competentie</w:t>
      </w:r>
      <w:r w:rsidR="00124D11" w:rsidRPr="00CC11A4">
        <w:t>’</w:t>
      </w:r>
      <w:r w:rsidR="00CC11A4" w:rsidRPr="00CC11A4">
        <w:t xml:space="preserve">: </w:t>
      </w:r>
      <w:r w:rsidR="00CC11A4" w:rsidRPr="004A3880">
        <w:t xml:space="preserve">de in de referentiesjabloon beschreven </w:t>
      </w:r>
      <w:r w:rsidR="00AF6B4C">
        <w:t>kern</w:t>
      </w:r>
      <w:r w:rsidR="00CC11A4" w:rsidRPr="004A3880">
        <w:t>competenties dienen te worden onderbouwd: verifieerbaar, vertaling naar de betreffende opdracht.</w:t>
      </w:r>
      <w:r w:rsidR="00CC11A4">
        <w:t xml:space="preserve"> </w:t>
      </w:r>
    </w:p>
    <w:p w14:paraId="211C574E" w14:textId="77777777" w:rsidR="00122BE4" w:rsidRDefault="00122BE4" w:rsidP="00122BE4">
      <w:pPr>
        <w:pStyle w:val="BasistekstEmtio"/>
      </w:pPr>
    </w:p>
    <w:p w14:paraId="574E1D75" w14:textId="75E43AC0" w:rsidR="00122BE4" w:rsidRDefault="00122BE4" w:rsidP="00122BE4">
      <w:pPr>
        <w:pStyle w:val="BasistekstEmtio"/>
        <w:ind w:left="-1276"/>
      </w:pPr>
      <w:r w:rsidRPr="00C43595">
        <w:t xml:space="preserve">Alle contactpersonen moeten zonder tussenkomst </w:t>
      </w:r>
      <w:r>
        <w:t xml:space="preserve">van </w:t>
      </w:r>
      <w:r w:rsidR="008B0194">
        <w:t>Gegadigde</w:t>
      </w:r>
      <w:r w:rsidRPr="00C43595">
        <w:t xml:space="preserve"> benaderbaar</w:t>
      </w:r>
      <w:r w:rsidR="009E0572">
        <w:t xml:space="preserve"> zijn</w:t>
      </w:r>
      <w:r w:rsidRPr="00C43595">
        <w:t>.</w:t>
      </w:r>
      <w:r>
        <w:t xml:space="preserve"> </w:t>
      </w:r>
      <w:r w:rsidRPr="00C43595">
        <w:t xml:space="preserve">Afschermen van contactpersonen van klanten in verband met mogelijke geheimhoudingsplicht of aangeven dat alleen contact via </w:t>
      </w:r>
      <w:r w:rsidR="008F7574">
        <w:t>Inschrijver</w:t>
      </w:r>
      <w:r w:rsidRPr="00C43595">
        <w:t xml:space="preserve"> mogelijk is zal er toe leiden dat de betreffende referentie niet in de beoordeling meegenomen zal worden. </w:t>
      </w:r>
      <w:r>
        <w:t xml:space="preserve">Opdrachtgever </w:t>
      </w:r>
      <w:r w:rsidRPr="00C43595">
        <w:t>zal geen ‘non disclosure agreements’ ondertekenen als voorwaarde voor het verkrijgen van een referentie.</w:t>
      </w:r>
      <w:r>
        <w:t xml:space="preserve"> </w:t>
      </w:r>
    </w:p>
    <w:p w14:paraId="6ACCEE56" w14:textId="77777777" w:rsidR="00122BE4" w:rsidRDefault="00122BE4" w:rsidP="00122BE4">
      <w:pPr>
        <w:pStyle w:val="BasistekstEmtio"/>
        <w:ind w:left="-1276"/>
      </w:pPr>
    </w:p>
    <w:p w14:paraId="52E05B77" w14:textId="77777777" w:rsidR="00122BE4" w:rsidRDefault="00122BE4" w:rsidP="00122BE4">
      <w:pPr>
        <w:pStyle w:val="BasistekstEmtio"/>
      </w:pPr>
    </w:p>
    <w:tbl>
      <w:tblPr>
        <w:tblW w:w="15152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"/>
        <w:gridCol w:w="3739"/>
        <w:gridCol w:w="2046"/>
        <w:gridCol w:w="8914"/>
      </w:tblGrid>
      <w:tr w:rsidR="00122BE4" w:rsidRPr="00965054" w14:paraId="464538C2" w14:textId="77777777" w:rsidTr="00D84E2D">
        <w:tc>
          <w:tcPr>
            <w:tcW w:w="453" w:type="dxa"/>
          </w:tcPr>
          <w:p w14:paraId="0421D8BF" w14:textId="77777777" w:rsidR="00122BE4" w:rsidRPr="00B76C96" w:rsidRDefault="00122BE4" w:rsidP="00D84E2D">
            <w:pPr>
              <w:pStyle w:val="BasistekstEmtio"/>
              <w:rPr>
                <w:b/>
                <w:bCs/>
              </w:rPr>
            </w:pPr>
          </w:p>
        </w:tc>
        <w:tc>
          <w:tcPr>
            <w:tcW w:w="3739" w:type="dxa"/>
            <w:shd w:val="clear" w:color="auto" w:fill="auto"/>
          </w:tcPr>
          <w:p w14:paraId="2184DC2C" w14:textId="77777777" w:rsidR="00122BE4" w:rsidRPr="00B76C96" w:rsidRDefault="00122BE4" w:rsidP="00D84E2D">
            <w:pPr>
              <w:pStyle w:val="BasistekstEmtio"/>
              <w:rPr>
                <w:b/>
                <w:bCs/>
              </w:rPr>
            </w:pPr>
            <w:r w:rsidRPr="00B76C96">
              <w:rPr>
                <w:b/>
                <w:bCs/>
              </w:rPr>
              <w:t>Basisinformatie</w:t>
            </w:r>
          </w:p>
        </w:tc>
        <w:tc>
          <w:tcPr>
            <w:tcW w:w="2046" w:type="dxa"/>
            <w:shd w:val="clear" w:color="auto" w:fill="auto"/>
          </w:tcPr>
          <w:p w14:paraId="00FF5416" w14:textId="77777777" w:rsidR="00122BE4" w:rsidRPr="00B76C96" w:rsidRDefault="00122BE4" w:rsidP="00D84E2D">
            <w:pPr>
              <w:pStyle w:val="BasistekstEmtio"/>
              <w:rPr>
                <w:b/>
                <w:bCs/>
              </w:rPr>
            </w:pPr>
            <w:r w:rsidRPr="00B76C96">
              <w:rPr>
                <w:b/>
                <w:bCs/>
              </w:rPr>
              <w:t>Vermeld</w:t>
            </w:r>
          </w:p>
        </w:tc>
        <w:tc>
          <w:tcPr>
            <w:tcW w:w="8914" w:type="dxa"/>
            <w:shd w:val="clear" w:color="auto" w:fill="auto"/>
          </w:tcPr>
          <w:p w14:paraId="5E498A23" w14:textId="77777777" w:rsidR="00122BE4" w:rsidRPr="00B76C96" w:rsidRDefault="00122BE4" w:rsidP="00D84E2D">
            <w:pPr>
              <w:pStyle w:val="BasistekstEmtio"/>
              <w:rPr>
                <w:b/>
                <w:bCs/>
              </w:rPr>
            </w:pPr>
            <w:r w:rsidRPr="00B76C96">
              <w:rPr>
                <w:b/>
                <w:bCs/>
              </w:rPr>
              <w:t>Eventuele toelichting</w:t>
            </w:r>
          </w:p>
        </w:tc>
      </w:tr>
      <w:tr w:rsidR="00122BE4" w:rsidRPr="00965054" w14:paraId="4981E42B" w14:textId="77777777" w:rsidTr="00D84E2D">
        <w:tc>
          <w:tcPr>
            <w:tcW w:w="453" w:type="dxa"/>
          </w:tcPr>
          <w:p w14:paraId="689F39D3" w14:textId="77777777" w:rsidR="00122BE4" w:rsidRPr="00B76C96" w:rsidRDefault="00122BE4" w:rsidP="00D84E2D">
            <w:pPr>
              <w:pStyle w:val="BasistekstEmtio"/>
              <w:rPr>
                <w:b/>
                <w:bCs/>
              </w:rPr>
            </w:pPr>
          </w:p>
        </w:tc>
        <w:tc>
          <w:tcPr>
            <w:tcW w:w="3739" w:type="dxa"/>
            <w:shd w:val="clear" w:color="auto" w:fill="auto"/>
          </w:tcPr>
          <w:p w14:paraId="3F7A3B34" w14:textId="77777777" w:rsidR="00122BE4" w:rsidRPr="00B76C96" w:rsidRDefault="00122BE4" w:rsidP="00D84E2D">
            <w:pPr>
              <w:pStyle w:val="BasistekstEmtio"/>
              <w:rPr>
                <w:b/>
                <w:bCs/>
              </w:rPr>
            </w:pPr>
          </w:p>
        </w:tc>
        <w:tc>
          <w:tcPr>
            <w:tcW w:w="2046" w:type="dxa"/>
            <w:shd w:val="clear" w:color="auto" w:fill="auto"/>
          </w:tcPr>
          <w:p w14:paraId="4F3E14C7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1BAFFCCC" w14:textId="77777777" w:rsidR="00122BE4" w:rsidRPr="0081594A" w:rsidRDefault="00122BE4" w:rsidP="00D84E2D">
            <w:pPr>
              <w:pStyle w:val="BasistekstEmtio"/>
            </w:pPr>
          </w:p>
        </w:tc>
      </w:tr>
      <w:tr w:rsidR="00122BE4" w:rsidRPr="00965054" w14:paraId="6D79F5AB" w14:textId="77777777" w:rsidTr="00D84E2D">
        <w:tc>
          <w:tcPr>
            <w:tcW w:w="453" w:type="dxa"/>
          </w:tcPr>
          <w:p w14:paraId="171B1918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3739" w:type="dxa"/>
            <w:shd w:val="clear" w:color="auto" w:fill="auto"/>
          </w:tcPr>
          <w:p w14:paraId="059E6E89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Naam van referent</w:t>
            </w:r>
          </w:p>
        </w:tc>
        <w:tc>
          <w:tcPr>
            <w:tcW w:w="2046" w:type="dxa"/>
            <w:shd w:val="clear" w:color="auto" w:fill="auto"/>
          </w:tcPr>
          <w:p w14:paraId="2A0335D1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583467AB" w14:textId="77777777" w:rsidR="00122BE4" w:rsidRPr="0081594A" w:rsidRDefault="00122BE4" w:rsidP="00D84E2D">
            <w:pPr>
              <w:pStyle w:val="BasistekstEmtio"/>
            </w:pPr>
          </w:p>
        </w:tc>
      </w:tr>
      <w:tr w:rsidR="00122BE4" w:rsidRPr="00965054" w14:paraId="533776D9" w14:textId="77777777" w:rsidTr="00D84E2D">
        <w:tc>
          <w:tcPr>
            <w:tcW w:w="453" w:type="dxa"/>
          </w:tcPr>
          <w:p w14:paraId="7AD28632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739" w:type="dxa"/>
            <w:shd w:val="clear" w:color="auto" w:fill="auto"/>
          </w:tcPr>
          <w:p w14:paraId="79732DB6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Contactpersoon</w:t>
            </w:r>
          </w:p>
        </w:tc>
        <w:tc>
          <w:tcPr>
            <w:tcW w:w="2046" w:type="dxa"/>
            <w:shd w:val="clear" w:color="auto" w:fill="auto"/>
          </w:tcPr>
          <w:p w14:paraId="52ADA191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6A1C1AA7" w14:textId="77777777" w:rsidR="00122BE4" w:rsidRPr="0081594A" w:rsidRDefault="00122BE4" w:rsidP="00D84E2D">
            <w:pPr>
              <w:pStyle w:val="BasistekstEmtio"/>
            </w:pPr>
          </w:p>
        </w:tc>
      </w:tr>
      <w:tr w:rsidR="00122BE4" w:rsidRPr="00965054" w14:paraId="484390FB" w14:textId="77777777" w:rsidTr="00D84E2D">
        <w:tc>
          <w:tcPr>
            <w:tcW w:w="453" w:type="dxa"/>
          </w:tcPr>
          <w:p w14:paraId="11D7382E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3739" w:type="dxa"/>
            <w:shd w:val="clear" w:color="auto" w:fill="auto"/>
          </w:tcPr>
          <w:p w14:paraId="0892EBEB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Functie contactpersoon</w:t>
            </w:r>
          </w:p>
        </w:tc>
        <w:tc>
          <w:tcPr>
            <w:tcW w:w="2046" w:type="dxa"/>
            <w:shd w:val="clear" w:color="auto" w:fill="auto"/>
          </w:tcPr>
          <w:p w14:paraId="07715A7C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22A8FECC" w14:textId="77777777" w:rsidR="00122BE4" w:rsidRPr="0081594A" w:rsidRDefault="00122BE4" w:rsidP="00D84E2D">
            <w:pPr>
              <w:pStyle w:val="BasistekstEmtio"/>
            </w:pPr>
          </w:p>
        </w:tc>
      </w:tr>
      <w:tr w:rsidR="00122BE4" w:rsidRPr="00965054" w14:paraId="311D2823" w14:textId="77777777" w:rsidTr="00D84E2D">
        <w:tc>
          <w:tcPr>
            <w:tcW w:w="453" w:type="dxa"/>
          </w:tcPr>
          <w:p w14:paraId="631DC1DA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3739" w:type="dxa"/>
            <w:shd w:val="clear" w:color="auto" w:fill="auto"/>
          </w:tcPr>
          <w:p w14:paraId="07A2ABC7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Adres referent</w:t>
            </w:r>
          </w:p>
        </w:tc>
        <w:tc>
          <w:tcPr>
            <w:tcW w:w="2046" w:type="dxa"/>
            <w:shd w:val="clear" w:color="auto" w:fill="auto"/>
          </w:tcPr>
          <w:p w14:paraId="06A4B422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779F30B9" w14:textId="77777777" w:rsidR="00122BE4" w:rsidRPr="0081594A" w:rsidRDefault="00122BE4" w:rsidP="00D84E2D">
            <w:pPr>
              <w:pStyle w:val="BasistekstEmtio"/>
            </w:pPr>
          </w:p>
        </w:tc>
      </w:tr>
      <w:tr w:rsidR="00122BE4" w:rsidRPr="00965054" w14:paraId="4C99A48A" w14:textId="77777777" w:rsidTr="00D84E2D">
        <w:tc>
          <w:tcPr>
            <w:tcW w:w="453" w:type="dxa"/>
          </w:tcPr>
          <w:p w14:paraId="4699952A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3739" w:type="dxa"/>
            <w:shd w:val="clear" w:color="auto" w:fill="auto"/>
          </w:tcPr>
          <w:p w14:paraId="0CFC4CEB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Telefoonnummer en emailadres contactpersoon</w:t>
            </w:r>
          </w:p>
        </w:tc>
        <w:tc>
          <w:tcPr>
            <w:tcW w:w="2046" w:type="dxa"/>
            <w:shd w:val="clear" w:color="auto" w:fill="auto"/>
          </w:tcPr>
          <w:p w14:paraId="461F92FC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4456AF8E" w14:textId="77777777" w:rsidR="00122BE4" w:rsidRPr="0081594A" w:rsidRDefault="00122BE4" w:rsidP="00D84E2D">
            <w:pPr>
              <w:pStyle w:val="BasistekstEmtio"/>
            </w:pPr>
          </w:p>
        </w:tc>
      </w:tr>
      <w:tr w:rsidR="00122BE4" w:rsidRPr="00965054" w14:paraId="028EA1C1" w14:textId="77777777" w:rsidTr="00D84E2D">
        <w:tc>
          <w:tcPr>
            <w:tcW w:w="453" w:type="dxa"/>
          </w:tcPr>
          <w:p w14:paraId="3D4A26B0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3739" w:type="dxa"/>
            <w:shd w:val="clear" w:color="auto" w:fill="auto"/>
          </w:tcPr>
          <w:p w14:paraId="60BAFEA2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Beschrijving opdracht</w:t>
            </w:r>
          </w:p>
        </w:tc>
        <w:tc>
          <w:tcPr>
            <w:tcW w:w="2046" w:type="dxa"/>
            <w:shd w:val="clear" w:color="auto" w:fill="auto"/>
          </w:tcPr>
          <w:p w14:paraId="00C77EBF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00561C77" w14:textId="77777777" w:rsidR="00122BE4" w:rsidRPr="0081594A" w:rsidRDefault="00122BE4" w:rsidP="00D84E2D">
            <w:pPr>
              <w:pStyle w:val="BasistekstEmtio"/>
            </w:pPr>
          </w:p>
        </w:tc>
      </w:tr>
      <w:tr w:rsidR="00122BE4" w:rsidRPr="00965054" w14:paraId="070B11F2" w14:textId="77777777" w:rsidTr="00D84E2D">
        <w:tc>
          <w:tcPr>
            <w:tcW w:w="453" w:type="dxa"/>
          </w:tcPr>
          <w:p w14:paraId="34E021A5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3739" w:type="dxa"/>
            <w:shd w:val="clear" w:color="auto" w:fill="auto"/>
          </w:tcPr>
          <w:p w14:paraId="157791AF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Startdatum opdracht</w:t>
            </w:r>
          </w:p>
        </w:tc>
        <w:tc>
          <w:tcPr>
            <w:tcW w:w="2046" w:type="dxa"/>
            <w:shd w:val="clear" w:color="auto" w:fill="auto"/>
          </w:tcPr>
          <w:p w14:paraId="271C98C7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0F1DD899" w14:textId="77777777" w:rsidR="00122BE4" w:rsidRPr="0081594A" w:rsidRDefault="00122BE4" w:rsidP="00D84E2D">
            <w:pPr>
              <w:pStyle w:val="BasistekstEmtio"/>
            </w:pPr>
          </w:p>
        </w:tc>
      </w:tr>
      <w:tr w:rsidR="00122BE4" w:rsidRPr="00965054" w14:paraId="024857C9" w14:textId="77777777" w:rsidTr="00D84E2D">
        <w:tc>
          <w:tcPr>
            <w:tcW w:w="453" w:type="dxa"/>
          </w:tcPr>
          <w:p w14:paraId="4EBC1268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3739" w:type="dxa"/>
            <w:shd w:val="clear" w:color="auto" w:fill="auto"/>
          </w:tcPr>
          <w:p w14:paraId="201B010A" w14:textId="7854BCEC" w:rsidR="00122BE4" w:rsidRPr="00B76C96" w:rsidRDefault="00122BE4" w:rsidP="00D84E2D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 xml:space="preserve">Datum afronding </w:t>
            </w:r>
            <w:r w:rsidR="000B4190">
              <w:rPr>
                <w:bCs/>
              </w:rPr>
              <w:t>implementatie</w:t>
            </w:r>
          </w:p>
        </w:tc>
        <w:tc>
          <w:tcPr>
            <w:tcW w:w="2046" w:type="dxa"/>
            <w:shd w:val="clear" w:color="auto" w:fill="auto"/>
          </w:tcPr>
          <w:p w14:paraId="4703ADA1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7328E0E3" w14:textId="77777777" w:rsidR="00122BE4" w:rsidRPr="0081594A" w:rsidRDefault="00122BE4" w:rsidP="00D84E2D">
            <w:pPr>
              <w:pStyle w:val="BasistekstEmtio"/>
            </w:pPr>
          </w:p>
        </w:tc>
      </w:tr>
      <w:tr w:rsidR="00122BE4" w:rsidRPr="00965054" w14:paraId="1BE59B36" w14:textId="77777777" w:rsidTr="00D84E2D">
        <w:tc>
          <w:tcPr>
            <w:tcW w:w="453" w:type="dxa"/>
          </w:tcPr>
          <w:p w14:paraId="2C5C5C1D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3739" w:type="dxa"/>
            <w:shd w:val="clear" w:color="auto" w:fill="auto"/>
          </w:tcPr>
          <w:p w14:paraId="6E4690D0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Datum einde overeenkomst</w:t>
            </w:r>
          </w:p>
        </w:tc>
        <w:tc>
          <w:tcPr>
            <w:tcW w:w="2046" w:type="dxa"/>
            <w:shd w:val="clear" w:color="auto" w:fill="auto"/>
          </w:tcPr>
          <w:p w14:paraId="242E68F6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237D6056" w14:textId="77777777" w:rsidR="00122BE4" w:rsidRPr="0081594A" w:rsidRDefault="00122BE4" w:rsidP="00D84E2D">
            <w:pPr>
              <w:pStyle w:val="BasistekstEmtio"/>
            </w:pPr>
          </w:p>
        </w:tc>
      </w:tr>
      <w:tr w:rsidR="00122BE4" w:rsidRPr="00965054" w14:paraId="579344C9" w14:textId="77777777" w:rsidTr="00D84E2D">
        <w:tc>
          <w:tcPr>
            <w:tcW w:w="453" w:type="dxa"/>
          </w:tcPr>
          <w:p w14:paraId="52802388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3739" w:type="dxa"/>
            <w:shd w:val="clear" w:color="auto" w:fill="auto"/>
          </w:tcPr>
          <w:p w14:paraId="18E00C19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Werkzaamheden die u hebt uitgevoerd</w:t>
            </w:r>
          </w:p>
        </w:tc>
        <w:tc>
          <w:tcPr>
            <w:tcW w:w="2046" w:type="dxa"/>
            <w:shd w:val="clear" w:color="auto" w:fill="auto"/>
          </w:tcPr>
          <w:p w14:paraId="663CDFF0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4867F79E" w14:textId="77777777" w:rsidR="00122BE4" w:rsidRPr="0081594A" w:rsidRDefault="00122BE4" w:rsidP="00D84E2D">
            <w:pPr>
              <w:pStyle w:val="BasistekstEmtio"/>
            </w:pPr>
          </w:p>
        </w:tc>
      </w:tr>
      <w:tr w:rsidR="00122BE4" w:rsidRPr="00965054" w14:paraId="355FF65F" w14:textId="77777777" w:rsidTr="00D84E2D">
        <w:tc>
          <w:tcPr>
            <w:tcW w:w="453" w:type="dxa"/>
          </w:tcPr>
          <w:p w14:paraId="47C2AB6F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3739" w:type="dxa"/>
            <w:shd w:val="clear" w:color="auto" w:fill="auto"/>
          </w:tcPr>
          <w:p w14:paraId="1237A80E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Werkzaamheden die de klant zelf heeft uitgevoerd</w:t>
            </w:r>
          </w:p>
        </w:tc>
        <w:tc>
          <w:tcPr>
            <w:tcW w:w="2046" w:type="dxa"/>
            <w:shd w:val="clear" w:color="auto" w:fill="auto"/>
          </w:tcPr>
          <w:p w14:paraId="7C36D5AF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5EB0880B" w14:textId="77777777" w:rsidR="00122BE4" w:rsidRPr="0081594A" w:rsidRDefault="00122BE4" w:rsidP="00D84E2D">
            <w:pPr>
              <w:pStyle w:val="BasistekstEmtio"/>
            </w:pPr>
          </w:p>
        </w:tc>
      </w:tr>
      <w:tr w:rsidR="005245F0" w:rsidRPr="00965054" w14:paraId="0E7909FC" w14:textId="77777777" w:rsidTr="00D01E4F">
        <w:tc>
          <w:tcPr>
            <w:tcW w:w="453" w:type="dxa"/>
          </w:tcPr>
          <w:p w14:paraId="3D7B7553" w14:textId="77777777" w:rsidR="005245F0" w:rsidRPr="00B76C96" w:rsidRDefault="005245F0" w:rsidP="00D84E2D">
            <w:pPr>
              <w:pStyle w:val="BasistekstEmtio"/>
              <w:rPr>
                <w:b/>
                <w:bCs/>
              </w:rPr>
            </w:pPr>
          </w:p>
        </w:tc>
        <w:tc>
          <w:tcPr>
            <w:tcW w:w="3739" w:type="dxa"/>
            <w:shd w:val="clear" w:color="auto" w:fill="auto"/>
          </w:tcPr>
          <w:p w14:paraId="4450D0B0" w14:textId="39A84CF6" w:rsidR="005245F0" w:rsidRPr="00B76C96" w:rsidRDefault="005245F0" w:rsidP="00D84E2D">
            <w:pPr>
              <w:pStyle w:val="BasistekstEmtio"/>
              <w:rPr>
                <w:b/>
                <w:bCs/>
              </w:rPr>
            </w:pPr>
            <w:r>
              <w:rPr>
                <w:b/>
                <w:bCs/>
              </w:rPr>
              <w:t>Kernc</w:t>
            </w:r>
            <w:r w:rsidRPr="00B76C96">
              <w:rPr>
                <w:b/>
                <w:bCs/>
              </w:rPr>
              <w:t>ompetenties</w:t>
            </w:r>
          </w:p>
        </w:tc>
        <w:tc>
          <w:tcPr>
            <w:tcW w:w="2046" w:type="dxa"/>
            <w:shd w:val="clear" w:color="auto" w:fill="auto"/>
          </w:tcPr>
          <w:p w14:paraId="6B62BA1D" w14:textId="77777777" w:rsidR="005245F0" w:rsidRPr="00B76C96" w:rsidRDefault="005245F0" w:rsidP="00D84E2D">
            <w:pPr>
              <w:pStyle w:val="BasistekstEmtio"/>
              <w:rPr>
                <w:b/>
                <w:bCs/>
              </w:rPr>
            </w:pPr>
            <w:r w:rsidRPr="00B76C96">
              <w:rPr>
                <w:b/>
                <w:bCs/>
              </w:rPr>
              <w:t>Van toepassing ja/nee</w:t>
            </w:r>
          </w:p>
        </w:tc>
        <w:tc>
          <w:tcPr>
            <w:tcW w:w="8914" w:type="dxa"/>
            <w:shd w:val="clear" w:color="auto" w:fill="auto"/>
          </w:tcPr>
          <w:p w14:paraId="5FB2E769" w14:textId="56BFC0D0" w:rsidR="005245F0" w:rsidRPr="00B76C96" w:rsidRDefault="005245F0" w:rsidP="00D84E2D">
            <w:pPr>
              <w:pStyle w:val="BasistekstEmtio"/>
              <w:rPr>
                <w:b/>
                <w:bCs/>
              </w:rPr>
            </w:pPr>
            <w:r w:rsidRPr="00B76C96">
              <w:rPr>
                <w:b/>
                <w:bCs/>
              </w:rPr>
              <w:t xml:space="preserve">Onderbouwing van de </w:t>
            </w:r>
            <w:r>
              <w:rPr>
                <w:b/>
                <w:bCs/>
              </w:rPr>
              <w:t>kerncompetenties (</w:t>
            </w:r>
            <w:r w:rsidR="008B0194">
              <w:rPr>
                <w:b/>
                <w:bCs/>
              </w:rPr>
              <w:t>1</w:t>
            </w:r>
            <w:r>
              <w:rPr>
                <w:b/>
                <w:bCs/>
              </w:rPr>
              <w:t>) tot en met (</w:t>
            </w:r>
            <w:r w:rsidR="008B0194">
              <w:rPr>
                <w:b/>
                <w:bCs/>
              </w:rPr>
              <w:t>3</w:t>
            </w:r>
            <w:r>
              <w:rPr>
                <w:b/>
                <w:bCs/>
              </w:rPr>
              <w:t>)</w:t>
            </w:r>
          </w:p>
          <w:p w14:paraId="7C59720B" w14:textId="149E877E" w:rsidR="005245F0" w:rsidRPr="00B76C96" w:rsidRDefault="005245F0" w:rsidP="00D84E2D">
            <w:pPr>
              <w:pStyle w:val="BasistekstEmtio"/>
              <w:rPr>
                <w:b/>
                <w:bCs/>
              </w:rPr>
            </w:pPr>
          </w:p>
        </w:tc>
      </w:tr>
      <w:tr w:rsidR="005245F0" w:rsidRPr="00965054" w14:paraId="1993C069" w14:textId="77777777" w:rsidTr="00991DCB">
        <w:tc>
          <w:tcPr>
            <w:tcW w:w="453" w:type="dxa"/>
          </w:tcPr>
          <w:p w14:paraId="5480B0EF" w14:textId="5B5AD50B" w:rsidR="005245F0" w:rsidRDefault="005245F0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3739" w:type="dxa"/>
            <w:shd w:val="clear" w:color="auto" w:fill="auto"/>
          </w:tcPr>
          <w:p w14:paraId="681096FD" w14:textId="3658C964" w:rsidR="005245F0" w:rsidRPr="00B76C96" w:rsidRDefault="00512827" w:rsidP="0020071F">
            <w:pPr>
              <w:pStyle w:val="BasistekstEmtio"/>
              <w:rPr>
                <w:bCs/>
              </w:rPr>
            </w:pPr>
            <w:r>
              <w:rPr>
                <w:bCs/>
              </w:rPr>
              <w:t xml:space="preserve">(1) </w:t>
            </w:r>
            <w:r w:rsidR="005245F0">
              <w:rPr>
                <w:bCs/>
              </w:rPr>
              <w:t>Uit de referentieopdracht blijkt kennis van en ervaring met</w:t>
            </w:r>
            <w:r w:rsidR="00A7683C">
              <w:rPr>
                <w:bCs/>
              </w:rPr>
              <w:t xml:space="preserve"> </w:t>
            </w:r>
            <w:r w:rsidR="00A7683C" w:rsidRPr="00A7683C">
              <w:rPr>
                <w:bCs/>
              </w:rPr>
              <w:t>het implementeren van websites op basis van WCAG2.1 (of hoger)</w:t>
            </w:r>
          </w:p>
        </w:tc>
        <w:tc>
          <w:tcPr>
            <w:tcW w:w="2046" w:type="dxa"/>
            <w:shd w:val="clear" w:color="auto" w:fill="auto"/>
          </w:tcPr>
          <w:p w14:paraId="5F7D63C4" w14:textId="77777777" w:rsidR="005245F0" w:rsidRPr="0081594A" w:rsidRDefault="005245F0" w:rsidP="00D84E2D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27D7B6FD" w14:textId="19D72AF1" w:rsidR="005245F0" w:rsidRPr="0081594A" w:rsidRDefault="005245F0" w:rsidP="00D84E2D">
            <w:pPr>
              <w:pStyle w:val="BasistekstEmtio"/>
            </w:pPr>
          </w:p>
        </w:tc>
      </w:tr>
      <w:tr w:rsidR="000011FD" w:rsidRPr="00965054" w14:paraId="53F4683F" w14:textId="77777777" w:rsidTr="00991DCB">
        <w:tc>
          <w:tcPr>
            <w:tcW w:w="453" w:type="dxa"/>
          </w:tcPr>
          <w:p w14:paraId="4F605A0D" w14:textId="15ABA309" w:rsidR="000011FD" w:rsidRDefault="000011FD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3739" w:type="dxa"/>
            <w:shd w:val="clear" w:color="auto" w:fill="auto"/>
          </w:tcPr>
          <w:p w14:paraId="3E6B7A11" w14:textId="57448E6B" w:rsidR="000011FD" w:rsidRDefault="00512827" w:rsidP="0020071F">
            <w:pPr>
              <w:pStyle w:val="BasistekstEmtio"/>
              <w:rPr>
                <w:bCs/>
              </w:rPr>
            </w:pPr>
            <w:r>
              <w:rPr>
                <w:bCs/>
              </w:rPr>
              <w:t xml:space="preserve">(2) </w:t>
            </w:r>
            <w:r w:rsidR="000011FD">
              <w:rPr>
                <w:bCs/>
              </w:rPr>
              <w:t>Uit de referentieopdracht blijkt kennis van en ervaring met</w:t>
            </w:r>
            <w:r w:rsidR="000B32B9">
              <w:rPr>
                <w:bCs/>
              </w:rPr>
              <w:t xml:space="preserve"> </w:t>
            </w:r>
            <w:r w:rsidR="000B32B9" w:rsidRPr="000B32B9">
              <w:rPr>
                <w:bCs/>
              </w:rPr>
              <w:t>het ontwikkelen van websites volgens overheidsrichtlijnen en met het ontwikkelen van websites voor organisaties in de zorgsector</w:t>
            </w:r>
          </w:p>
        </w:tc>
        <w:tc>
          <w:tcPr>
            <w:tcW w:w="2046" w:type="dxa"/>
            <w:shd w:val="clear" w:color="auto" w:fill="auto"/>
          </w:tcPr>
          <w:p w14:paraId="3C36B3BF" w14:textId="77777777" w:rsidR="000011FD" w:rsidRPr="0081594A" w:rsidRDefault="000011FD" w:rsidP="00D84E2D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199A6A80" w14:textId="77777777" w:rsidR="000011FD" w:rsidRPr="0081594A" w:rsidRDefault="000011FD" w:rsidP="00D84E2D">
            <w:pPr>
              <w:pStyle w:val="BasistekstEmtio"/>
            </w:pPr>
          </w:p>
        </w:tc>
      </w:tr>
      <w:tr w:rsidR="000011FD" w:rsidRPr="00965054" w14:paraId="3E18EB9E" w14:textId="77777777" w:rsidTr="00991DCB">
        <w:tc>
          <w:tcPr>
            <w:tcW w:w="453" w:type="dxa"/>
          </w:tcPr>
          <w:p w14:paraId="60636796" w14:textId="6AB83CDD" w:rsidR="000011FD" w:rsidRDefault="000011FD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14</w:t>
            </w:r>
          </w:p>
        </w:tc>
        <w:tc>
          <w:tcPr>
            <w:tcW w:w="3739" w:type="dxa"/>
            <w:shd w:val="clear" w:color="auto" w:fill="auto"/>
          </w:tcPr>
          <w:p w14:paraId="6089C387" w14:textId="579C7FEE" w:rsidR="000011FD" w:rsidRDefault="00512827" w:rsidP="0020071F">
            <w:pPr>
              <w:pStyle w:val="BasistekstEmtio"/>
              <w:rPr>
                <w:bCs/>
              </w:rPr>
            </w:pPr>
            <w:r>
              <w:rPr>
                <w:bCs/>
              </w:rPr>
              <w:t xml:space="preserve">(3) </w:t>
            </w:r>
            <w:r w:rsidR="000011FD">
              <w:rPr>
                <w:bCs/>
              </w:rPr>
              <w:t>Uit de referentieopdracht blijkt kennis van en ervaring met</w:t>
            </w:r>
            <w:r w:rsidR="0063778C">
              <w:rPr>
                <w:bCs/>
              </w:rPr>
              <w:t xml:space="preserve"> </w:t>
            </w:r>
            <w:r w:rsidR="00FD3138">
              <w:rPr>
                <w:rFonts w:eastAsia="Calibri"/>
              </w:rPr>
              <w:t>het beheren van meerdere websites vanuit een en dezelfde CMS</w:t>
            </w:r>
          </w:p>
        </w:tc>
        <w:tc>
          <w:tcPr>
            <w:tcW w:w="2046" w:type="dxa"/>
            <w:shd w:val="clear" w:color="auto" w:fill="auto"/>
          </w:tcPr>
          <w:p w14:paraId="201EEA50" w14:textId="77777777" w:rsidR="000011FD" w:rsidRPr="0081594A" w:rsidRDefault="000011FD" w:rsidP="00D84E2D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5D0FB17D" w14:textId="77777777" w:rsidR="000011FD" w:rsidRPr="0081594A" w:rsidRDefault="000011FD" w:rsidP="00D84E2D">
            <w:pPr>
              <w:pStyle w:val="BasistekstEmtio"/>
            </w:pPr>
          </w:p>
        </w:tc>
      </w:tr>
    </w:tbl>
    <w:p w14:paraId="4221CEA6" w14:textId="77777777" w:rsidR="00122BE4" w:rsidRDefault="00122BE4" w:rsidP="00122BE4"/>
    <w:p w14:paraId="26019517" w14:textId="77777777" w:rsidR="00122BE4" w:rsidRDefault="00122BE4" w:rsidP="00122BE4"/>
    <w:p w14:paraId="25C16494" w14:textId="77777777" w:rsidR="00122BE4" w:rsidRPr="00995232" w:rsidRDefault="00122BE4" w:rsidP="00122BE4">
      <w:pPr>
        <w:pStyle w:val="BasistekstEmtio"/>
        <w:ind w:left="-1276"/>
      </w:pPr>
      <w:r w:rsidRPr="00995232">
        <w:t>Ondergetekende verklaart bovenstaande tabel naar waarheid te hebben ingevuld.</w:t>
      </w:r>
    </w:p>
    <w:p w14:paraId="30FDA1B5" w14:textId="77777777" w:rsidR="00122BE4" w:rsidRPr="00995232" w:rsidRDefault="00122BE4" w:rsidP="00122BE4">
      <w:pPr>
        <w:pStyle w:val="BasistekstEmtio"/>
      </w:pPr>
    </w:p>
    <w:tbl>
      <w:tblPr>
        <w:tblW w:w="10241" w:type="dxa"/>
        <w:tblInd w:w="-11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16"/>
        <w:gridCol w:w="6825"/>
      </w:tblGrid>
      <w:tr w:rsidR="00122BE4" w:rsidRPr="00995232" w14:paraId="41AAB60E" w14:textId="77777777" w:rsidTr="00D84E2D">
        <w:tc>
          <w:tcPr>
            <w:tcW w:w="10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0D316643" w14:textId="77777777" w:rsidR="00122BE4" w:rsidRPr="00995232" w:rsidRDefault="00122BE4" w:rsidP="00D84E2D">
            <w:pPr>
              <w:pStyle w:val="BasistekstEmtio"/>
            </w:pPr>
            <w:r w:rsidRPr="00995232">
              <w:t>Gegadigde</w:t>
            </w:r>
          </w:p>
          <w:p w14:paraId="3B2CD316" w14:textId="77777777" w:rsidR="00122BE4" w:rsidRPr="00995232" w:rsidRDefault="00122BE4" w:rsidP="00D84E2D">
            <w:pPr>
              <w:pStyle w:val="BasistekstEmtio"/>
            </w:pPr>
          </w:p>
        </w:tc>
      </w:tr>
      <w:tr w:rsidR="00122BE4" w:rsidRPr="00995232" w14:paraId="134F7B6C" w14:textId="77777777" w:rsidTr="00D84E2D"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D17005E" w14:textId="77777777" w:rsidR="00122BE4" w:rsidRPr="00995232" w:rsidRDefault="00122BE4" w:rsidP="00D84E2D">
            <w:pPr>
              <w:pStyle w:val="BasistekstEmtio"/>
            </w:pPr>
            <w:r w:rsidRPr="00995232">
              <w:t xml:space="preserve">Naam tekenbevoegde functionaris 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5E25B" w14:textId="77777777" w:rsidR="00122BE4" w:rsidRPr="00995232" w:rsidRDefault="00122BE4" w:rsidP="00D84E2D">
            <w:pPr>
              <w:pStyle w:val="BasistekstEmtio"/>
            </w:pPr>
          </w:p>
          <w:p w14:paraId="7379661E" w14:textId="77777777" w:rsidR="00122BE4" w:rsidRPr="00995232" w:rsidRDefault="00122BE4" w:rsidP="00D84E2D">
            <w:pPr>
              <w:pStyle w:val="BasistekstEmtio"/>
            </w:pPr>
          </w:p>
        </w:tc>
      </w:tr>
      <w:tr w:rsidR="00122BE4" w:rsidRPr="00995232" w14:paraId="4551C74C" w14:textId="77777777" w:rsidTr="00D84E2D"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B3E8EB6" w14:textId="77777777" w:rsidR="00122BE4" w:rsidRPr="00995232" w:rsidRDefault="00122BE4" w:rsidP="00D84E2D">
            <w:pPr>
              <w:pStyle w:val="BasistekstEmtio"/>
            </w:pPr>
            <w:r w:rsidRPr="00995232">
              <w:t xml:space="preserve">Functie 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5C9F6" w14:textId="77777777" w:rsidR="00122BE4" w:rsidRPr="00995232" w:rsidRDefault="00122BE4" w:rsidP="00D84E2D">
            <w:pPr>
              <w:pStyle w:val="BasistekstEmtio"/>
            </w:pPr>
          </w:p>
        </w:tc>
      </w:tr>
      <w:tr w:rsidR="00122BE4" w:rsidRPr="00995232" w14:paraId="088DE07D" w14:textId="77777777" w:rsidTr="00D84E2D"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D577BC8" w14:textId="77777777" w:rsidR="00122BE4" w:rsidRPr="00995232" w:rsidRDefault="00122BE4" w:rsidP="00D84E2D">
            <w:pPr>
              <w:pStyle w:val="BasistekstEmtio"/>
            </w:pPr>
            <w:r w:rsidRPr="00995232">
              <w:t>Handtekening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4AB4E" w14:textId="77777777" w:rsidR="00122BE4" w:rsidRPr="00995232" w:rsidRDefault="00122BE4" w:rsidP="00D84E2D">
            <w:pPr>
              <w:pStyle w:val="BasistekstEmtio"/>
            </w:pPr>
          </w:p>
          <w:p w14:paraId="0F9CAEB9" w14:textId="77777777" w:rsidR="00122BE4" w:rsidRPr="00995232" w:rsidRDefault="00122BE4" w:rsidP="00D84E2D">
            <w:pPr>
              <w:pStyle w:val="BasistekstEmtio"/>
            </w:pPr>
          </w:p>
          <w:p w14:paraId="08E7AB74" w14:textId="77777777" w:rsidR="00122BE4" w:rsidRPr="00995232" w:rsidRDefault="00122BE4" w:rsidP="00D84E2D">
            <w:pPr>
              <w:pStyle w:val="BasistekstEmtio"/>
            </w:pPr>
          </w:p>
          <w:p w14:paraId="3AA9361E" w14:textId="77777777" w:rsidR="00122BE4" w:rsidRPr="00995232" w:rsidRDefault="00122BE4" w:rsidP="00D84E2D">
            <w:pPr>
              <w:pStyle w:val="BasistekstEmtio"/>
            </w:pPr>
          </w:p>
        </w:tc>
      </w:tr>
      <w:tr w:rsidR="00122BE4" w:rsidRPr="00995232" w14:paraId="4FF4A912" w14:textId="77777777" w:rsidTr="00D84E2D"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5E9C8BE" w14:textId="77777777" w:rsidR="00122BE4" w:rsidRPr="00995232" w:rsidRDefault="00122BE4" w:rsidP="00D84E2D">
            <w:pPr>
              <w:pStyle w:val="BasistekstEmtio"/>
            </w:pPr>
            <w:r w:rsidRPr="00995232">
              <w:t xml:space="preserve">Plaats en datum 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6F6BE" w14:textId="77777777" w:rsidR="00122BE4" w:rsidRPr="00995232" w:rsidRDefault="00122BE4" w:rsidP="00D84E2D">
            <w:pPr>
              <w:pStyle w:val="BasistekstEmtio"/>
            </w:pPr>
          </w:p>
        </w:tc>
      </w:tr>
    </w:tbl>
    <w:p w14:paraId="5940CDD6" w14:textId="1B012C0C" w:rsidR="00B1622C" w:rsidRPr="003F3547" w:rsidRDefault="00B1622C" w:rsidP="003F3547">
      <w:pPr>
        <w:pStyle w:val="BasistekstEmtio"/>
      </w:pPr>
    </w:p>
    <w:sectPr w:rsidR="00B1622C" w:rsidRPr="003F3547" w:rsidSect="00122BE4">
      <w:headerReference w:type="default" r:id="rId11"/>
      <w:footerReference w:type="default" r:id="rId12"/>
      <w:pgSz w:w="16838" w:h="11906" w:orient="landscape" w:code="9"/>
      <w:pgMar w:top="1219" w:right="1843" w:bottom="2268" w:left="2269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4A4400" w14:textId="77777777" w:rsidR="00420415" w:rsidRPr="003F3547" w:rsidRDefault="00420415" w:rsidP="003F3547">
      <w:pPr>
        <w:pStyle w:val="Voettekst"/>
      </w:pPr>
    </w:p>
  </w:endnote>
  <w:endnote w:type="continuationSeparator" w:id="0">
    <w:p w14:paraId="3865CDD9" w14:textId="77777777" w:rsidR="00420415" w:rsidRPr="003F3547" w:rsidRDefault="00420415" w:rsidP="003F3547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Nunito">
    <w:charset w:val="00"/>
    <w:family w:val="auto"/>
    <w:pitch w:val="variable"/>
    <w:sig w:usb0="A00002FF" w:usb1="5000204B" w:usb2="00000000" w:usb3="00000000" w:csb0="00000197" w:csb1="00000000"/>
  </w:font>
  <w:font w:name="Nunito Light"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48817937"/>
      <w:docPartObj>
        <w:docPartGallery w:val="Page Numbers (Bottom of Page)"/>
        <w:docPartUnique/>
      </w:docPartObj>
    </w:sdtPr>
    <w:sdtContent>
      <w:p w14:paraId="52C21AFA" w14:textId="24DC7CED" w:rsidR="00CD770B" w:rsidRDefault="00CD770B">
        <w:pPr>
          <w:pStyle w:val="Voetteks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FCD3108" w14:textId="77777777" w:rsidR="00CD770B" w:rsidRDefault="00CD770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4891EC" w14:textId="77777777" w:rsidR="00420415" w:rsidRPr="003F3547" w:rsidRDefault="00420415" w:rsidP="003F3547">
      <w:pPr>
        <w:pStyle w:val="Voettekst"/>
      </w:pPr>
    </w:p>
  </w:footnote>
  <w:footnote w:type="continuationSeparator" w:id="0">
    <w:p w14:paraId="605EC6FF" w14:textId="77777777" w:rsidR="00420415" w:rsidRPr="003F3547" w:rsidRDefault="00420415" w:rsidP="003F3547">
      <w:pPr>
        <w:pStyle w:val="Voetteks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1F53CB" w14:textId="04515719" w:rsidR="00122BE4" w:rsidRDefault="003417C6" w:rsidP="00122BE4">
    <w:pPr>
      <w:pStyle w:val="Koptekst"/>
      <w:jc w:val="right"/>
    </w:pPr>
    <w:r>
      <w:rPr>
        <w:noProof/>
      </w:rPr>
      <w:drawing>
        <wp:inline distT="0" distB="0" distL="0" distR="0" wp14:anchorId="3F870FF5" wp14:editId="5DC64DC6">
          <wp:extent cx="2390775" cy="729389"/>
          <wp:effectExtent l="0" t="0" r="0" b="0"/>
          <wp:docPr id="788380000" name="Picture 788380000" descr="Afbeelding met Lettertype, tekst, Graphics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8380000" name="Picture 788380000" descr="Afbeelding met Lettertype, tekst, Graphics, logo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0775" cy="7293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B6A8CEA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D966D86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AF3C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E5A20A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A03FC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A8064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4A86C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E83CD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E2380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3E234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FB0A3D"/>
    <w:multiLevelType w:val="multilevel"/>
    <w:tmpl w:val="9E50E438"/>
    <w:styleLink w:val="OpsommingbolletjeEmtio"/>
    <w:lvl w:ilvl="0">
      <w:start w:val="1"/>
      <w:numFmt w:val="bullet"/>
      <w:pStyle w:val="Opsommingbolletje1eniveauEmtio"/>
      <w:lvlText w:val="•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bolletje2eniveauEmtio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bolletje3eniveauEmtio"/>
      <w:lvlText w:val="•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hint="default"/>
      </w:rPr>
    </w:lvl>
  </w:abstractNum>
  <w:abstractNum w:abstractNumId="11" w15:restartNumberingAfterBreak="0">
    <w:nsid w:val="0BC24928"/>
    <w:multiLevelType w:val="multilevel"/>
    <w:tmpl w:val="B4BACAD8"/>
    <w:styleLink w:val="OpsommingstreepjeEmtio"/>
    <w:lvl w:ilvl="0">
      <w:start w:val="1"/>
      <w:numFmt w:val="bullet"/>
      <w:pStyle w:val="Opsommingstreepje1eniveauEmtio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streepje2eniveauEmtio"/>
      <w:lvlText w:val="–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streepje3eniveauEmtio"/>
      <w:lvlText w:val="–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hint="default"/>
      </w:rPr>
    </w:lvl>
  </w:abstractNum>
  <w:abstractNum w:abstractNumId="12" w15:restartNumberingAfterBreak="0">
    <w:nsid w:val="0EA27EB4"/>
    <w:multiLevelType w:val="multilevel"/>
    <w:tmpl w:val="B80072F2"/>
    <w:numStyleLink w:val="KopnummeringEmtio"/>
  </w:abstractNum>
  <w:abstractNum w:abstractNumId="13" w15:restartNumberingAfterBreak="0">
    <w:nsid w:val="10B933AC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11E353F4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82879C7"/>
    <w:multiLevelType w:val="multilevel"/>
    <w:tmpl w:val="89367262"/>
    <w:numStyleLink w:val="OpsommingnummerEmtio"/>
  </w:abstractNum>
  <w:abstractNum w:abstractNumId="16" w15:restartNumberingAfterBreak="0">
    <w:nsid w:val="2D665843"/>
    <w:multiLevelType w:val="multilevel"/>
    <w:tmpl w:val="90A8103A"/>
    <w:styleLink w:val="BijlagenummeringEmtio"/>
    <w:lvl w:ilvl="0">
      <w:start w:val="1"/>
      <w:numFmt w:val="decimal"/>
      <w:pStyle w:val="Bijlagekop1Emtio"/>
      <w:suff w:val="space"/>
      <w:lvlText w:val="Bijlage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Bijlagekop2Emtio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17" w15:restartNumberingAfterBreak="0">
    <w:nsid w:val="2D7E06B0"/>
    <w:multiLevelType w:val="multilevel"/>
    <w:tmpl w:val="9200769E"/>
    <w:styleLink w:val="OpsommingkleineletterEmtio"/>
    <w:lvl w:ilvl="0">
      <w:start w:val="1"/>
      <w:numFmt w:val="lowerLetter"/>
      <w:pStyle w:val="Opsommingkleineletter1eniveauEmtio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Opsommingkleineletter2eniveauEmtio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Opsommingkleineletter3eniveauEmtio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552" w:hanging="284"/>
      </w:pPr>
      <w:rPr>
        <w:rFonts w:hint="default"/>
      </w:rPr>
    </w:lvl>
  </w:abstractNum>
  <w:abstractNum w:abstractNumId="18" w15:restartNumberingAfterBreak="0">
    <w:nsid w:val="398A2A0C"/>
    <w:multiLevelType w:val="multilevel"/>
    <w:tmpl w:val="89367262"/>
    <w:styleLink w:val="OpsommingnummerEmtio"/>
    <w:lvl w:ilvl="0">
      <w:start w:val="1"/>
      <w:numFmt w:val="decimal"/>
      <w:pStyle w:val="Opsommingnummer1eniveauEmtio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Opsommingnummer2eniveauEmtio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Opsommingnummer3eniveauEmtio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19" w15:restartNumberingAfterBreak="0">
    <w:nsid w:val="40EF61F8"/>
    <w:multiLevelType w:val="multilevel"/>
    <w:tmpl w:val="B80072F2"/>
    <w:styleLink w:val="KopnummeringEmtio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0" w15:restartNumberingAfterBreak="0">
    <w:nsid w:val="46A60AA0"/>
    <w:multiLevelType w:val="multilevel"/>
    <w:tmpl w:val="C9FA2D30"/>
    <w:styleLink w:val="OpsommingopenrondjeEmtio"/>
    <w:lvl w:ilvl="0">
      <w:start w:val="1"/>
      <w:numFmt w:val="bullet"/>
      <w:pStyle w:val="Opsommingopenrondje1eniveauEmtio"/>
      <w:lvlText w:val="○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openrondje2eniveauEmtio"/>
      <w:lvlText w:val="○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openrondje3eniveauEmtio"/>
      <w:lvlText w:val="○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○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○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○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○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○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○"/>
      <w:lvlJc w:val="left"/>
      <w:pPr>
        <w:ind w:left="2556" w:hanging="284"/>
      </w:pPr>
      <w:rPr>
        <w:rFonts w:hint="default"/>
      </w:rPr>
    </w:lvl>
  </w:abstractNum>
  <w:abstractNum w:abstractNumId="21" w15:restartNumberingAfterBreak="0">
    <w:nsid w:val="49E04A53"/>
    <w:multiLevelType w:val="multilevel"/>
    <w:tmpl w:val="7FB6E594"/>
    <w:styleLink w:val="AgendapuntlijstEmtio"/>
    <w:lvl w:ilvl="0">
      <w:start w:val="1"/>
      <w:numFmt w:val="decimal"/>
      <w:pStyle w:val="AgendapuntEmtio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4C372459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3F335A0"/>
    <w:multiLevelType w:val="multilevel"/>
    <w:tmpl w:val="8576664C"/>
    <w:styleLink w:val="OpsommingtekenEmtio"/>
    <w:lvl w:ilvl="0">
      <w:start w:val="1"/>
      <w:numFmt w:val="bullet"/>
      <w:pStyle w:val="Opsommingteken1eniveauEmtio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teken2eniveauEmtio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teken3eniveauEmtio"/>
      <w:lvlText w:val="&gt;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hint="default"/>
        <w:color w:val="000000" w:themeColor="text1"/>
      </w:rPr>
    </w:lvl>
  </w:abstractNum>
  <w:abstractNum w:abstractNumId="24" w15:restartNumberingAfterBreak="0">
    <w:nsid w:val="6C6644DD"/>
    <w:multiLevelType w:val="multilevel"/>
    <w:tmpl w:val="9E50E438"/>
    <w:numStyleLink w:val="OpsommingbolletjeEmtio"/>
  </w:abstractNum>
  <w:abstractNum w:abstractNumId="25" w15:restartNumberingAfterBreak="0">
    <w:nsid w:val="6CAB1E63"/>
    <w:multiLevelType w:val="multilevel"/>
    <w:tmpl w:val="7FB6E594"/>
    <w:numStyleLink w:val="AgendapuntlijstEmtio"/>
  </w:abstractNum>
  <w:abstractNum w:abstractNumId="26" w15:restartNumberingAfterBreak="0">
    <w:nsid w:val="6E7370EC"/>
    <w:multiLevelType w:val="multilevel"/>
    <w:tmpl w:val="9200769E"/>
    <w:numStyleLink w:val="OpsommingkleineletterEmtio"/>
  </w:abstractNum>
  <w:abstractNum w:abstractNumId="27" w15:restartNumberingAfterBreak="0">
    <w:nsid w:val="7038598F"/>
    <w:multiLevelType w:val="multilevel"/>
    <w:tmpl w:val="90A8103A"/>
    <w:numStyleLink w:val="BijlagenummeringEmtio"/>
  </w:abstractNum>
  <w:abstractNum w:abstractNumId="28" w15:restartNumberingAfterBreak="0">
    <w:nsid w:val="70EC4E8C"/>
    <w:multiLevelType w:val="multilevel"/>
    <w:tmpl w:val="C9FA2D30"/>
    <w:numStyleLink w:val="OpsommingopenrondjeEmtio"/>
  </w:abstractNum>
  <w:abstractNum w:abstractNumId="29" w15:restartNumberingAfterBreak="0">
    <w:nsid w:val="76AE427F"/>
    <w:multiLevelType w:val="multilevel"/>
    <w:tmpl w:val="8576664C"/>
    <w:numStyleLink w:val="OpsommingtekenEmtio"/>
  </w:abstractNum>
  <w:abstractNum w:abstractNumId="30" w15:restartNumberingAfterBreak="0">
    <w:nsid w:val="78CB4FA8"/>
    <w:multiLevelType w:val="hybridMultilevel"/>
    <w:tmpl w:val="30C208CA"/>
    <w:lvl w:ilvl="0" w:tplc="97202A26">
      <w:start w:val="1"/>
      <w:numFmt w:val="low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AE6CDF"/>
    <w:multiLevelType w:val="multilevel"/>
    <w:tmpl w:val="B4BACAD8"/>
    <w:numStyleLink w:val="OpsommingstreepjeEmtio"/>
  </w:abstractNum>
  <w:num w:numId="1" w16cid:durableId="1196622334">
    <w:abstractNumId w:val="10"/>
  </w:num>
  <w:num w:numId="2" w16cid:durableId="704059222">
    <w:abstractNumId w:val="18"/>
  </w:num>
  <w:num w:numId="3" w16cid:durableId="1824199423">
    <w:abstractNumId w:val="20"/>
  </w:num>
  <w:num w:numId="4" w16cid:durableId="879901956">
    <w:abstractNumId w:val="11"/>
  </w:num>
  <w:num w:numId="5" w16cid:durableId="772356291">
    <w:abstractNumId w:val="22"/>
  </w:num>
  <w:num w:numId="6" w16cid:durableId="1839299911">
    <w:abstractNumId w:val="14"/>
  </w:num>
  <w:num w:numId="7" w16cid:durableId="1331828985">
    <w:abstractNumId w:val="13"/>
  </w:num>
  <w:num w:numId="8" w16cid:durableId="551962165">
    <w:abstractNumId w:val="17"/>
  </w:num>
  <w:num w:numId="9" w16cid:durableId="74519086">
    <w:abstractNumId w:val="19"/>
  </w:num>
  <w:num w:numId="10" w16cid:durableId="1495414593">
    <w:abstractNumId w:val="23"/>
  </w:num>
  <w:num w:numId="11" w16cid:durableId="612979463">
    <w:abstractNumId w:val="16"/>
  </w:num>
  <w:num w:numId="12" w16cid:durableId="912398373">
    <w:abstractNumId w:val="9"/>
  </w:num>
  <w:num w:numId="13" w16cid:durableId="1854689445">
    <w:abstractNumId w:val="7"/>
  </w:num>
  <w:num w:numId="14" w16cid:durableId="1465658585">
    <w:abstractNumId w:val="6"/>
  </w:num>
  <w:num w:numId="15" w16cid:durableId="1348285887">
    <w:abstractNumId w:val="5"/>
  </w:num>
  <w:num w:numId="16" w16cid:durableId="898393998">
    <w:abstractNumId w:val="4"/>
  </w:num>
  <w:num w:numId="17" w16cid:durableId="1637569109">
    <w:abstractNumId w:val="8"/>
  </w:num>
  <w:num w:numId="18" w16cid:durableId="660429100">
    <w:abstractNumId w:val="3"/>
  </w:num>
  <w:num w:numId="19" w16cid:durableId="2094234786">
    <w:abstractNumId w:val="2"/>
  </w:num>
  <w:num w:numId="20" w16cid:durableId="124852913">
    <w:abstractNumId w:val="1"/>
  </w:num>
  <w:num w:numId="21" w16cid:durableId="691153088">
    <w:abstractNumId w:val="0"/>
  </w:num>
  <w:num w:numId="22" w16cid:durableId="1000963897">
    <w:abstractNumId w:val="26"/>
  </w:num>
  <w:num w:numId="23" w16cid:durableId="1294754245">
    <w:abstractNumId w:val="15"/>
  </w:num>
  <w:num w:numId="24" w16cid:durableId="364252475">
    <w:abstractNumId w:val="21"/>
  </w:num>
  <w:num w:numId="25" w16cid:durableId="2126343970">
    <w:abstractNumId w:val="25"/>
  </w:num>
  <w:num w:numId="26" w16cid:durableId="1715813282">
    <w:abstractNumId w:val="24"/>
  </w:num>
  <w:num w:numId="27" w16cid:durableId="1848979217">
    <w:abstractNumId w:val="28"/>
  </w:num>
  <w:num w:numId="28" w16cid:durableId="804351048">
    <w:abstractNumId w:val="31"/>
  </w:num>
  <w:num w:numId="29" w16cid:durableId="1391542223">
    <w:abstractNumId w:val="12"/>
  </w:num>
  <w:num w:numId="30" w16cid:durableId="1342126182">
    <w:abstractNumId w:val="27"/>
  </w:num>
  <w:num w:numId="31" w16cid:durableId="1420326430">
    <w:abstractNumId w:val="29"/>
  </w:num>
  <w:num w:numId="32" w16cid:durableId="1619486203">
    <w:abstractNumId w:val="3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nl-NL" w:vendorID="1" w:dllVersion="512" w:checkStyle="1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9"/>
  <w:hyphenationZone w:val="425"/>
  <w:doNotHyphenateCaps/>
  <w:characterSpacingControl w:val="doNotCompress"/>
  <w:hdrShapeDefaults>
    <o:shapedefaults v:ext="edit" spidmax="2050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BE4"/>
    <w:rsid w:val="000011FD"/>
    <w:rsid w:val="00004562"/>
    <w:rsid w:val="00006237"/>
    <w:rsid w:val="0000663D"/>
    <w:rsid w:val="000075F2"/>
    <w:rsid w:val="00010D95"/>
    <w:rsid w:val="00011BFA"/>
    <w:rsid w:val="00012581"/>
    <w:rsid w:val="0002562D"/>
    <w:rsid w:val="000301AF"/>
    <w:rsid w:val="000331E1"/>
    <w:rsid w:val="0003377A"/>
    <w:rsid w:val="00035232"/>
    <w:rsid w:val="000418EF"/>
    <w:rsid w:val="00042490"/>
    <w:rsid w:val="0004513F"/>
    <w:rsid w:val="00050D4B"/>
    <w:rsid w:val="0005205D"/>
    <w:rsid w:val="00052426"/>
    <w:rsid w:val="00052FF4"/>
    <w:rsid w:val="00053E43"/>
    <w:rsid w:val="0005430B"/>
    <w:rsid w:val="0005732F"/>
    <w:rsid w:val="00060731"/>
    <w:rsid w:val="00066DF0"/>
    <w:rsid w:val="00074DAC"/>
    <w:rsid w:val="0007714E"/>
    <w:rsid w:val="0009698A"/>
    <w:rsid w:val="000A1B78"/>
    <w:rsid w:val="000B32B9"/>
    <w:rsid w:val="000B4190"/>
    <w:rsid w:val="000C01D4"/>
    <w:rsid w:val="000C0969"/>
    <w:rsid w:val="000C1008"/>
    <w:rsid w:val="000C1A1A"/>
    <w:rsid w:val="000D6AB7"/>
    <w:rsid w:val="000E1539"/>
    <w:rsid w:val="000E4781"/>
    <w:rsid w:val="000E55A1"/>
    <w:rsid w:val="000E6E43"/>
    <w:rsid w:val="000F213A"/>
    <w:rsid w:val="000F2D93"/>
    <w:rsid w:val="000F5371"/>
    <w:rsid w:val="000F650E"/>
    <w:rsid w:val="00100B98"/>
    <w:rsid w:val="00101BDB"/>
    <w:rsid w:val="00103CE7"/>
    <w:rsid w:val="00106601"/>
    <w:rsid w:val="00110A9F"/>
    <w:rsid w:val="001170AE"/>
    <w:rsid w:val="00122BE4"/>
    <w:rsid w:val="00122DED"/>
    <w:rsid w:val="00124D11"/>
    <w:rsid w:val="00132265"/>
    <w:rsid w:val="00134E43"/>
    <w:rsid w:val="00135A2A"/>
    <w:rsid w:val="00135E7B"/>
    <w:rsid w:val="00137CBB"/>
    <w:rsid w:val="00145B8E"/>
    <w:rsid w:val="0014640F"/>
    <w:rsid w:val="00152E4D"/>
    <w:rsid w:val="001579D8"/>
    <w:rsid w:val="001639F5"/>
    <w:rsid w:val="0018093D"/>
    <w:rsid w:val="00187A59"/>
    <w:rsid w:val="00191437"/>
    <w:rsid w:val="00194838"/>
    <w:rsid w:val="001B1B37"/>
    <w:rsid w:val="001B4C7E"/>
    <w:rsid w:val="001C11BE"/>
    <w:rsid w:val="001C6232"/>
    <w:rsid w:val="001C63E7"/>
    <w:rsid w:val="001D0C3C"/>
    <w:rsid w:val="001D2384"/>
    <w:rsid w:val="001D2A06"/>
    <w:rsid w:val="001E2293"/>
    <w:rsid w:val="001E338D"/>
    <w:rsid w:val="001E34AC"/>
    <w:rsid w:val="001E5F7F"/>
    <w:rsid w:val="001F5B4F"/>
    <w:rsid w:val="001F5C28"/>
    <w:rsid w:val="001F6547"/>
    <w:rsid w:val="001F66B9"/>
    <w:rsid w:val="0020071F"/>
    <w:rsid w:val="002041B3"/>
    <w:rsid w:val="00204830"/>
    <w:rsid w:val="0020548B"/>
    <w:rsid w:val="0020607F"/>
    <w:rsid w:val="00206E2A"/>
    <w:rsid w:val="00206FF8"/>
    <w:rsid w:val="002074B2"/>
    <w:rsid w:val="00211760"/>
    <w:rsid w:val="00216489"/>
    <w:rsid w:val="00220A9C"/>
    <w:rsid w:val="00225889"/>
    <w:rsid w:val="00230B64"/>
    <w:rsid w:val="00236DE9"/>
    <w:rsid w:val="00242226"/>
    <w:rsid w:val="002518D2"/>
    <w:rsid w:val="00252B9A"/>
    <w:rsid w:val="00254088"/>
    <w:rsid w:val="00256039"/>
    <w:rsid w:val="00257AA9"/>
    <w:rsid w:val="00262D4E"/>
    <w:rsid w:val="002646C8"/>
    <w:rsid w:val="00277648"/>
    <w:rsid w:val="00280D1D"/>
    <w:rsid w:val="00282B5D"/>
    <w:rsid w:val="00283592"/>
    <w:rsid w:val="00286914"/>
    <w:rsid w:val="00294CD2"/>
    <w:rsid w:val="002956BA"/>
    <w:rsid w:val="002A2E44"/>
    <w:rsid w:val="002A7616"/>
    <w:rsid w:val="002B08A4"/>
    <w:rsid w:val="002B2998"/>
    <w:rsid w:val="002B64EE"/>
    <w:rsid w:val="002C46FB"/>
    <w:rsid w:val="002D0E88"/>
    <w:rsid w:val="002D52B2"/>
    <w:rsid w:val="002E2611"/>
    <w:rsid w:val="002E274E"/>
    <w:rsid w:val="002E68CD"/>
    <w:rsid w:val="002F678C"/>
    <w:rsid w:val="002F7B77"/>
    <w:rsid w:val="003063C0"/>
    <w:rsid w:val="00312D26"/>
    <w:rsid w:val="00317DEA"/>
    <w:rsid w:val="00322A9F"/>
    <w:rsid w:val="00323121"/>
    <w:rsid w:val="00334D4B"/>
    <w:rsid w:val="00335B5E"/>
    <w:rsid w:val="00337A4D"/>
    <w:rsid w:val="00337DDE"/>
    <w:rsid w:val="003417C6"/>
    <w:rsid w:val="00345315"/>
    <w:rsid w:val="00346631"/>
    <w:rsid w:val="00347094"/>
    <w:rsid w:val="003519FA"/>
    <w:rsid w:val="00363258"/>
    <w:rsid w:val="0036336D"/>
    <w:rsid w:val="00364B2C"/>
    <w:rsid w:val="00364E1D"/>
    <w:rsid w:val="00365254"/>
    <w:rsid w:val="00365327"/>
    <w:rsid w:val="00374C23"/>
    <w:rsid w:val="00374D9A"/>
    <w:rsid w:val="00377612"/>
    <w:rsid w:val="00382603"/>
    <w:rsid w:val="00383954"/>
    <w:rsid w:val="00385AAF"/>
    <w:rsid w:val="0039126D"/>
    <w:rsid w:val="003964D4"/>
    <w:rsid w:val="0039656A"/>
    <w:rsid w:val="003A5ED3"/>
    <w:rsid w:val="003A6677"/>
    <w:rsid w:val="003B14A0"/>
    <w:rsid w:val="003B595E"/>
    <w:rsid w:val="003B705C"/>
    <w:rsid w:val="003D04B7"/>
    <w:rsid w:val="003D09E4"/>
    <w:rsid w:val="003D414A"/>
    <w:rsid w:val="003D49E5"/>
    <w:rsid w:val="003E30F2"/>
    <w:rsid w:val="003E3B7D"/>
    <w:rsid w:val="003E766F"/>
    <w:rsid w:val="003F2747"/>
    <w:rsid w:val="003F3547"/>
    <w:rsid w:val="003F768C"/>
    <w:rsid w:val="004001AF"/>
    <w:rsid w:val="00400A80"/>
    <w:rsid w:val="00410F28"/>
    <w:rsid w:val="0041674F"/>
    <w:rsid w:val="00420415"/>
    <w:rsid w:val="0042594D"/>
    <w:rsid w:val="004363F0"/>
    <w:rsid w:val="004408DD"/>
    <w:rsid w:val="00441382"/>
    <w:rsid w:val="00451FDB"/>
    <w:rsid w:val="004564A6"/>
    <w:rsid w:val="00460433"/>
    <w:rsid w:val="004656F6"/>
    <w:rsid w:val="004659D3"/>
    <w:rsid w:val="00466D71"/>
    <w:rsid w:val="00471C0F"/>
    <w:rsid w:val="00472E5E"/>
    <w:rsid w:val="004733C3"/>
    <w:rsid w:val="0047392D"/>
    <w:rsid w:val="0047518D"/>
    <w:rsid w:val="004804E1"/>
    <w:rsid w:val="00484C8E"/>
    <w:rsid w:val="00486319"/>
    <w:rsid w:val="00487543"/>
    <w:rsid w:val="004875E2"/>
    <w:rsid w:val="00490BBD"/>
    <w:rsid w:val="00495327"/>
    <w:rsid w:val="004B2C90"/>
    <w:rsid w:val="004B378A"/>
    <w:rsid w:val="004C51F8"/>
    <w:rsid w:val="004D08F1"/>
    <w:rsid w:val="004D1DD0"/>
    <w:rsid w:val="004D2412"/>
    <w:rsid w:val="004D43FD"/>
    <w:rsid w:val="004F4A4D"/>
    <w:rsid w:val="004F6A99"/>
    <w:rsid w:val="00501228"/>
    <w:rsid w:val="005017F3"/>
    <w:rsid w:val="00501A64"/>
    <w:rsid w:val="00503BFD"/>
    <w:rsid w:val="005043E5"/>
    <w:rsid w:val="00510BC1"/>
    <w:rsid w:val="00512827"/>
    <w:rsid w:val="00513D36"/>
    <w:rsid w:val="00515E2F"/>
    <w:rsid w:val="00521726"/>
    <w:rsid w:val="005245F0"/>
    <w:rsid w:val="00526530"/>
    <w:rsid w:val="0053645C"/>
    <w:rsid w:val="00537058"/>
    <w:rsid w:val="00545244"/>
    <w:rsid w:val="00553801"/>
    <w:rsid w:val="005615BE"/>
    <w:rsid w:val="00562E3D"/>
    <w:rsid w:val="00575FFC"/>
    <w:rsid w:val="005818B8"/>
    <w:rsid w:val="0059027A"/>
    <w:rsid w:val="005A1BD7"/>
    <w:rsid w:val="005A2BEC"/>
    <w:rsid w:val="005B4FAF"/>
    <w:rsid w:val="005C198D"/>
    <w:rsid w:val="005C527B"/>
    <w:rsid w:val="005C5603"/>
    <w:rsid w:val="005C6668"/>
    <w:rsid w:val="005D4151"/>
    <w:rsid w:val="005D5E21"/>
    <w:rsid w:val="005E3E58"/>
    <w:rsid w:val="006040DB"/>
    <w:rsid w:val="00606D41"/>
    <w:rsid w:val="00610FF8"/>
    <w:rsid w:val="00612C22"/>
    <w:rsid w:val="00617A64"/>
    <w:rsid w:val="00624485"/>
    <w:rsid w:val="00636CB1"/>
    <w:rsid w:val="006373F7"/>
    <w:rsid w:val="00637582"/>
    <w:rsid w:val="0063778C"/>
    <w:rsid w:val="00641E45"/>
    <w:rsid w:val="00647A67"/>
    <w:rsid w:val="00653D01"/>
    <w:rsid w:val="00664EE1"/>
    <w:rsid w:val="006662ED"/>
    <w:rsid w:val="006767B2"/>
    <w:rsid w:val="00685EED"/>
    <w:rsid w:val="006953A2"/>
    <w:rsid w:val="00695A52"/>
    <w:rsid w:val="006B6044"/>
    <w:rsid w:val="006C6A9D"/>
    <w:rsid w:val="006D1154"/>
    <w:rsid w:val="006D2ECD"/>
    <w:rsid w:val="006E39B6"/>
    <w:rsid w:val="00703BD3"/>
    <w:rsid w:val="00705849"/>
    <w:rsid w:val="00706308"/>
    <w:rsid w:val="007104C8"/>
    <w:rsid w:val="00712665"/>
    <w:rsid w:val="0071386B"/>
    <w:rsid w:val="0072479C"/>
    <w:rsid w:val="007358BA"/>
    <w:rsid w:val="007361EE"/>
    <w:rsid w:val="007400D6"/>
    <w:rsid w:val="00743326"/>
    <w:rsid w:val="007502AF"/>
    <w:rsid w:val="00750733"/>
    <w:rsid w:val="00750780"/>
    <w:rsid w:val="007525D1"/>
    <w:rsid w:val="00752725"/>
    <w:rsid w:val="00756C31"/>
    <w:rsid w:val="00760A65"/>
    <w:rsid w:val="00763B35"/>
    <w:rsid w:val="00764AF2"/>
    <w:rsid w:val="00765521"/>
    <w:rsid w:val="00766E99"/>
    <w:rsid w:val="00770652"/>
    <w:rsid w:val="00775717"/>
    <w:rsid w:val="00776618"/>
    <w:rsid w:val="007865DD"/>
    <w:rsid w:val="00787B55"/>
    <w:rsid w:val="0079179F"/>
    <w:rsid w:val="00793E98"/>
    <w:rsid w:val="00796A8D"/>
    <w:rsid w:val="007B0C68"/>
    <w:rsid w:val="007B3114"/>
    <w:rsid w:val="007B5373"/>
    <w:rsid w:val="007C0010"/>
    <w:rsid w:val="007C037C"/>
    <w:rsid w:val="007D4A7D"/>
    <w:rsid w:val="007D4DCE"/>
    <w:rsid w:val="007E53EB"/>
    <w:rsid w:val="007E7724"/>
    <w:rsid w:val="007F0A2A"/>
    <w:rsid w:val="007F1417"/>
    <w:rsid w:val="007F48F0"/>
    <w:rsid w:val="007F653F"/>
    <w:rsid w:val="008064EE"/>
    <w:rsid w:val="008075CD"/>
    <w:rsid w:val="00810585"/>
    <w:rsid w:val="008222EE"/>
    <w:rsid w:val="00823AC1"/>
    <w:rsid w:val="00826EA4"/>
    <w:rsid w:val="00832239"/>
    <w:rsid w:val="00843B35"/>
    <w:rsid w:val="00847F35"/>
    <w:rsid w:val="00854B34"/>
    <w:rsid w:val="0086137E"/>
    <w:rsid w:val="008664DD"/>
    <w:rsid w:val="00873409"/>
    <w:rsid w:val="008736AE"/>
    <w:rsid w:val="008775D3"/>
    <w:rsid w:val="00877BD5"/>
    <w:rsid w:val="008802D3"/>
    <w:rsid w:val="00886BB9"/>
    <w:rsid w:val="008870F0"/>
    <w:rsid w:val="008931CF"/>
    <w:rsid w:val="00893934"/>
    <w:rsid w:val="008A2A1D"/>
    <w:rsid w:val="008A5E5E"/>
    <w:rsid w:val="008B0194"/>
    <w:rsid w:val="008B5CD1"/>
    <w:rsid w:val="008C2F90"/>
    <w:rsid w:val="008C3366"/>
    <w:rsid w:val="008C5834"/>
    <w:rsid w:val="008C6251"/>
    <w:rsid w:val="008D7BDD"/>
    <w:rsid w:val="008E512C"/>
    <w:rsid w:val="008E7C31"/>
    <w:rsid w:val="008F7574"/>
    <w:rsid w:val="00902125"/>
    <w:rsid w:val="0090254C"/>
    <w:rsid w:val="0090724E"/>
    <w:rsid w:val="00910D57"/>
    <w:rsid w:val="00915AC6"/>
    <w:rsid w:val="009221AC"/>
    <w:rsid w:val="009225D7"/>
    <w:rsid w:val="009261FD"/>
    <w:rsid w:val="00931FFB"/>
    <w:rsid w:val="00934750"/>
    <w:rsid w:val="00934E30"/>
    <w:rsid w:val="00935271"/>
    <w:rsid w:val="00943209"/>
    <w:rsid w:val="0094509D"/>
    <w:rsid w:val="00945318"/>
    <w:rsid w:val="00950DB4"/>
    <w:rsid w:val="009534C6"/>
    <w:rsid w:val="00957CCB"/>
    <w:rsid w:val="009606EB"/>
    <w:rsid w:val="00960EA0"/>
    <w:rsid w:val="00962C9E"/>
    <w:rsid w:val="00963973"/>
    <w:rsid w:val="00971786"/>
    <w:rsid w:val="00971B3B"/>
    <w:rsid w:val="00972AE1"/>
    <w:rsid w:val="00974E9A"/>
    <w:rsid w:val="009C0373"/>
    <w:rsid w:val="009C1976"/>
    <w:rsid w:val="009C2F9E"/>
    <w:rsid w:val="009D1D77"/>
    <w:rsid w:val="009D5AE2"/>
    <w:rsid w:val="009E0572"/>
    <w:rsid w:val="009F7A8E"/>
    <w:rsid w:val="00A04843"/>
    <w:rsid w:val="00A07FEF"/>
    <w:rsid w:val="00A1497C"/>
    <w:rsid w:val="00A15BBD"/>
    <w:rsid w:val="00A20A7B"/>
    <w:rsid w:val="00A21956"/>
    <w:rsid w:val="00A21ED9"/>
    <w:rsid w:val="00A227CD"/>
    <w:rsid w:val="00A42EEC"/>
    <w:rsid w:val="00A50406"/>
    <w:rsid w:val="00A50767"/>
    <w:rsid w:val="00A50801"/>
    <w:rsid w:val="00A60A58"/>
    <w:rsid w:val="00A61B21"/>
    <w:rsid w:val="00A65B09"/>
    <w:rsid w:val="00A670BB"/>
    <w:rsid w:val="00A71291"/>
    <w:rsid w:val="00A7683C"/>
    <w:rsid w:val="00A76E7C"/>
    <w:rsid w:val="00A80377"/>
    <w:rsid w:val="00A81955"/>
    <w:rsid w:val="00A871D6"/>
    <w:rsid w:val="00A94799"/>
    <w:rsid w:val="00AA2F6F"/>
    <w:rsid w:val="00AB0D90"/>
    <w:rsid w:val="00AB1E21"/>
    <w:rsid w:val="00AB1E30"/>
    <w:rsid w:val="00AB2477"/>
    <w:rsid w:val="00AB26FA"/>
    <w:rsid w:val="00AB56F0"/>
    <w:rsid w:val="00AB5DBD"/>
    <w:rsid w:val="00AB5F0C"/>
    <w:rsid w:val="00AB77BB"/>
    <w:rsid w:val="00AC273E"/>
    <w:rsid w:val="00AD24E6"/>
    <w:rsid w:val="00AD31A0"/>
    <w:rsid w:val="00AD44F1"/>
    <w:rsid w:val="00AD4DF7"/>
    <w:rsid w:val="00AE0183"/>
    <w:rsid w:val="00AE2110"/>
    <w:rsid w:val="00AE2EB1"/>
    <w:rsid w:val="00AF6B4C"/>
    <w:rsid w:val="00B01DA1"/>
    <w:rsid w:val="00B05761"/>
    <w:rsid w:val="00B11A76"/>
    <w:rsid w:val="00B1622C"/>
    <w:rsid w:val="00B233E3"/>
    <w:rsid w:val="00B30352"/>
    <w:rsid w:val="00B32813"/>
    <w:rsid w:val="00B346DF"/>
    <w:rsid w:val="00B460C2"/>
    <w:rsid w:val="00B47460"/>
    <w:rsid w:val="00B63EB9"/>
    <w:rsid w:val="00B75ED8"/>
    <w:rsid w:val="00B77809"/>
    <w:rsid w:val="00B83AEF"/>
    <w:rsid w:val="00B83B98"/>
    <w:rsid w:val="00B860DC"/>
    <w:rsid w:val="00B91863"/>
    <w:rsid w:val="00B9540B"/>
    <w:rsid w:val="00BA3794"/>
    <w:rsid w:val="00BA3F4D"/>
    <w:rsid w:val="00BA79E3"/>
    <w:rsid w:val="00BB1FC1"/>
    <w:rsid w:val="00BB239A"/>
    <w:rsid w:val="00BB31CE"/>
    <w:rsid w:val="00BB31CF"/>
    <w:rsid w:val="00BC0188"/>
    <w:rsid w:val="00BC6FB7"/>
    <w:rsid w:val="00BD11BB"/>
    <w:rsid w:val="00BE0AB6"/>
    <w:rsid w:val="00BE0DF1"/>
    <w:rsid w:val="00BE55A7"/>
    <w:rsid w:val="00BE64B3"/>
    <w:rsid w:val="00BF6A7B"/>
    <w:rsid w:val="00BF6B3C"/>
    <w:rsid w:val="00BF71AE"/>
    <w:rsid w:val="00C06D9A"/>
    <w:rsid w:val="00C0702B"/>
    <w:rsid w:val="00C11B08"/>
    <w:rsid w:val="00C12133"/>
    <w:rsid w:val="00C12A81"/>
    <w:rsid w:val="00C17A25"/>
    <w:rsid w:val="00C201EB"/>
    <w:rsid w:val="00C33308"/>
    <w:rsid w:val="00C33EEC"/>
    <w:rsid w:val="00C4003A"/>
    <w:rsid w:val="00C41422"/>
    <w:rsid w:val="00C50828"/>
    <w:rsid w:val="00C51137"/>
    <w:rsid w:val="00C6206C"/>
    <w:rsid w:val="00C72D11"/>
    <w:rsid w:val="00C863AE"/>
    <w:rsid w:val="00C87372"/>
    <w:rsid w:val="00C92E08"/>
    <w:rsid w:val="00C93473"/>
    <w:rsid w:val="00C971C1"/>
    <w:rsid w:val="00CA1FE3"/>
    <w:rsid w:val="00CA332D"/>
    <w:rsid w:val="00CA79F0"/>
    <w:rsid w:val="00CB254D"/>
    <w:rsid w:val="00CB3533"/>
    <w:rsid w:val="00CB7542"/>
    <w:rsid w:val="00CB7600"/>
    <w:rsid w:val="00CB7D61"/>
    <w:rsid w:val="00CC11A4"/>
    <w:rsid w:val="00CC6A4B"/>
    <w:rsid w:val="00CC77AF"/>
    <w:rsid w:val="00CD770B"/>
    <w:rsid w:val="00CD7A5A"/>
    <w:rsid w:val="00CD7AAF"/>
    <w:rsid w:val="00CE2BA6"/>
    <w:rsid w:val="00CE564D"/>
    <w:rsid w:val="00CE65C6"/>
    <w:rsid w:val="00CF2B0C"/>
    <w:rsid w:val="00D023A0"/>
    <w:rsid w:val="00D15892"/>
    <w:rsid w:val="00D16E87"/>
    <w:rsid w:val="00D25AA0"/>
    <w:rsid w:val="00D27D0E"/>
    <w:rsid w:val="00D35DA7"/>
    <w:rsid w:val="00D47AD0"/>
    <w:rsid w:val="00D57A57"/>
    <w:rsid w:val="00D613A9"/>
    <w:rsid w:val="00D658D3"/>
    <w:rsid w:val="00D7238E"/>
    <w:rsid w:val="00D73003"/>
    <w:rsid w:val="00D73C03"/>
    <w:rsid w:val="00D81A72"/>
    <w:rsid w:val="00D92EDA"/>
    <w:rsid w:val="00D9359B"/>
    <w:rsid w:val="00D94B0E"/>
    <w:rsid w:val="00DA2887"/>
    <w:rsid w:val="00DA5661"/>
    <w:rsid w:val="00DA6E07"/>
    <w:rsid w:val="00DA7584"/>
    <w:rsid w:val="00DA7A62"/>
    <w:rsid w:val="00DB0413"/>
    <w:rsid w:val="00DB0F15"/>
    <w:rsid w:val="00DB3292"/>
    <w:rsid w:val="00DC2F99"/>
    <w:rsid w:val="00DC31FE"/>
    <w:rsid w:val="00DC489D"/>
    <w:rsid w:val="00DC6A0D"/>
    <w:rsid w:val="00DC70B1"/>
    <w:rsid w:val="00DD140B"/>
    <w:rsid w:val="00DD2123"/>
    <w:rsid w:val="00DD2A9E"/>
    <w:rsid w:val="00DD3A6C"/>
    <w:rsid w:val="00DD509E"/>
    <w:rsid w:val="00DE14C5"/>
    <w:rsid w:val="00DE2331"/>
    <w:rsid w:val="00DE2FD1"/>
    <w:rsid w:val="00DE5157"/>
    <w:rsid w:val="00DF1BBC"/>
    <w:rsid w:val="00E05BA5"/>
    <w:rsid w:val="00E07762"/>
    <w:rsid w:val="00E12CAA"/>
    <w:rsid w:val="00E239D8"/>
    <w:rsid w:val="00E318F2"/>
    <w:rsid w:val="00E334BB"/>
    <w:rsid w:val="00E4520C"/>
    <w:rsid w:val="00E45F90"/>
    <w:rsid w:val="00E47E3C"/>
    <w:rsid w:val="00E52291"/>
    <w:rsid w:val="00E527BE"/>
    <w:rsid w:val="00E56EFE"/>
    <w:rsid w:val="00E60CE6"/>
    <w:rsid w:val="00E61D02"/>
    <w:rsid w:val="00E62D48"/>
    <w:rsid w:val="00E6431C"/>
    <w:rsid w:val="00E64BFF"/>
    <w:rsid w:val="00E65900"/>
    <w:rsid w:val="00E65D32"/>
    <w:rsid w:val="00E678A0"/>
    <w:rsid w:val="00E7078D"/>
    <w:rsid w:val="00E7085E"/>
    <w:rsid w:val="00E76843"/>
    <w:rsid w:val="00E84486"/>
    <w:rsid w:val="00E87FB4"/>
    <w:rsid w:val="00E93FCF"/>
    <w:rsid w:val="00E96A53"/>
    <w:rsid w:val="00E96BF0"/>
    <w:rsid w:val="00E971C6"/>
    <w:rsid w:val="00E9778E"/>
    <w:rsid w:val="00EB7C66"/>
    <w:rsid w:val="00EC11FF"/>
    <w:rsid w:val="00EC42E3"/>
    <w:rsid w:val="00EC6C0A"/>
    <w:rsid w:val="00EC72BE"/>
    <w:rsid w:val="00ED62BB"/>
    <w:rsid w:val="00EE35E4"/>
    <w:rsid w:val="00EF404D"/>
    <w:rsid w:val="00F005C9"/>
    <w:rsid w:val="00F1404D"/>
    <w:rsid w:val="00F16B2B"/>
    <w:rsid w:val="00F16EDB"/>
    <w:rsid w:val="00F208DC"/>
    <w:rsid w:val="00F22CB3"/>
    <w:rsid w:val="00F234F5"/>
    <w:rsid w:val="00F25162"/>
    <w:rsid w:val="00F3166C"/>
    <w:rsid w:val="00F33259"/>
    <w:rsid w:val="00F33BAD"/>
    <w:rsid w:val="00F44FB8"/>
    <w:rsid w:val="00F502CA"/>
    <w:rsid w:val="00F519B9"/>
    <w:rsid w:val="00F55E8B"/>
    <w:rsid w:val="00F564F9"/>
    <w:rsid w:val="00F65073"/>
    <w:rsid w:val="00F669BA"/>
    <w:rsid w:val="00F7715F"/>
    <w:rsid w:val="00F7766C"/>
    <w:rsid w:val="00F82076"/>
    <w:rsid w:val="00F94FCC"/>
    <w:rsid w:val="00FA269F"/>
    <w:rsid w:val="00FB21F7"/>
    <w:rsid w:val="00FB22AF"/>
    <w:rsid w:val="00FB2AAE"/>
    <w:rsid w:val="00FB5C41"/>
    <w:rsid w:val="00FB7F9C"/>
    <w:rsid w:val="00FC25E1"/>
    <w:rsid w:val="00FC3BC7"/>
    <w:rsid w:val="00FC3FA5"/>
    <w:rsid w:val="00FC6260"/>
    <w:rsid w:val="00FD2C03"/>
    <w:rsid w:val="00FD3138"/>
    <w:rsid w:val="00FD63B3"/>
    <w:rsid w:val="00FE1BFD"/>
    <w:rsid w:val="00FE7D79"/>
    <w:rsid w:val="00FF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ru v:ext="edit" colors="#ddd"/>
    </o:shapedefaults>
    <o:shapelayout v:ext="edit">
      <o:idmap v:ext="edit" data="2"/>
    </o:shapelayout>
  </w:shapeDefaults>
  <w:decimalSymbol w:val=","/>
  <w:listSeparator w:val=";"/>
  <w14:docId w14:val="1A269E28"/>
  <w15:chartTrackingRefBased/>
  <w15:docId w15:val="{C7C5FB4C-FC6A-46B7-B0D2-93BF9B63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98" w:defSemiHidden="0" w:defUnhideWhenUsed="0" w:defQFormat="0" w:count="376">
    <w:lsdException w:name="Normal" w:uiPriority="4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4" w:unhideWhenUsed="1"/>
    <w:lsdException w:name="toc 2" w:semiHidden="1" w:uiPriority="4" w:unhideWhenUsed="1"/>
    <w:lsdException w:name="toc 3" w:semiHidden="1" w:uiPriority="4" w:unhideWhenUsed="1"/>
    <w:lsdException w:name="toc 4" w:semiHidden="1" w:uiPriority="4" w:unhideWhenUsed="1"/>
    <w:lsdException w:name="toc 5" w:semiHidden="1" w:uiPriority="4" w:unhideWhenUsed="1"/>
    <w:lsdException w:name="toc 6" w:semiHidden="1" w:uiPriority="4" w:unhideWhenUsed="1"/>
    <w:lsdException w:name="toc 7" w:semiHidden="1" w:uiPriority="4" w:unhideWhenUsed="1"/>
    <w:lsdException w:name="toc 8" w:semiHidden="1" w:uiPriority="4" w:unhideWhenUsed="1"/>
    <w:lsdException w:name="toc 9" w:semiHidden="1" w:uiPriority="4" w:unhideWhenUsed="1"/>
    <w:lsdException w:name="Normal Indent" w:semiHidden="1" w:unhideWhenUsed="1"/>
    <w:lsdException w:name="footnote text" w:semiHidden="1" w:uiPriority="4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4" w:unhideWhenUsed="1" w:qFormat="1"/>
    <w:lsdException w:name="table of figures" w:semiHidden="1" w:uiPriority="4" w:unhideWhenUsed="1"/>
    <w:lsdException w:name="envelope address" w:semiHidden="1" w:unhideWhenUsed="1"/>
    <w:lsdException w:name="envelope return" w:semiHidden="1" w:unhideWhenUsed="1"/>
    <w:lsdException w:name="footnote reference" w:semiHidden="1" w:uiPriority="4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" w:unhideWhenUsed="1"/>
    <w:lsdException w:name="endnote text" w:semiHidden="1" w:uiPriority="4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4" w:unhideWhenUsed="1"/>
    <w:lsdException w:name="FollowedHyperlink" w:semiHidden="1" w:uiPriority="4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Standaard Emtio"/>
    <w:next w:val="BasistekstEmtio"/>
    <w:uiPriority w:val="4"/>
    <w:rsid w:val="00752725"/>
    <w:pPr>
      <w:spacing w:line="260" w:lineRule="atLeast"/>
    </w:pPr>
    <w:rPr>
      <w:rFonts w:ascii="Montserrat" w:hAnsi="Montserrat" w:cs="Maiandra GD"/>
      <w:color w:val="000000" w:themeColor="text1"/>
      <w:sz w:val="18"/>
      <w:szCs w:val="18"/>
    </w:rPr>
  </w:style>
  <w:style w:type="paragraph" w:styleId="Kop1">
    <w:name w:val="heading 1"/>
    <w:aliases w:val="Kop 1 Emtio,(Hoofdstuk) Emtio"/>
    <w:basedOn w:val="ZsysbasisEmtio"/>
    <w:next w:val="BasistekstEmtio"/>
    <w:qFormat/>
    <w:rsid w:val="00345315"/>
    <w:pPr>
      <w:keepNext/>
      <w:keepLines/>
      <w:numPr>
        <w:numId w:val="29"/>
      </w:numPr>
      <w:outlineLvl w:val="0"/>
    </w:pPr>
    <w:rPr>
      <w:b/>
      <w:bCs/>
      <w:sz w:val="24"/>
      <w:szCs w:val="32"/>
    </w:rPr>
  </w:style>
  <w:style w:type="paragraph" w:styleId="Kop2">
    <w:name w:val="heading 2"/>
    <w:aliases w:val="Kop 2 Emtio,(Paragraaf) Emtio"/>
    <w:basedOn w:val="ZsysbasisEmtio"/>
    <w:next w:val="BasistekstEmtio"/>
    <w:link w:val="Kop2Char"/>
    <w:qFormat/>
    <w:rsid w:val="00345315"/>
    <w:pPr>
      <w:keepNext/>
      <w:keepLines/>
      <w:numPr>
        <w:ilvl w:val="1"/>
        <w:numId w:val="29"/>
      </w:numPr>
      <w:outlineLvl w:val="1"/>
    </w:pPr>
    <w:rPr>
      <w:b/>
      <w:bCs/>
      <w:iCs/>
      <w:szCs w:val="28"/>
    </w:rPr>
  </w:style>
  <w:style w:type="paragraph" w:styleId="Kop3">
    <w:name w:val="heading 3"/>
    <w:aliases w:val="Kop 3 Emtio,(Subparagraaf) Emtio"/>
    <w:basedOn w:val="ZsysbasisEmtio"/>
    <w:next w:val="BasistekstEmtio"/>
    <w:qFormat/>
    <w:rsid w:val="00345315"/>
    <w:pPr>
      <w:keepNext/>
      <w:keepLines/>
      <w:numPr>
        <w:ilvl w:val="2"/>
        <w:numId w:val="29"/>
      </w:numPr>
      <w:outlineLvl w:val="2"/>
    </w:pPr>
    <w:rPr>
      <w:i/>
      <w:iCs/>
    </w:rPr>
  </w:style>
  <w:style w:type="paragraph" w:styleId="Kop4">
    <w:name w:val="heading 4"/>
    <w:aliases w:val="Kop 4 Emtio,Kop 4 (Subsubparagraaf) Emtio"/>
    <w:basedOn w:val="ZsysbasisEmtio"/>
    <w:next w:val="BasistekstEmtio"/>
    <w:qFormat/>
    <w:rsid w:val="00345315"/>
    <w:pPr>
      <w:keepNext/>
      <w:keepLines/>
      <w:numPr>
        <w:ilvl w:val="3"/>
        <w:numId w:val="29"/>
      </w:numPr>
      <w:outlineLvl w:val="3"/>
    </w:pPr>
    <w:rPr>
      <w:bCs/>
      <w:szCs w:val="24"/>
    </w:rPr>
  </w:style>
  <w:style w:type="paragraph" w:styleId="Kop5">
    <w:name w:val="heading 5"/>
    <w:aliases w:val="Kop 5 Emtio"/>
    <w:basedOn w:val="ZsysbasisEmtio"/>
    <w:next w:val="BasistekstEmtio"/>
    <w:qFormat/>
    <w:rsid w:val="00345315"/>
    <w:pPr>
      <w:keepNext/>
      <w:keepLines/>
      <w:numPr>
        <w:ilvl w:val="4"/>
        <w:numId w:val="29"/>
      </w:numPr>
      <w:outlineLvl w:val="4"/>
    </w:pPr>
    <w:rPr>
      <w:bCs/>
      <w:iCs/>
      <w:szCs w:val="22"/>
    </w:rPr>
  </w:style>
  <w:style w:type="paragraph" w:styleId="Kop6">
    <w:name w:val="heading 6"/>
    <w:aliases w:val="Kop 6 Emtio"/>
    <w:basedOn w:val="ZsysbasisEmtio"/>
    <w:next w:val="BasistekstEmtio"/>
    <w:qFormat/>
    <w:rsid w:val="00345315"/>
    <w:pPr>
      <w:keepNext/>
      <w:keepLines/>
      <w:numPr>
        <w:ilvl w:val="5"/>
        <w:numId w:val="29"/>
      </w:numPr>
      <w:outlineLvl w:val="5"/>
    </w:pPr>
  </w:style>
  <w:style w:type="paragraph" w:styleId="Kop7">
    <w:name w:val="heading 7"/>
    <w:aliases w:val="Kop 7 Emtio"/>
    <w:basedOn w:val="ZsysbasisEmtio"/>
    <w:next w:val="BasistekstEmtio"/>
    <w:qFormat/>
    <w:rsid w:val="00345315"/>
    <w:pPr>
      <w:keepNext/>
      <w:keepLines/>
      <w:numPr>
        <w:ilvl w:val="6"/>
        <w:numId w:val="29"/>
      </w:numPr>
      <w:outlineLvl w:val="6"/>
    </w:pPr>
    <w:rPr>
      <w:bCs/>
      <w:szCs w:val="20"/>
    </w:rPr>
  </w:style>
  <w:style w:type="paragraph" w:styleId="Kop8">
    <w:name w:val="heading 8"/>
    <w:aliases w:val="Kop 8 Emtio"/>
    <w:basedOn w:val="ZsysbasisEmtio"/>
    <w:next w:val="BasistekstEmtio"/>
    <w:qFormat/>
    <w:rsid w:val="00345315"/>
    <w:pPr>
      <w:keepNext/>
      <w:keepLines/>
      <w:numPr>
        <w:ilvl w:val="7"/>
        <w:numId w:val="29"/>
      </w:numPr>
      <w:outlineLvl w:val="7"/>
    </w:pPr>
    <w:rPr>
      <w:iCs/>
      <w:szCs w:val="20"/>
    </w:rPr>
  </w:style>
  <w:style w:type="paragraph" w:styleId="Kop9">
    <w:name w:val="heading 9"/>
    <w:aliases w:val="Kop 9 Emtio"/>
    <w:basedOn w:val="ZsysbasisEmtio"/>
    <w:next w:val="BasistekstEmtio"/>
    <w:qFormat/>
    <w:rsid w:val="00345315"/>
    <w:pPr>
      <w:keepNext/>
      <w:keepLines/>
      <w:numPr>
        <w:ilvl w:val="8"/>
        <w:numId w:val="29"/>
      </w:numPr>
      <w:outlineLvl w:val="8"/>
    </w:pPr>
    <w:rPr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asistekstEmtio">
    <w:name w:val="Basistekst Emtio"/>
    <w:basedOn w:val="ZsysbasisEmtio"/>
    <w:link w:val="BasistekstEmtioChar"/>
    <w:qFormat/>
    <w:rsid w:val="00122DED"/>
  </w:style>
  <w:style w:type="paragraph" w:customStyle="1" w:styleId="ZsysbasisEmtio">
    <w:name w:val="Zsysbasis Emtio"/>
    <w:next w:val="BasistekstEmtio"/>
    <w:link w:val="ZsysbasisEmtioChar"/>
    <w:uiPriority w:val="4"/>
    <w:semiHidden/>
    <w:rsid w:val="00066DF0"/>
    <w:pPr>
      <w:spacing w:line="260" w:lineRule="atLeast"/>
    </w:pPr>
    <w:rPr>
      <w:rFonts w:ascii="Montserrat" w:hAnsi="Montserrat" w:cs="Maiandra GD"/>
      <w:color w:val="000000" w:themeColor="text1"/>
      <w:sz w:val="18"/>
      <w:szCs w:val="18"/>
    </w:rPr>
  </w:style>
  <w:style w:type="paragraph" w:customStyle="1" w:styleId="BasistekstvetEmtio">
    <w:name w:val="Basistekst vet Emtio"/>
    <w:basedOn w:val="ZsysbasisEmtio"/>
    <w:next w:val="BasistekstEmtio"/>
    <w:uiPriority w:val="1"/>
    <w:qFormat/>
    <w:rsid w:val="00122DED"/>
    <w:rPr>
      <w:b/>
      <w:bCs/>
    </w:rPr>
  </w:style>
  <w:style w:type="character" w:styleId="GevolgdeHyperlink">
    <w:name w:val="FollowedHyperlink"/>
    <w:aliases w:val="GevolgdeHyperlink Emtio"/>
    <w:basedOn w:val="Standaardalinea-lettertype"/>
    <w:uiPriority w:val="4"/>
    <w:rsid w:val="00B460C2"/>
    <w:rPr>
      <w:color w:val="auto"/>
      <w:u w:val="none"/>
    </w:rPr>
  </w:style>
  <w:style w:type="character" w:styleId="Hyperlink">
    <w:name w:val="Hyperlink"/>
    <w:aliases w:val="Hyperlink Emtio"/>
    <w:basedOn w:val="Standaardalinea-lettertype"/>
    <w:uiPriority w:val="4"/>
    <w:rsid w:val="00B460C2"/>
    <w:rPr>
      <w:color w:val="auto"/>
      <w:u w:val="none"/>
    </w:rPr>
  </w:style>
  <w:style w:type="paragraph" w:customStyle="1" w:styleId="AdresvakEmtio">
    <w:name w:val="Adresvak Emtio"/>
    <w:basedOn w:val="ZsysbasisEmtio"/>
    <w:uiPriority w:val="4"/>
    <w:rsid w:val="00F33BAD"/>
    <w:pPr>
      <w:spacing w:line="260" w:lineRule="exact"/>
    </w:pPr>
    <w:rPr>
      <w:noProof/>
    </w:rPr>
  </w:style>
  <w:style w:type="paragraph" w:styleId="Koptekst">
    <w:name w:val="header"/>
    <w:basedOn w:val="ZsysbasisEmtio"/>
    <w:next w:val="BasistekstEmtio"/>
    <w:uiPriority w:val="98"/>
    <w:semiHidden/>
    <w:rsid w:val="00122DED"/>
  </w:style>
  <w:style w:type="paragraph" w:styleId="Voettekst">
    <w:name w:val="footer"/>
    <w:basedOn w:val="ZsysbasisEmtio"/>
    <w:next w:val="BasistekstEmtio"/>
    <w:link w:val="VoettekstChar"/>
    <w:uiPriority w:val="99"/>
    <w:rsid w:val="00122DED"/>
    <w:pPr>
      <w:jc w:val="right"/>
    </w:pPr>
  </w:style>
  <w:style w:type="paragraph" w:customStyle="1" w:styleId="KoptekstEmtio">
    <w:name w:val="Koptekst Emtio"/>
    <w:basedOn w:val="ZsysbasisdocumentgegevensEmtio"/>
    <w:uiPriority w:val="4"/>
    <w:rsid w:val="00122DED"/>
  </w:style>
  <w:style w:type="paragraph" w:customStyle="1" w:styleId="VoettekstEmtio">
    <w:name w:val="Voettekst Emtio"/>
    <w:basedOn w:val="ZsysbasisdocumentgegevensEmtio"/>
    <w:uiPriority w:val="4"/>
    <w:rsid w:val="00E334BB"/>
  </w:style>
  <w:style w:type="numbering" w:styleId="111111">
    <w:name w:val="Outline List 2"/>
    <w:basedOn w:val="Geenlijst"/>
    <w:uiPriority w:val="98"/>
    <w:semiHidden/>
    <w:rsid w:val="00E07762"/>
    <w:pPr>
      <w:numPr>
        <w:numId w:val="5"/>
      </w:numPr>
    </w:pPr>
  </w:style>
  <w:style w:type="numbering" w:styleId="1ai">
    <w:name w:val="Outline List 1"/>
    <w:basedOn w:val="Geenlijst"/>
    <w:uiPriority w:val="98"/>
    <w:semiHidden/>
    <w:rsid w:val="00E07762"/>
    <w:pPr>
      <w:numPr>
        <w:numId w:val="6"/>
      </w:numPr>
    </w:pPr>
  </w:style>
  <w:style w:type="paragraph" w:customStyle="1" w:styleId="BasistekstcursiefEmtio">
    <w:name w:val="Basistekst cursief Emtio"/>
    <w:basedOn w:val="ZsysbasisEmtio"/>
    <w:next w:val="BasistekstEmtio"/>
    <w:uiPriority w:val="2"/>
    <w:qFormat/>
    <w:rsid w:val="00122DED"/>
    <w:rPr>
      <w:i/>
      <w:iCs/>
    </w:rPr>
  </w:style>
  <w:style w:type="table" w:styleId="3D-effectenvoortabel1">
    <w:name w:val="Table 3D effects 1"/>
    <w:basedOn w:val="Standaardtabel"/>
    <w:semiHidden/>
    <w:rsid w:val="00451FD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451FD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451FD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ZsysbasisEmtio"/>
    <w:next w:val="BasistekstEmtio"/>
    <w:uiPriority w:val="98"/>
    <w:semiHidden/>
    <w:rsid w:val="0020607F"/>
  </w:style>
  <w:style w:type="paragraph" w:styleId="Adresenvelop">
    <w:name w:val="envelope address"/>
    <w:basedOn w:val="ZsysbasisEmtio"/>
    <w:next w:val="BasistekstEmtio"/>
    <w:uiPriority w:val="98"/>
    <w:semiHidden/>
    <w:rsid w:val="0020607F"/>
  </w:style>
  <w:style w:type="paragraph" w:styleId="Afsluiting">
    <w:name w:val="Closing"/>
    <w:basedOn w:val="ZsysbasisEmtio"/>
    <w:next w:val="BasistekstEmtio"/>
    <w:uiPriority w:val="98"/>
    <w:semiHidden/>
    <w:rsid w:val="0020607F"/>
  </w:style>
  <w:style w:type="paragraph" w:customStyle="1" w:styleId="Inspring1eniveauEmtio">
    <w:name w:val="Inspring 1e niveau Emtio"/>
    <w:basedOn w:val="ZsysbasisEmtio"/>
    <w:uiPriority w:val="4"/>
    <w:qFormat/>
    <w:rsid w:val="00122DED"/>
    <w:pPr>
      <w:tabs>
        <w:tab w:val="left" w:pos="284"/>
      </w:tabs>
      <w:ind w:left="284" w:hanging="284"/>
    </w:pPr>
  </w:style>
  <w:style w:type="paragraph" w:customStyle="1" w:styleId="Inspring2eniveauEmtio">
    <w:name w:val="Inspring 2e niveau Emtio"/>
    <w:basedOn w:val="ZsysbasisEmtio"/>
    <w:uiPriority w:val="4"/>
    <w:qFormat/>
    <w:rsid w:val="00122DED"/>
    <w:pPr>
      <w:tabs>
        <w:tab w:val="left" w:pos="567"/>
      </w:tabs>
      <w:ind w:left="568" w:hanging="284"/>
    </w:pPr>
  </w:style>
  <w:style w:type="paragraph" w:customStyle="1" w:styleId="Inspring3eniveauEmtio">
    <w:name w:val="Inspring 3e niveau Emtio"/>
    <w:basedOn w:val="ZsysbasisEmtio"/>
    <w:uiPriority w:val="4"/>
    <w:qFormat/>
    <w:rsid w:val="00122DED"/>
    <w:pPr>
      <w:tabs>
        <w:tab w:val="left" w:pos="851"/>
      </w:tabs>
      <w:ind w:left="851" w:hanging="284"/>
    </w:pPr>
  </w:style>
  <w:style w:type="paragraph" w:customStyle="1" w:styleId="Zwevend1eniveauEmtio">
    <w:name w:val="Zwevend 1e niveau Emtio"/>
    <w:basedOn w:val="ZsysbasisEmtio"/>
    <w:uiPriority w:val="4"/>
    <w:qFormat/>
    <w:rsid w:val="00122DED"/>
    <w:pPr>
      <w:ind w:left="284"/>
    </w:pPr>
  </w:style>
  <w:style w:type="paragraph" w:customStyle="1" w:styleId="Zwevend2eniveauEmtio">
    <w:name w:val="Zwevend 2e niveau Emtio"/>
    <w:basedOn w:val="ZsysbasisEmtio"/>
    <w:uiPriority w:val="4"/>
    <w:qFormat/>
    <w:rsid w:val="00122DED"/>
    <w:pPr>
      <w:ind w:left="567"/>
    </w:pPr>
  </w:style>
  <w:style w:type="paragraph" w:customStyle="1" w:styleId="Zwevend3eniveauEmtio">
    <w:name w:val="Zwevend 3e niveau Emtio"/>
    <w:basedOn w:val="ZsysbasisEmtio"/>
    <w:uiPriority w:val="4"/>
    <w:qFormat/>
    <w:rsid w:val="00122DED"/>
    <w:pPr>
      <w:ind w:left="851"/>
    </w:pPr>
  </w:style>
  <w:style w:type="paragraph" w:styleId="Inhopg1">
    <w:name w:val="toc 1"/>
    <w:aliases w:val="Inhopg 1 Emtio"/>
    <w:basedOn w:val="ZsysbasistocEmtio"/>
    <w:next w:val="BasistekstEmtio"/>
    <w:uiPriority w:val="4"/>
    <w:rsid w:val="00E65900"/>
    <w:rPr>
      <w:b/>
    </w:rPr>
  </w:style>
  <w:style w:type="paragraph" w:styleId="Inhopg2">
    <w:name w:val="toc 2"/>
    <w:aliases w:val="Inhopg 2 Emtio"/>
    <w:basedOn w:val="ZsysbasistocEmtio"/>
    <w:next w:val="BasistekstEmtio"/>
    <w:uiPriority w:val="4"/>
    <w:rsid w:val="00E65900"/>
  </w:style>
  <w:style w:type="paragraph" w:styleId="Inhopg3">
    <w:name w:val="toc 3"/>
    <w:aliases w:val="Inhopg 3 Emtio"/>
    <w:basedOn w:val="ZsysbasistocEmtio"/>
    <w:next w:val="BasistekstEmtio"/>
    <w:uiPriority w:val="4"/>
    <w:rsid w:val="00E65900"/>
  </w:style>
  <w:style w:type="paragraph" w:styleId="Inhopg4">
    <w:name w:val="toc 4"/>
    <w:aliases w:val="Inhopg 4 Emtio"/>
    <w:basedOn w:val="ZsysbasistocEmtio"/>
    <w:next w:val="BasistekstEmtio"/>
    <w:uiPriority w:val="4"/>
    <w:rsid w:val="00122DED"/>
  </w:style>
  <w:style w:type="paragraph" w:styleId="Bronvermelding">
    <w:name w:val="table of authorities"/>
    <w:basedOn w:val="ZsysbasisEmtio"/>
    <w:next w:val="BasistekstEmtio"/>
    <w:uiPriority w:val="98"/>
    <w:semiHidden/>
    <w:rsid w:val="00F33259"/>
    <w:pPr>
      <w:ind w:left="180" w:hanging="180"/>
    </w:pPr>
  </w:style>
  <w:style w:type="paragraph" w:styleId="Index2">
    <w:name w:val="index 2"/>
    <w:basedOn w:val="ZsysbasisEmtio"/>
    <w:next w:val="BasistekstEmtio"/>
    <w:uiPriority w:val="98"/>
    <w:semiHidden/>
    <w:rsid w:val="00122DED"/>
  </w:style>
  <w:style w:type="paragraph" w:styleId="Index3">
    <w:name w:val="index 3"/>
    <w:basedOn w:val="ZsysbasisEmtio"/>
    <w:next w:val="BasistekstEmtio"/>
    <w:uiPriority w:val="98"/>
    <w:semiHidden/>
    <w:rsid w:val="00122DED"/>
  </w:style>
  <w:style w:type="paragraph" w:styleId="Ondertitel">
    <w:name w:val="Subtitle"/>
    <w:basedOn w:val="ZsysbasisEmtio"/>
    <w:next w:val="BasistekstEmtio"/>
    <w:uiPriority w:val="98"/>
    <w:semiHidden/>
    <w:rsid w:val="00122DED"/>
  </w:style>
  <w:style w:type="paragraph" w:styleId="Titel">
    <w:name w:val="Title"/>
    <w:basedOn w:val="ZsysbasisEmtio"/>
    <w:next w:val="BasistekstEmtio"/>
    <w:uiPriority w:val="98"/>
    <w:semiHidden/>
    <w:rsid w:val="00122DED"/>
  </w:style>
  <w:style w:type="paragraph" w:customStyle="1" w:styleId="Kop2zondernummerEmtio">
    <w:name w:val="Kop 2 zonder nummer Emtio"/>
    <w:basedOn w:val="ZsysbasisEmtio"/>
    <w:next w:val="BasistekstEmtio"/>
    <w:uiPriority w:val="4"/>
    <w:qFormat/>
    <w:rsid w:val="00FA269F"/>
    <w:pPr>
      <w:keepNext/>
      <w:keepLines/>
    </w:pPr>
    <w:rPr>
      <w:b/>
      <w:szCs w:val="28"/>
    </w:rPr>
  </w:style>
  <w:style w:type="character" w:styleId="Paginanummer">
    <w:name w:val="page number"/>
    <w:basedOn w:val="Standaardalinea-lettertype"/>
    <w:uiPriority w:val="98"/>
    <w:semiHidden/>
    <w:rsid w:val="00122DED"/>
  </w:style>
  <w:style w:type="character" w:customStyle="1" w:styleId="zsysVeldMarkering">
    <w:name w:val="zsysVeldMarkering"/>
    <w:basedOn w:val="Standaardalinea-lettertype"/>
    <w:uiPriority w:val="97"/>
    <w:semiHidden/>
    <w:rsid w:val="00DF1BBC"/>
    <w:rPr>
      <w:color w:val="000000"/>
      <w:bdr w:val="none" w:sz="0" w:space="0" w:color="auto"/>
      <w:shd w:val="clear" w:color="auto" w:fill="FFFF00"/>
    </w:rPr>
  </w:style>
  <w:style w:type="paragraph" w:customStyle="1" w:styleId="Kop1zondernummerEmtio">
    <w:name w:val="Kop 1 zonder nummer Emtio"/>
    <w:basedOn w:val="ZsysbasisEmtio"/>
    <w:next w:val="BasistekstEmtio"/>
    <w:uiPriority w:val="4"/>
    <w:qFormat/>
    <w:rsid w:val="00B30352"/>
    <w:pPr>
      <w:keepNext/>
      <w:keepLines/>
    </w:pPr>
    <w:rPr>
      <w:b/>
      <w:sz w:val="24"/>
      <w:szCs w:val="32"/>
    </w:rPr>
  </w:style>
  <w:style w:type="paragraph" w:customStyle="1" w:styleId="Kop3zondernummerEmtio">
    <w:name w:val="Kop 3 zonder nummer Emtio"/>
    <w:basedOn w:val="ZsysbasisEmtio"/>
    <w:next w:val="BasistekstEmtio"/>
    <w:uiPriority w:val="4"/>
    <w:qFormat/>
    <w:rsid w:val="000E1539"/>
    <w:pPr>
      <w:keepNext/>
      <w:keepLines/>
    </w:pPr>
    <w:rPr>
      <w:i/>
    </w:rPr>
  </w:style>
  <w:style w:type="paragraph" w:styleId="Index4">
    <w:name w:val="index 4"/>
    <w:basedOn w:val="Standaard"/>
    <w:next w:val="Standaard"/>
    <w:uiPriority w:val="98"/>
    <w:semiHidden/>
    <w:rsid w:val="00122DED"/>
    <w:pPr>
      <w:ind w:left="720" w:hanging="180"/>
    </w:pPr>
  </w:style>
  <w:style w:type="paragraph" w:styleId="Index5">
    <w:name w:val="index 5"/>
    <w:basedOn w:val="Standaard"/>
    <w:next w:val="Standaard"/>
    <w:uiPriority w:val="98"/>
    <w:semiHidden/>
    <w:rsid w:val="00122DED"/>
    <w:pPr>
      <w:ind w:left="900" w:hanging="180"/>
    </w:pPr>
  </w:style>
  <w:style w:type="paragraph" w:styleId="Index6">
    <w:name w:val="index 6"/>
    <w:basedOn w:val="Standaard"/>
    <w:next w:val="Standaard"/>
    <w:uiPriority w:val="98"/>
    <w:semiHidden/>
    <w:rsid w:val="00122DED"/>
    <w:pPr>
      <w:ind w:left="1080" w:hanging="180"/>
    </w:pPr>
  </w:style>
  <w:style w:type="paragraph" w:styleId="Index7">
    <w:name w:val="index 7"/>
    <w:basedOn w:val="Standaard"/>
    <w:next w:val="Standaard"/>
    <w:uiPriority w:val="98"/>
    <w:semiHidden/>
    <w:rsid w:val="00122DED"/>
    <w:pPr>
      <w:ind w:left="1260" w:hanging="180"/>
    </w:pPr>
  </w:style>
  <w:style w:type="paragraph" w:styleId="Index8">
    <w:name w:val="index 8"/>
    <w:basedOn w:val="Standaard"/>
    <w:next w:val="Standaard"/>
    <w:uiPriority w:val="98"/>
    <w:semiHidden/>
    <w:rsid w:val="00122DED"/>
    <w:pPr>
      <w:ind w:left="1440" w:hanging="180"/>
    </w:pPr>
  </w:style>
  <w:style w:type="paragraph" w:styleId="Index9">
    <w:name w:val="index 9"/>
    <w:basedOn w:val="Standaard"/>
    <w:next w:val="Standaard"/>
    <w:uiPriority w:val="98"/>
    <w:semiHidden/>
    <w:rsid w:val="00122DED"/>
    <w:pPr>
      <w:ind w:left="1620" w:hanging="180"/>
    </w:pPr>
  </w:style>
  <w:style w:type="paragraph" w:styleId="Inhopg5">
    <w:name w:val="toc 5"/>
    <w:aliases w:val="Inhopg 5 Emtio"/>
    <w:basedOn w:val="ZsysbasistocEmtio"/>
    <w:next w:val="BasistekstEmtio"/>
    <w:uiPriority w:val="4"/>
    <w:rsid w:val="003964D4"/>
  </w:style>
  <w:style w:type="paragraph" w:styleId="Inhopg6">
    <w:name w:val="toc 6"/>
    <w:aliases w:val="Inhopg 6 Emtio"/>
    <w:basedOn w:val="ZsysbasistocEmtio"/>
    <w:next w:val="BasistekstEmtio"/>
    <w:uiPriority w:val="4"/>
    <w:rsid w:val="003964D4"/>
  </w:style>
  <w:style w:type="paragraph" w:styleId="Inhopg7">
    <w:name w:val="toc 7"/>
    <w:aliases w:val="Inhopg 7 Emtio"/>
    <w:basedOn w:val="ZsysbasistocEmtio"/>
    <w:next w:val="BasistekstEmtio"/>
    <w:uiPriority w:val="4"/>
    <w:rsid w:val="003964D4"/>
  </w:style>
  <w:style w:type="paragraph" w:styleId="Inhopg8">
    <w:name w:val="toc 8"/>
    <w:aliases w:val="Inhopg 8 Emtio"/>
    <w:basedOn w:val="ZsysbasistocEmtio"/>
    <w:next w:val="BasistekstEmtio"/>
    <w:uiPriority w:val="4"/>
    <w:rsid w:val="003964D4"/>
  </w:style>
  <w:style w:type="paragraph" w:styleId="Inhopg9">
    <w:name w:val="toc 9"/>
    <w:aliases w:val="Inhopg 9 Emtio"/>
    <w:basedOn w:val="ZsysbasistocEmtio"/>
    <w:next w:val="BasistekstEmtio"/>
    <w:uiPriority w:val="4"/>
    <w:rsid w:val="003964D4"/>
  </w:style>
  <w:style w:type="paragraph" w:styleId="Afzender">
    <w:name w:val="envelope return"/>
    <w:basedOn w:val="ZsysbasisEmtio"/>
    <w:next w:val="BasistekstEmtio"/>
    <w:uiPriority w:val="98"/>
    <w:semiHidden/>
    <w:rsid w:val="0020607F"/>
  </w:style>
  <w:style w:type="numbering" w:styleId="Artikelsectie">
    <w:name w:val="Outline List 3"/>
    <w:basedOn w:val="Geenlijst"/>
    <w:uiPriority w:val="98"/>
    <w:semiHidden/>
    <w:rsid w:val="00E07762"/>
    <w:pPr>
      <w:numPr>
        <w:numId w:val="7"/>
      </w:numPr>
    </w:pPr>
  </w:style>
  <w:style w:type="paragraph" w:styleId="Berichtkop">
    <w:name w:val="Message Header"/>
    <w:basedOn w:val="ZsysbasisEmtio"/>
    <w:next w:val="BasistekstEmtio"/>
    <w:uiPriority w:val="98"/>
    <w:semiHidden/>
    <w:rsid w:val="0020607F"/>
  </w:style>
  <w:style w:type="paragraph" w:styleId="Bloktekst">
    <w:name w:val="Block Text"/>
    <w:basedOn w:val="ZsysbasisEmtio"/>
    <w:next w:val="BasistekstEmtio"/>
    <w:uiPriority w:val="98"/>
    <w:semiHidden/>
    <w:rsid w:val="0020607F"/>
  </w:style>
  <w:style w:type="table" w:styleId="Eenvoudigetabel1">
    <w:name w:val="Table Simple 1"/>
    <w:basedOn w:val="Standaardtabel"/>
    <w:semiHidden/>
    <w:rsid w:val="008D7BD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8D7BD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8D7BD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8D7BD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ZsysbasisEmtio"/>
    <w:next w:val="BasistekstEmtio"/>
    <w:uiPriority w:val="98"/>
    <w:semiHidden/>
    <w:rsid w:val="0020607F"/>
  </w:style>
  <w:style w:type="paragraph" w:styleId="Handtekening">
    <w:name w:val="Signature"/>
    <w:basedOn w:val="ZsysbasisEmtio"/>
    <w:next w:val="BasistekstEmtio"/>
    <w:uiPriority w:val="98"/>
    <w:semiHidden/>
    <w:rsid w:val="0020607F"/>
  </w:style>
  <w:style w:type="paragraph" w:styleId="HTML-voorafopgemaakt">
    <w:name w:val="HTML Preformatted"/>
    <w:basedOn w:val="ZsysbasisEmtio"/>
    <w:next w:val="BasistekstEmtio"/>
    <w:uiPriority w:val="98"/>
    <w:semiHidden/>
    <w:rsid w:val="0020607F"/>
  </w:style>
  <w:style w:type="table" w:styleId="Lichtelijst-accent6">
    <w:name w:val="Light List Accent 6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DEDEB" w:themeColor="accent6"/>
        <w:left w:val="single" w:sz="8" w:space="0" w:color="EDEDEB" w:themeColor="accent6"/>
        <w:bottom w:val="single" w:sz="8" w:space="0" w:color="EDEDEB" w:themeColor="accent6"/>
        <w:right w:val="single" w:sz="8" w:space="0" w:color="EDEDEB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EDE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</w:tcBorders>
      </w:tcPr>
    </w:tblStylePr>
    <w:tblStylePr w:type="band1Horz"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</w:tcBorders>
      </w:tcPr>
    </w:tblStylePr>
  </w:style>
  <w:style w:type="table" w:styleId="Lichtelijst-accent5">
    <w:name w:val="Light List Accent 5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43F9D" w:themeColor="accent5"/>
        <w:left w:val="single" w:sz="8" w:space="0" w:color="F43F9D" w:themeColor="accent5"/>
        <w:bottom w:val="single" w:sz="8" w:space="0" w:color="F43F9D" w:themeColor="accent5"/>
        <w:right w:val="single" w:sz="8" w:space="0" w:color="F43F9D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43F9D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</w:tcBorders>
      </w:tcPr>
    </w:tblStylePr>
    <w:tblStylePr w:type="band1Horz"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</w:tcBorders>
      </w:tcPr>
    </w:tblStylePr>
  </w:style>
  <w:style w:type="table" w:styleId="Lichtelijst-accent4">
    <w:name w:val="Light List Accent 4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3B499F" w:themeColor="accent4"/>
        <w:left w:val="single" w:sz="8" w:space="0" w:color="3B499F" w:themeColor="accent4"/>
        <w:bottom w:val="single" w:sz="8" w:space="0" w:color="3B499F" w:themeColor="accent4"/>
        <w:right w:val="single" w:sz="8" w:space="0" w:color="3B499F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B499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</w:tcBorders>
      </w:tcPr>
    </w:tblStylePr>
    <w:tblStylePr w:type="band1Horz"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</w:tcBorders>
      </w:tcPr>
    </w:tblStylePr>
  </w:style>
  <w:style w:type="table" w:styleId="Lichtelijst-accent3">
    <w:name w:val="Light List Accent 3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BB3B82" w:themeColor="accent3"/>
        <w:left w:val="single" w:sz="8" w:space="0" w:color="BB3B82" w:themeColor="accent3"/>
        <w:bottom w:val="single" w:sz="8" w:space="0" w:color="BB3B82" w:themeColor="accent3"/>
        <w:right w:val="single" w:sz="8" w:space="0" w:color="BB3B82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B3B8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</w:tcBorders>
      </w:tcPr>
    </w:tblStylePr>
    <w:tblStylePr w:type="band1Horz"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</w:tcBorders>
      </w:tcPr>
    </w:tblStylePr>
  </w:style>
  <w:style w:type="paragraph" w:styleId="HTML-adres">
    <w:name w:val="HTML Address"/>
    <w:basedOn w:val="ZsysbasisEmtio"/>
    <w:next w:val="BasistekstEmtio"/>
    <w:uiPriority w:val="98"/>
    <w:semiHidden/>
    <w:rsid w:val="0020607F"/>
  </w:style>
  <w:style w:type="table" w:styleId="Lichtelijst-accent2">
    <w:name w:val="Light List Accent 2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762663" w:themeColor="accent2"/>
        <w:left w:val="single" w:sz="8" w:space="0" w:color="762663" w:themeColor="accent2"/>
        <w:bottom w:val="single" w:sz="8" w:space="0" w:color="762663" w:themeColor="accent2"/>
        <w:right w:val="single" w:sz="8" w:space="0" w:color="762663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6266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</w:tcBorders>
      </w:tcPr>
    </w:tblStylePr>
    <w:tblStylePr w:type="band1Horz"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</w:tcBorders>
      </w:tcPr>
    </w:tblStylePr>
  </w:style>
  <w:style w:type="table" w:styleId="Lichtearcering-accent6">
    <w:name w:val="Light Shading Accent 6"/>
    <w:basedOn w:val="Standaardtabel"/>
    <w:uiPriority w:val="60"/>
    <w:rsid w:val="00E07762"/>
    <w:pPr>
      <w:spacing w:line="240" w:lineRule="auto"/>
    </w:pPr>
    <w:rPr>
      <w:color w:val="B4B4AC" w:themeColor="accent6" w:themeShade="BF"/>
    </w:rPr>
    <w:tblPr>
      <w:tblStyleRowBandSize w:val="1"/>
      <w:tblStyleColBandSize w:val="1"/>
      <w:tblBorders>
        <w:top w:val="single" w:sz="8" w:space="0" w:color="EDEDEB" w:themeColor="accent6"/>
        <w:bottom w:val="single" w:sz="8" w:space="0" w:color="EDEDEB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EDEB" w:themeColor="accent6"/>
          <w:left w:val="nil"/>
          <w:bottom w:val="single" w:sz="8" w:space="0" w:color="EDEDEB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EDEB" w:themeColor="accent6"/>
          <w:left w:val="nil"/>
          <w:bottom w:val="single" w:sz="8" w:space="0" w:color="EDEDEB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AF9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FAF9" w:themeFill="accent6" w:themeFillTint="3F"/>
      </w:tcPr>
    </w:tblStylePr>
  </w:style>
  <w:style w:type="table" w:styleId="Klassieketabel1">
    <w:name w:val="Table Classic 1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8D7BD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8D7BDD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8D7BD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8D7BD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ZsysbasisEmtio"/>
    <w:next w:val="BasistekstEmtio"/>
    <w:uiPriority w:val="98"/>
    <w:semiHidden/>
    <w:rsid w:val="00F33259"/>
    <w:pPr>
      <w:ind w:left="284" w:hanging="284"/>
    </w:pPr>
  </w:style>
  <w:style w:type="paragraph" w:styleId="Lijst2">
    <w:name w:val="List 2"/>
    <w:basedOn w:val="ZsysbasisEmtio"/>
    <w:next w:val="BasistekstEmtio"/>
    <w:uiPriority w:val="98"/>
    <w:semiHidden/>
    <w:rsid w:val="00F33259"/>
    <w:pPr>
      <w:ind w:left="568" w:hanging="284"/>
    </w:pPr>
  </w:style>
  <w:style w:type="paragraph" w:styleId="Lijst3">
    <w:name w:val="List 3"/>
    <w:basedOn w:val="ZsysbasisEmtio"/>
    <w:next w:val="BasistekstEmtio"/>
    <w:uiPriority w:val="98"/>
    <w:semiHidden/>
    <w:rsid w:val="00F33259"/>
    <w:pPr>
      <w:ind w:left="851" w:hanging="284"/>
    </w:pPr>
  </w:style>
  <w:style w:type="paragraph" w:styleId="Lijst4">
    <w:name w:val="List 4"/>
    <w:basedOn w:val="ZsysbasisEmtio"/>
    <w:next w:val="BasistekstEmtio"/>
    <w:uiPriority w:val="98"/>
    <w:semiHidden/>
    <w:rsid w:val="00F33259"/>
    <w:pPr>
      <w:ind w:left="1135" w:hanging="284"/>
    </w:pPr>
  </w:style>
  <w:style w:type="paragraph" w:styleId="Lijst5">
    <w:name w:val="List 5"/>
    <w:basedOn w:val="ZsysbasisEmtio"/>
    <w:next w:val="BasistekstEmtio"/>
    <w:uiPriority w:val="98"/>
    <w:semiHidden/>
    <w:rsid w:val="00F33259"/>
    <w:pPr>
      <w:ind w:left="1418" w:hanging="284"/>
    </w:pPr>
  </w:style>
  <w:style w:type="paragraph" w:styleId="Index1">
    <w:name w:val="index 1"/>
    <w:basedOn w:val="ZsysbasisEmtio"/>
    <w:next w:val="BasistekstEmtio"/>
    <w:uiPriority w:val="98"/>
    <w:semiHidden/>
    <w:rsid w:val="00F33259"/>
  </w:style>
  <w:style w:type="paragraph" w:styleId="Lijstopsomteken">
    <w:name w:val="List Bullet"/>
    <w:basedOn w:val="ZsysbasisEmtio"/>
    <w:next w:val="BasistekstEmtio"/>
    <w:uiPriority w:val="98"/>
    <w:semiHidden/>
    <w:rsid w:val="00E7078D"/>
    <w:pPr>
      <w:numPr>
        <w:numId w:val="12"/>
      </w:numPr>
      <w:ind w:left="357" w:hanging="357"/>
    </w:pPr>
  </w:style>
  <w:style w:type="paragraph" w:styleId="Lijstopsomteken2">
    <w:name w:val="List Bullet 2"/>
    <w:basedOn w:val="ZsysbasisEmtio"/>
    <w:next w:val="BasistekstEmtio"/>
    <w:uiPriority w:val="98"/>
    <w:semiHidden/>
    <w:rsid w:val="00E7078D"/>
    <w:pPr>
      <w:numPr>
        <w:numId w:val="13"/>
      </w:numPr>
      <w:ind w:left="641" w:hanging="357"/>
    </w:pPr>
  </w:style>
  <w:style w:type="paragraph" w:styleId="Lijstopsomteken3">
    <w:name w:val="List Bullet 3"/>
    <w:basedOn w:val="ZsysbasisEmtio"/>
    <w:next w:val="BasistekstEmtio"/>
    <w:uiPriority w:val="98"/>
    <w:semiHidden/>
    <w:rsid w:val="00E7078D"/>
    <w:pPr>
      <w:numPr>
        <w:numId w:val="14"/>
      </w:numPr>
      <w:ind w:left="924" w:hanging="357"/>
    </w:pPr>
  </w:style>
  <w:style w:type="paragraph" w:styleId="Lijstopsomteken4">
    <w:name w:val="List Bullet 4"/>
    <w:basedOn w:val="ZsysbasisEmtio"/>
    <w:next w:val="BasistekstEmtio"/>
    <w:uiPriority w:val="98"/>
    <w:semiHidden/>
    <w:rsid w:val="00E7078D"/>
    <w:pPr>
      <w:numPr>
        <w:numId w:val="15"/>
      </w:numPr>
      <w:ind w:left="1208" w:hanging="357"/>
    </w:pPr>
  </w:style>
  <w:style w:type="paragraph" w:styleId="Lijstnummering">
    <w:name w:val="List Number"/>
    <w:basedOn w:val="ZsysbasisEmtio"/>
    <w:next w:val="BasistekstEmtio"/>
    <w:uiPriority w:val="98"/>
    <w:semiHidden/>
    <w:rsid w:val="00705849"/>
    <w:pPr>
      <w:numPr>
        <w:numId w:val="17"/>
      </w:numPr>
      <w:ind w:left="357" w:hanging="357"/>
    </w:pPr>
  </w:style>
  <w:style w:type="paragraph" w:styleId="Lijstnummering2">
    <w:name w:val="List Number 2"/>
    <w:basedOn w:val="ZsysbasisEmtio"/>
    <w:next w:val="BasistekstEmtio"/>
    <w:uiPriority w:val="98"/>
    <w:semiHidden/>
    <w:rsid w:val="00705849"/>
    <w:pPr>
      <w:numPr>
        <w:numId w:val="18"/>
      </w:numPr>
      <w:ind w:left="641" w:hanging="357"/>
    </w:pPr>
  </w:style>
  <w:style w:type="paragraph" w:styleId="Lijstnummering3">
    <w:name w:val="List Number 3"/>
    <w:basedOn w:val="ZsysbasisEmtio"/>
    <w:next w:val="BasistekstEmtio"/>
    <w:uiPriority w:val="98"/>
    <w:semiHidden/>
    <w:rsid w:val="00705849"/>
    <w:pPr>
      <w:numPr>
        <w:numId w:val="19"/>
      </w:numPr>
      <w:ind w:left="924" w:hanging="357"/>
    </w:pPr>
  </w:style>
  <w:style w:type="paragraph" w:styleId="Lijstnummering4">
    <w:name w:val="List Number 4"/>
    <w:basedOn w:val="ZsysbasisEmtio"/>
    <w:next w:val="BasistekstEmtio"/>
    <w:uiPriority w:val="98"/>
    <w:semiHidden/>
    <w:rsid w:val="00705849"/>
    <w:pPr>
      <w:numPr>
        <w:numId w:val="20"/>
      </w:numPr>
      <w:ind w:left="1208" w:hanging="357"/>
    </w:pPr>
  </w:style>
  <w:style w:type="paragraph" w:styleId="Lijstnummering5">
    <w:name w:val="List Number 5"/>
    <w:basedOn w:val="ZsysbasisEmtio"/>
    <w:next w:val="BasistekstEmtio"/>
    <w:uiPriority w:val="98"/>
    <w:semiHidden/>
    <w:rsid w:val="00705849"/>
    <w:pPr>
      <w:numPr>
        <w:numId w:val="21"/>
      </w:numPr>
      <w:ind w:left="1491" w:hanging="357"/>
    </w:pPr>
  </w:style>
  <w:style w:type="paragraph" w:styleId="Lijstvoortzetting">
    <w:name w:val="List Continue"/>
    <w:basedOn w:val="ZsysbasisEmtio"/>
    <w:next w:val="BasistekstEmtio"/>
    <w:uiPriority w:val="98"/>
    <w:semiHidden/>
    <w:rsid w:val="00705849"/>
    <w:pPr>
      <w:ind w:left="284"/>
    </w:pPr>
  </w:style>
  <w:style w:type="paragraph" w:styleId="Lijstvoortzetting2">
    <w:name w:val="List Continue 2"/>
    <w:basedOn w:val="ZsysbasisEmtio"/>
    <w:next w:val="BasistekstEmtio"/>
    <w:uiPriority w:val="98"/>
    <w:semiHidden/>
    <w:rsid w:val="00705849"/>
    <w:pPr>
      <w:ind w:left="567"/>
    </w:pPr>
  </w:style>
  <w:style w:type="paragraph" w:styleId="Lijstvoortzetting3">
    <w:name w:val="List Continue 3"/>
    <w:basedOn w:val="ZsysbasisEmtio"/>
    <w:next w:val="BasistekstEmtio"/>
    <w:uiPriority w:val="98"/>
    <w:semiHidden/>
    <w:rsid w:val="00705849"/>
    <w:pPr>
      <w:ind w:left="851"/>
    </w:pPr>
  </w:style>
  <w:style w:type="paragraph" w:styleId="Lijstvoortzetting4">
    <w:name w:val="List Continue 4"/>
    <w:basedOn w:val="ZsysbasisEmtio"/>
    <w:next w:val="BasistekstEmtio"/>
    <w:uiPriority w:val="98"/>
    <w:semiHidden/>
    <w:rsid w:val="00705849"/>
    <w:pPr>
      <w:ind w:left="1134"/>
    </w:pPr>
  </w:style>
  <w:style w:type="paragraph" w:styleId="Lijstvoortzetting5">
    <w:name w:val="List Continue 5"/>
    <w:basedOn w:val="ZsysbasisEmtio"/>
    <w:next w:val="BasistekstEmtio"/>
    <w:uiPriority w:val="98"/>
    <w:semiHidden/>
    <w:rsid w:val="00705849"/>
    <w:pPr>
      <w:ind w:left="1418"/>
    </w:pPr>
  </w:style>
  <w:style w:type="character" w:styleId="Intensievebenadrukking">
    <w:name w:val="Intense Emphasis"/>
    <w:basedOn w:val="Standaardalinea-lettertype"/>
    <w:uiPriority w:val="98"/>
    <w:semiHidden/>
    <w:rsid w:val="00FC3FA5"/>
    <w:rPr>
      <w:b/>
      <w:bCs/>
      <w:i/>
      <w:iCs/>
      <w:color w:val="auto"/>
    </w:rPr>
  </w:style>
  <w:style w:type="paragraph" w:styleId="Normaalweb">
    <w:name w:val="Normal (Web)"/>
    <w:basedOn w:val="ZsysbasisEmtio"/>
    <w:next w:val="BasistekstEmtio"/>
    <w:uiPriority w:val="98"/>
    <w:semiHidden/>
    <w:rsid w:val="0020607F"/>
  </w:style>
  <w:style w:type="paragraph" w:styleId="Notitiekop">
    <w:name w:val="Note Heading"/>
    <w:basedOn w:val="ZsysbasisEmtio"/>
    <w:next w:val="BasistekstEmtio"/>
    <w:uiPriority w:val="98"/>
    <w:semiHidden/>
    <w:rsid w:val="0020607F"/>
  </w:style>
  <w:style w:type="paragraph" w:styleId="Plattetekst">
    <w:name w:val="Body Text"/>
    <w:basedOn w:val="ZsysbasisEmtio"/>
    <w:next w:val="BasistekstEmtio"/>
    <w:link w:val="PlattetekstChar"/>
    <w:uiPriority w:val="98"/>
    <w:semiHidden/>
    <w:rsid w:val="0020607F"/>
  </w:style>
  <w:style w:type="paragraph" w:styleId="Plattetekst2">
    <w:name w:val="Body Text 2"/>
    <w:basedOn w:val="ZsysbasisEmtio"/>
    <w:next w:val="BasistekstEmtio"/>
    <w:link w:val="Plattetekst2Char"/>
    <w:uiPriority w:val="98"/>
    <w:semiHidden/>
    <w:rsid w:val="00E7078D"/>
  </w:style>
  <w:style w:type="paragraph" w:styleId="Plattetekst3">
    <w:name w:val="Body Text 3"/>
    <w:basedOn w:val="ZsysbasisEmtio"/>
    <w:next w:val="BasistekstEmtio"/>
    <w:uiPriority w:val="98"/>
    <w:semiHidden/>
    <w:rsid w:val="0020607F"/>
  </w:style>
  <w:style w:type="paragraph" w:styleId="Platteteksteersteinspringing">
    <w:name w:val="Body Text First Indent"/>
    <w:basedOn w:val="ZsysbasisEmtio"/>
    <w:next w:val="BasistekstEmtio"/>
    <w:link w:val="PlatteteksteersteinspringingChar"/>
    <w:uiPriority w:val="98"/>
    <w:semiHidden/>
    <w:rsid w:val="00E7078D"/>
    <w:pPr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E7078D"/>
    <w:rPr>
      <w:rFonts w:asciiTheme="minorHAnsi" w:hAnsiTheme="minorHAnsi" w:cs="Maiandra GD"/>
      <w:color w:val="000000" w:themeColor="text1"/>
      <w:sz w:val="18"/>
      <w:szCs w:val="18"/>
    </w:rPr>
  </w:style>
  <w:style w:type="paragraph" w:styleId="Plattetekstinspringen">
    <w:name w:val="Body Text Indent"/>
    <w:basedOn w:val="ZsysbasisEmtio"/>
    <w:next w:val="BasistekstEmtio"/>
    <w:link w:val="PlattetekstinspringenChar"/>
    <w:uiPriority w:val="98"/>
    <w:semiHidden/>
    <w:rsid w:val="00E7078D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E7078D"/>
    <w:rPr>
      <w:rFonts w:ascii="Maiandra GD" w:hAnsi="Maiandra GD" w:cs="Maiandra GD"/>
      <w:sz w:val="18"/>
      <w:szCs w:val="18"/>
    </w:rPr>
  </w:style>
  <w:style w:type="paragraph" w:styleId="Platteteksteersteinspringing2">
    <w:name w:val="Body Text First Indent 2"/>
    <w:basedOn w:val="ZsysbasisEmtio"/>
    <w:next w:val="BasistekstEmtio"/>
    <w:link w:val="Platteteksteersteinspringing2Char"/>
    <w:uiPriority w:val="98"/>
    <w:semiHidden/>
    <w:rsid w:val="00E7078D"/>
    <w:pPr>
      <w:ind w:left="360" w:firstLine="360"/>
    </w:pPr>
  </w:style>
  <w:style w:type="table" w:styleId="Professioneletabel">
    <w:name w:val="Table Professional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ZsysbasisEmtioChar">
    <w:name w:val="Zsysbasis Emtio Char"/>
    <w:basedOn w:val="Standaardalinea-lettertype"/>
    <w:link w:val="ZsysbasisEmtio"/>
    <w:semiHidden/>
    <w:rsid w:val="00066DF0"/>
    <w:rPr>
      <w:rFonts w:ascii="Montserrat" w:hAnsi="Montserrat" w:cs="Maiandra GD"/>
      <w:color w:val="000000" w:themeColor="text1"/>
      <w:sz w:val="18"/>
      <w:szCs w:val="18"/>
    </w:rPr>
  </w:style>
  <w:style w:type="paragraph" w:styleId="Standaardinspringing">
    <w:name w:val="Normal Indent"/>
    <w:basedOn w:val="ZsysbasisEmtio"/>
    <w:next w:val="BasistekstEmtio"/>
    <w:uiPriority w:val="98"/>
    <w:semiHidden/>
    <w:rsid w:val="0020607F"/>
  </w:style>
  <w:style w:type="table" w:styleId="Tabelkolommen1">
    <w:name w:val="Table Columns 1"/>
    <w:basedOn w:val="Standaardtabel"/>
    <w:semiHidden/>
    <w:rsid w:val="008D7BDD"/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8D7BDD"/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8D7BD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8D7BD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8D7BD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8D7BD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rsid w:val="00922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8D7BD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8D7BD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8D7BD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8D7BD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8D7B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erfijndetabel1">
    <w:name w:val="Table Subtle 1"/>
    <w:basedOn w:val="Standaardtabel"/>
    <w:semiHidden/>
    <w:rsid w:val="008D7BD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8D7BD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aliases w:val="Voetnootmarkering Emtio"/>
    <w:basedOn w:val="Standaardalinea-lettertype"/>
    <w:uiPriority w:val="4"/>
    <w:rsid w:val="00CB7600"/>
    <w:rPr>
      <w:vertAlign w:val="superscript"/>
    </w:rPr>
  </w:style>
  <w:style w:type="paragraph" w:styleId="Voetnoottekst">
    <w:name w:val="footnote text"/>
    <w:aliases w:val="Voetnoottekst Emtio"/>
    <w:basedOn w:val="ZsysbasisEmtio"/>
    <w:uiPriority w:val="4"/>
    <w:rsid w:val="00CB7600"/>
    <w:rPr>
      <w:sz w:val="15"/>
    </w:rPr>
  </w:style>
  <w:style w:type="table" w:styleId="Webtabel1">
    <w:name w:val="Table Web 1"/>
    <w:basedOn w:val="Standaardtabel"/>
    <w:semiHidden/>
    <w:rsid w:val="008D7BD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8D7BD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8D7BD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uiPriority w:val="98"/>
    <w:semiHidden/>
    <w:rsid w:val="00451FDB"/>
    <w:rPr>
      <w:b w:val="0"/>
      <w:bCs w:val="0"/>
    </w:rPr>
  </w:style>
  <w:style w:type="paragraph" w:styleId="Datum">
    <w:name w:val="Date"/>
    <w:basedOn w:val="ZsysbasisEmtio"/>
    <w:next w:val="BasistekstEmtio"/>
    <w:uiPriority w:val="98"/>
    <w:semiHidden/>
    <w:rsid w:val="0020607F"/>
  </w:style>
  <w:style w:type="paragraph" w:styleId="Tekstzonderopmaak">
    <w:name w:val="Plain Text"/>
    <w:basedOn w:val="ZsysbasisEmtio"/>
    <w:next w:val="BasistekstEmtio"/>
    <w:uiPriority w:val="98"/>
    <w:semiHidden/>
    <w:rsid w:val="0020607F"/>
  </w:style>
  <w:style w:type="paragraph" w:styleId="Ballontekst">
    <w:name w:val="Balloon Text"/>
    <w:basedOn w:val="ZsysbasisEmtio"/>
    <w:next w:val="BasistekstEmtio"/>
    <w:uiPriority w:val="98"/>
    <w:semiHidden/>
    <w:rsid w:val="0020607F"/>
  </w:style>
  <w:style w:type="paragraph" w:styleId="Bijschrift">
    <w:name w:val="caption"/>
    <w:aliases w:val="Bijschrift Emtio"/>
    <w:basedOn w:val="ZsysbasisEmtio"/>
    <w:next w:val="BasistekstEmtio"/>
    <w:uiPriority w:val="4"/>
    <w:qFormat/>
    <w:rsid w:val="0020607F"/>
  </w:style>
  <w:style w:type="character" w:customStyle="1" w:styleId="TekstopmerkingChar">
    <w:name w:val="Tekst opmerking Char"/>
    <w:basedOn w:val="ZsysbasisEmtioChar"/>
    <w:link w:val="Tekstopmerking"/>
    <w:semiHidden/>
    <w:rsid w:val="008736AE"/>
    <w:rPr>
      <w:rFonts w:asciiTheme="minorHAnsi" w:hAnsiTheme="minorHAnsi" w:cs="Maiandra GD"/>
      <w:color w:val="000000" w:themeColor="text1"/>
      <w:sz w:val="18"/>
      <w:szCs w:val="18"/>
    </w:rPr>
  </w:style>
  <w:style w:type="paragraph" w:styleId="Documentstructuur">
    <w:name w:val="Document Map"/>
    <w:basedOn w:val="ZsysbasisEmtio"/>
    <w:next w:val="BasistekstEmtio"/>
    <w:uiPriority w:val="98"/>
    <w:semiHidden/>
    <w:rsid w:val="0020607F"/>
  </w:style>
  <w:style w:type="table" w:styleId="Lichtearcering-accent5">
    <w:name w:val="Light Shading Accent 5"/>
    <w:basedOn w:val="Standaardtabel"/>
    <w:uiPriority w:val="60"/>
    <w:rsid w:val="00E07762"/>
    <w:pPr>
      <w:spacing w:line="240" w:lineRule="auto"/>
    </w:pPr>
    <w:rPr>
      <w:color w:val="D90C76" w:themeColor="accent5" w:themeShade="BF"/>
    </w:rPr>
    <w:tblPr>
      <w:tblStyleRowBandSize w:val="1"/>
      <w:tblStyleColBandSize w:val="1"/>
      <w:tblBorders>
        <w:top w:val="single" w:sz="8" w:space="0" w:color="F43F9D" w:themeColor="accent5"/>
        <w:bottom w:val="single" w:sz="8" w:space="0" w:color="F43F9D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43F9D" w:themeColor="accent5"/>
          <w:left w:val="nil"/>
          <w:bottom w:val="single" w:sz="8" w:space="0" w:color="F43F9D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43F9D" w:themeColor="accent5"/>
          <w:left w:val="nil"/>
          <w:bottom w:val="single" w:sz="8" w:space="0" w:color="F43F9D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CFE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CFE6" w:themeFill="accent5" w:themeFillTint="3F"/>
      </w:tcPr>
    </w:tblStylePr>
  </w:style>
  <w:style w:type="paragraph" w:styleId="Eindnoottekst">
    <w:name w:val="endnote text"/>
    <w:aliases w:val="Eindnoottekst Emtio"/>
    <w:basedOn w:val="ZsysbasisEmtio"/>
    <w:next w:val="BasistekstEmtio"/>
    <w:uiPriority w:val="4"/>
    <w:rsid w:val="0020607F"/>
  </w:style>
  <w:style w:type="paragraph" w:styleId="Indexkop">
    <w:name w:val="index heading"/>
    <w:basedOn w:val="ZsysbasisEmtio"/>
    <w:next w:val="BasistekstEmtio"/>
    <w:uiPriority w:val="98"/>
    <w:semiHidden/>
    <w:rsid w:val="0020607F"/>
  </w:style>
  <w:style w:type="paragraph" w:styleId="Kopbronvermelding">
    <w:name w:val="toa heading"/>
    <w:basedOn w:val="ZsysbasisEmtio"/>
    <w:next w:val="BasistekstEmtio"/>
    <w:uiPriority w:val="98"/>
    <w:semiHidden/>
    <w:rsid w:val="0020607F"/>
  </w:style>
  <w:style w:type="paragraph" w:styleId="Lijstopsomteken5">
    <w:name w:val="List Bullet 5"/>
    <w:basedOn w:val="ZsysbasisEmtio"/>
    <w:next w:val="BasistekstEmtio"/>
    <w:uiPriority w:val="98"/>
    <w:semiHidden/>
    <w:rsid w:val="00E7078D"/>
    <w:pPr>
      <w:numPr>
        <w:numId w:val="16"/>
      </w:numPr>
      <w:ind w:left="1491" w:hanging="357"/>
    </w:pPr>
  </w:style>
  <w:style w:type="paragraph" w:styleId="Macrotekst">
    <w:name w:val="macro"/>
    <w:basedOn w:val="ZsysbasisEmtio"/>
    <w:next w:val="BasistekstEmtio"/>
    <w:uiPriority w:val="98"/>
    <w:semiHidden/>
    <w:rsid w:val="0020607F"/>
  </w:style>
  <w:style w:type="paragraph" w:styleId="Tekstopmerking">
    <w:name w:val="annotation text"/>
    <w:basedOn w:val="ZsysbasisEmtio"/>
    <w:next w:val="BasistekstEmtio"/>
    <w:link w:val="TekstopmerkingChar"/>
    <w:uiPriority w:val="98"/>
    <w:semiHidden/>
    <w:rsid w:val="0020607F"/>
  </w:style>
  <w:style w:type="character" w:styleId="Intensieveverwijzing">
    <w:name w:val="Intense Reference"/>
    <w:basedOn w:val="Standaardalinea-lettertype"/>
    <w:uiPriority w:val="98"/>
    <w:semiHidden/>
    <w:rsid w:val="00FC3FA5"/>
    <w:rPr>
      <w:b/>
      <w:bCs/>
      <w:smallCaps/>
      <w:color w:val="auto"/>
      <w:spacing w:val="5"/>
      <w:u w:val="single"/>
    </w:rPr>
  </w:style>
  <w:style w:type="character" w:styleId="Verwijzingopmerking">
    <w:name w:val="annotation reference"/>
    <w:basedOn w:val="Standaardalinea-lettertype"/>
    <w:uiPriority w:val="98"/>
    <w:semiHidden/>
    <w:rsid w:val="0020607F"/>
    <w:rPr>
      <w:sz w:val="18"/>
      <w:szCs w:val="18"/>
    </w:rPr>
  </w:style>
  <w:style w:type="paragraph" w:customStyle="1" w:styleId="Opsommingteken1eniveauEmtio">
    <w:name w:val="Opsomming teken 1e niveau Emtio"/>
    <w:basedOn w:val="ZsysbasisEmtio"/>
    <w:uiPriority w:val="4"/>
    <w:rsid w:val="00AD44F1"/>
    <w:pPr>
      <w:numPr>
        <w:numId w:val="31"/>
      </w:numPr>
    </w:pPr>
  </w:style>
  <w:style w:type="paragraph" w:customStyle="1" w:styleId="Opsommingteken2eniveauEmtio">
    <w:name w:val="Opsomming teken 2e niveau Emtio"/>
    <w:basedOn w:val="ZsysbasisEmtio"/>
    <w:uiPriority w:val="4"/>
    <w:rsid w:val="00AD44F1"/>
    <w:pPr>
      <w:numPr>
        <w:ilvl w:val="1"/>
        <w:numId w:val="31"/>
      </w:numPr>
    </w:pPr>
  </w:style>
  <w:style w:type="paragraph" w:customStyle="1" w:styleId="Opsommingteken3eniveauEmtio">
    <w:name w:val="Opsomming teken 3e niveau Emtio"/>
    <w:basedOn w:val="ZsysbasisEmtio"/>
    <w:uiPriority w:val="4"/>
    <w:rsid w:val="00AD44F1"/>
    <w:pPr>
      <w:numPr>
        <w:ilvl w:val="2"/>
        <w:numId w:val="31"/>
      </w:numPr>
    </w:pPr>
  </w:style>
  <w:style w:type="paragraph" w:customStyle="1" w:styleId="Opsommingbolletje1eniveauEmtio">
    <w:name w:val="Opsomming bolletje 1e niveau Emtio"/>
    <w:basedOn w:val="ZsysbasisEmtio"/>
    <w:uiPriority w:val="4"/>
    <w:qFormat/>
    <w:rsid w:val="005017F3"/>
    <w:pPr>
      <w:numPr>
        <w:numId w:val="26"/>
      </w:numPr>
    </w:pPr>
  </w:style>
  <w:style w:type="paragraph" w:customStyle="1" w:styleId="Opsommingbolletje2eniveauEmtio">
    <w:name w:val="Opsomming bolletje 2e niveau Emtio"/>
    <w:basedOn w:val="ZsysbasisEmtio"/>
    <w:uiPriority w:val="4"/>
    <w:qFormat/>
    <w:rsid w:val="005017F3"/>
    <w:pPr>
      <w:numPr>
        <w:ilvl w:val="1"/>
        <w:numId w:val="26"/>
      </w:numPr>
    </w:pPr>
  </w:style>
  <w:style w:type="paragraph" w:customStyle="1" w:styleId="Opsommingbolletje3eniveauEmtio">
    <w:name w:val="Opsomming bolletje 3e niveau Emtio"/>
    <w:basedOn w:val="ZsysbasisEmtio"/>
    <w:uiPriority w:val="4"/>
    <w:qFormat/>
    <w:rsid w:val="005017F3"/>
    <w:pPr>
      <w:numPr>
        <w:ilvl w:val="2"/>
        <w:numId w:val="26"/>
      </w:numPr>
    </w:pPr>
  </w:style>
  <w:style w:type="numbering" w:customStyle="1" w:styleId="OpsommingbolletjeEmtio">
    <w:name w:val="Opsomming bolletje Emtio"/>
    <w:uiPriority w:val="4"/>
    <w:semiHidden/>
    <w:rsid w:val="005017F3"/>
    <w:pPr>
      <w:numPr>
        <w:numId w:val="1"/>
      </w:numPr>
    </w:pPr>
  </w:style>
  <w:style w:type="paragraph" w:customStyle="1" w:styleId="Opsommingkleineletter1eniveauEmtio">
    <w:name w:val="Opsomming kleine letter 1e niveau Emtio"/>
    <w:basedOn w:val="ZsysbasisEmtio"/>
    <w:uiPriority w:val="4"/>
    <w:qFormat/>
    <w:rsid w:val="00B01DA1"/>
    <w:pPr>
      <w:numPr>
        <w:numId w:val="22"/>
      </w:numPr>
    </w:pPr>
  </w:style>
  <w:style w:type="paragraph" w:customStyle="1" w:styleId="Opsommingkleineletter2eniveauEmtio">
    <w:name w:val="Opsomming kleine letter 2e niveau Emtio"/>
    <w:basedOn w:val="ZsysbasisEmtio"/>
    <w:uiPriority w:val="4"/>
    <w:qFormat/>
    <w:rsid w:val="00B01DA1"/>
    <w:pPr>
      <w:numPr>
        <w:ilvl w:val="1"/>
        <w:numId w:val="22"/>
      </w:numPr>
    </w:pPr>
  </w:style>
  <w:style w:type="paragraph" w:customStyle="1" w:styleId="Opsommingkleineletter3eniveauEmtio">
    <w:name w:val="Opsomming kleine letter 3e niveau Emtio"/>
    <w:basedOn w:val="ZsysbasisEmtio"/>
    <w:uiPriority w:val="4"/>
    <w:qFormat/>
    <w:rsid w:val="00B01DA1"/>
    <w:pPr>
      <w:numPr>
        <w:ilvl w:val="2"/>
        <w:numId w:val="22"/>
      </w:numPr>
    </w:pPr>
  </w:style>
  <w:style w:type="numbering" w:customStyle="1" w:styleId="OpsommingkleineletterEmtio">
    <w:name w:val="Opsomming kleine letter Emtio"/>
    <w:uiPriority w:val="4"/>
    <w:semiHidden/>
    <w:rsid w:val="00B01DA1"/>
    <w:pPr>
      <w:numPr>
        <w:numId w:val="8"/>
      </w:numPr>
    </w:pPr>
  </w:style>
  <w:style w:type="paragraph" w:customStyle="1" w:styleId="Opsommingnummer1eniveauEmtio">
    <w:name w:val="Opsomming nummer 1e niveau Emtio"/>
    <w:basedOn w:val="ZsysbasisEmtio"/>
    <w:uiPriority w:val="4"/>
    <w:qFormat/>
    <w:rsid w:val="00B01DA1"/>
    <w:pPr>
      <w:numPr>
        <w:numId w:val="23"/>
      </w:numPr>
    </w:pPr>
  </w:style>
  <w:style w:type="paragraph" w:customStyle="1" w:styleId="Opsommingnummer2eniveauEmtio">
    <w:name w:val="Opsomming nummer 2e niveau Emtio"/>
    <w:basedOn w:val="ZsysbasisEmtio"/>
    <w:uiPriority w:val="4"/>
    <w:qFormat/>
    <w:rsid w:val="00B01DA1"/>
    <w:pPr>
      <w:numPr>
        <w:ilvl w:val="1"/>
        <w:numId w:val="23"/>
      </w:numPr>
    </w:pPr>
  </w:style>
  <w:style w:type="paragraph" w:customStyle="1" w:styleId="Opsommingnummer3eniveauEmtio">
    <w:name w:val="Opsomming nummer 3e niveau Emtio"/>
    <w:basedOn w:val="ZsysbasisEmtio"/>
    <w:uiPriority w:val="4"/>
    <w:qFormat/>
    <w:rsid w:val="00B01DA1"/>
    <w:pPr>
      <w:numPr>
        <w:ilvl w:val="2"/>
        <w:numId w:val="23"/>
      </w:numPr>
    </w:pPr>
  </w:style>
  <w:style w:type="numbering" w:customStyle="1" w:styleId="OpsommingnummerEmtio">
    <w:name w:val="Opsomming nummer Emtio"/>
    <w:uiPriority w:val="4"/>
    <w:semiHidden/>
    <w:rsid w:val="00B01DA1"/>
    <w:pPr>
      <w:numPr>
        <w:numId w:val="2"/>
      </w:numPr>
    </w:pPr>
  </w:style>
  <w:style w:type="paragraph" w:customStyle="1" w:styleId="Opsommingopenrondje1eniveauEmtio">
    <w:name w:val="Opsomming open rondje 1e niveau Emtio"/>
    <w:basedOn w:val="ZsysbasisEmtio"/>
    <w:uiPriority w:val="4"/>
    <w:rsid w:val="00957CCB"/>
    <w:pPr>
      <w:numPr>
        <w:numId w:val="27"/>
      </w:numPr>
    </w:pPr>
  </w:style>
  <w:style w:type="paragraph" w:customStyle="1" w:styleId="Opsommingopenrondje2eniveauEmtio">
    <w:name w:val="Opsomming open rondje 2e niveau Emtio"/>
    <w:basedOn w:val="ZsysbasisEmtio"/>
    <w:uiPriority w:val="4"/>
    <w:rsid w:val="00957CCB"/>
    <w:pPr>
      <w:numPr>
        <w:ilvl w:val="1"/>
        <w:numId w:val="27"/>
      </w:numPr>
    </w:pPr>
  </w:style>
  <w:style w:type="paragraph" w:customStyle="1" w:styleId="Opsommingopenrondje3eniveauEmtio">
    <w:name w:val="Opsomming open rondje 3e niveau Emtio"/>
    <w:basedOn w:val="ZsysbasisEmtio"/>
    <w:uiPriority w:val="4"/>
    <w:rsid w:val="00957CCB"/>
    <w:pPr>
      <w:numPr>
        <w:ilvl w:val="2"/>
        <w:numId w:val="27"/>
      </w:numPr>
    </w:pPr>
  </w:style>
  <w:style w:type="numbering" w:customStyle="1" w:styleId="OpsommingopenrondjeEmtio">
    <w:name w:val="Opsomming open rondje Emtio"/>
    <w:uiPriority w:val="4"/>
    <w:semiHidden/>
    <w:rsid w:val="00957CCB"/>
    <w:pPr>
      <w:numPr>
        <w:numId w:val="3"/>
      </w:numPr>
    </w:pPr>
  </w:style>
  <w:style w:type="paragraph" w:customStyle="1" w:styleId="Opsommingstreepje1eniveauEmtio">
    <w:name w:val="Opsomming streepje 1e niveau Emtio"/>
    <w:basedOn w:val="ZsysbasisEmtio"/>
    <w:uiPriority w:val="4"/>
    <w:qFormat/>
    <w:rsid w:val="00B01DA1"/>
    <w:pPr>
      <w:numPr>
        <w:numId w:val="28"/>
      </w:numPr>
    </w:pPr>
  </w:style>
  <w:style w:type="paragraph" w:customStyle="1" w:styleId="Opsommingstreepje2eniveauEmtio">
    <w:name w:val="Opsomming streepje 2e niveau Emtio"/>
    <w:basedOn w:val="ZsysbasisEmtio"/>
    <w:uiPriority w:val="4"/>
    <w:qFormat/>
    <w:rsid w:val="00B01DA1"/>
    <w:pPr>
      <w:numPr>
        <w:ilvl w:val="1"/>
        <w:numId w:val="28"/>
      </w:numPr>
    </w:pPr>
  </w:style>
  <w:style w:type="paragraph" w:customStyle="1" w:styleId="Opsommingstreepje3eniveauEmtio">
    <w:name w:val="Opsomming streepje 3e niveau Emtio"/>
    <w:basedOn w:val="ZsysbasisEmtio"/>
    <w:uiPriority w:val="4"/>
    <w:qFormat/>
    <w:rsid w:val="00B01DA1"/>
    <w:pPr>
      <w:numPr>
        <w:ilvl w:val="2"/>
        <w:numId w:val="28"/>
      </w:numPr>
    </w:pPr>
  </w:style>
  <w:style w:type="numbering" w:customStyle="1" w:styleId="OpsommingstreepjeEmtio">
    <w:name w:val="Opsomming streepje Emtio"/>
    <w:uiPriority w:val="4"/>
    <w:semiHidden/>
    <w:rsid w:val="00B01DA1"/>
    <w:pPr>
      <w:numPr>
        <w:numId w:val="4"/>
      </w:numPr>
    </w:pPr>
  </w:style>
  <w:style w:type="character" w:styleId="Titelvanboek">
    <w:name w:val="Book Title"/>
    <w:basedOn w:val="Standaardalinea-lettertype"/>
    <w:uiPriority w:val="98"/>
    <w:semiHidden/>
    <w:rsid w:val="00E07762"/>
    <w:rPr>
      <w:b/>
      <w:bCs/>
      <w:smallCaps/>
      <w:spacing w:val="5"/>
    </w:rPr>
  </w:style>
  <w:style w:type="character" w:styleId="Tekstvantijdelijkeaanduiding">
    <w:name w:val="Placeholder Text"/>
    <w:basedOn w:val="zsysVeldMarkering"/>
    <w:uiPriority w:val="98"/>
    <w:semiHidden/>
    <w:rsid w:val="004C51F8"/>
    <w:rPr>
      <w:color w:val="000000"/>
      <w:bdr w:val="none" w:sz="0" w:space="0" w:color="auto"/>
      <w:shd w:val="clear" w:color="auto" w:fill="FFFF00"/>
    </w:rPr>
  </w:style>
  <w:style w:type="character" w:styleId="Subtieleverwijzing">
    <w:name w:val="Subtle Reference"/>
    <w:basedOn w:val="Standaardalinea-lettertype"/>
    <w:uiPriority w:val="98"/>
    <w:semiHidden/>
    <w:rsid w:val="008736AE"/>
    <w:rPr>
      <w:smallCaps/>
      <w:color w:val="auto"/>
      <w:u w:val="single"/>
    </w:rPr>
  </w:style>
  <w:style w:type="character" w:styleId="Subtielebenadrukking">
    <w:name w:val="Subtle Emphasis"/>
    <w:basedOn w:val="Standaardalinea-lettertype"/>
    <w:uiPriority w:val="98"/>
    <w:semiHidden/>
    <w:rsid w:val="00FC3FA5"/>
    <w:rPr>
      <w:i/>
      <w:iCs/>
      <w:color w:val="auto"/>
    </w:rPr>
  </w:style>
  <w:style w:type="table" w:styleId="Lichtearcering-accent4">
    <w:name w:val="Light Shading Accent 4"/>
    <w:basedOn w:val="Standaardtabel"/>
    <w:uiPriority w:val="60"/>
    <w:rsid w:val="00E07762"/>
    <w:pPr>
      <w:spacing w:line="240" w:lineRule="auto"/>
    </w:pPr>
    <w:rPr>
      <w:color w:val="2C3676" w:themeColor="accent4" w:themeShade="BF"/>
    </w:rPr>
    <w:tblPr>
      <w:tblStyleRowBandSize w:val="1"/>
      <w:tblStyleColBandSize w:val="1"/>
      <w:tblBorders>
        <w:top w:val="single" w:sz="8" w:space="0" w:color="3B499F" w:themeColor="accent4"/>
        <w:bottom w:val="single" w:sz="8" w:space="0" w:color="3B499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B499F" w:themeColor="accent4"/>
          <w:left w:val="nil"/>
          <w:bottom w:val="single" w:sz="8" w:space="0" w:color="3B499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B499F" w:themeColor="accent4"/>
          <w:left w:val="nil"/>
          <w:bottom w:val="single" w:sz="8" w:space="0" w:color="3B499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ACEEB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ACEEB" w:themeFill="accent4" w:themeFillTint="3F"/>
      </w:tcPr>
    </w:tblStylePr>
  </w:style>
  <w:style w:type="table" w:styleId="Lichtearcering-accent3">
    <w:name w:val="Light Shading Accent 3"/>
    <w:basedOn w:val="Standaardtabel"/>
    <w:uiPriority w:val="60"/>
    <w:rsid w:val="00E07762"/>
    <w:pPr>
      <w:spacing w:line="240" w:lineRule="auto"/>
    </w:pPr>
    <w:rPr>
      <w:color w:val="8B2C61" w:themeColor="accent3" w:themeShade="BF"/>
    </w:rPr>
    <w:tblPr>
      <w:tblStyleRowBandSize w:val="1"/>
      <w:tblStyleColBandSize w:val="1"/>
      <w:tblBorders>
        <w:top w:val="single" w:sz="8" w:space="0" w:color="BB3B82" w:themeColor="accent3"/>
        <w:bottom w:val="single" w:sz="8" w:space="0" w:color="BB3B82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B3B82" w:themeColor="accent3"/>
          <w:left w:val="nil"/>
          <w:bottom w:val="single" w:sz="8" w:space="0" w:color="BB3B82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B3B82" w:themeColor="accent3"/>
          <w:left w:val="nil"/>
          <w:bottom w:val="single" w:sz="8" w:space="0" w:color="BB3B82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DE0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DE0" w:themeFill="accent3" w:themeFillTint="3F"/>
      </w:tcPr>
    </w:tblStylePr>
  </w:style>
  <w:style w:type="table" w:styleId="Lichtearcering-accent2">
    <w:name w:val="Light Shading Accent 2"/>
    <w:basedOn w:val="Standaardtabel"/>
    <w:uiPriority w:val="60"/>
    <w:rsid w:val="00E07762"/>
    <w:pPr>
      <w:spacing w:line="240" w:lineRule="auto"/>
    </w:pPr>
    <w:rPr>
      <w:color w:val="581C49" w:themeColor="accent2" w:themeShade="BF"/>
    </w:rPr>
    <w:tblPr>
      <w:tblStyleRowBandSize w:val="1"/>
      <w:tblStyleColBandSize w:val="1"/>
      <w:tblBorders>
        <w:top w:val="single" w:sz="8" w:space="0" w:color="762663" w:themeColor="accent2"/>
        <w:bottom w:val="single" w:sz="8" w:space="0" w:color="762663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62663" w:themeColor="accent2"/>
          <w:left w:val="nil"/>
          <w:bottom w:val="single" w:sz="8" w:space="0" w:color="762663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62663" w:themeColor="accent2"/>
          <w:left w:val="nil"/>
          <w:bottom w:val="single" w:sz="8" w:space="0" w:color="762663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BCDE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9BCDE" w:themeFill="accent2" w:themeFillTint="3F"/>
      </w:tcPr>
    </w:tblStylePr>
  </w:style>
  <w:style w:type="table" w:styleId="Lichtraster-accent6">
    <w:name w:val="Light Grid Accent 6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DEDEB" w:themeColor="accent6"/>
        <w:left w:val="single" w:sz="8" w:space="0" w:color="EDEDEB" w:themeColor="accent6"/>
        <w:bottom w:val="single" w:sz="8" w:space="0" w:color="EDEDEB" w:themeColor="accent6"/>
        <w:right w:val="single" w:sz="8" w:space="0" w:color="EDEDEB" w:themeColor="accent6"/>
        <w:insideH w:val="single" w:sz="8" w:space="0" w:color="EDEDEB" w:themeColor="accent6"/>
        <w:insideV w:val="single" w:sz="8" w:space="0" w:color="EDEDEB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18" w:space="0" w:color="EDEDEB" w:themeColor="accent6"/>
          <w:right w:val="single" w:sz="8" w:space="0" w:color="EDEDEB" w:themeColor="accent6"/>
          <w:insideH w:val="nil"/>
          <w:insideV w:val="single" w:sz="8" w:space="0" w:color="EDEDEB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  <w:insideH w:val="nil"/>
          <w:insideV w:val="single" w:sz="8" w:space="0" w:color="EDEDEB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</w:tcBorders>
      </w:tcPr>
    </w:tblStylePr>
    <w:tblStylePr w:type="band1Vert"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</w:tcBorders>
        <w:shd w:val="clear" w:color="auto" w:fill="FAFAF9" w:themeFill="accent6" w:themeFillTint="3F"/>
      </w:tcPr>
    </w:tblStylePr>
    <w:tblStylePr w:type="band1Horz"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  <w:insideV w:val="single" w:sz="8" w:space="0" w:color="EDEDEB" w:themeColor="accent6"/>
        </w:tcBorders>
        <w:shd w:val="clear" w:color="auto" w:fill="FAFAF9" w:themeFill="accent6" w:themeFillTint="3F"/>
      </w:tcPr>
    </w:tblStylePr>
    <w:tblStylePr w:type="band2Horz"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  <w:insideV w:val="single" w:sz="8" w:space="0" w:color="EDEDEB" w:themeColor="accent6"/>
        </w:tcBorders>
      </w:tcPr>
    </w:tblStylePr>
  </w:style>
  <w:style w:type="table" w:styleId="Lichtraster-accent5">
    <w:name w:val="Light Grid Accent 5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43F9D" w:themeColor="accent5"/>
        <w:left w:val="single" w:sz="8" w:space="0" w:color="F43F9D" w:themeColor="accent5"/>
        <w:bottom w:val="single" w:sz="8" w:space="0" w:color="F43F9D" w:themeColor="accent5"/>
        <w:right w:val="single" w:sz="8" w:space="0" w:color="F43F9D" w:themeColor="accent5"/>
        <w:insideH w:val="single" w:sz="8" w:space="0" w:color="F43F9D" w:themeColor="accent5"/>
        <w:insideV w:val="single" w:sz="8" w:space="0" w:color="F43F9D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18" w:space="0" w:color="F43F9D" w:themeColor="accent5"/>
          <w:right w:val="single" w:sz="8" w:space="0" w:color="F43F9D" w:themeColor="accent5"/>
          <w:insideH w:val="nil"/>
          <w:insideV w:val="single" w:sz="8" w:space="0" w:color="F43F9D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  <w:insideH w:val="nil"/>
          <w:insideV w:val="single" w:sz="8" w:space="0" w:color="F43F9D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</w:tcBorders>
      </w:tcPr>
    </w:tblStylePr>
    <w:tblStylePr w:type="band1Vert"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</w:tcBorders>
        <w:shd w:val="clear" w:color="auto" w:fill="FCCFE6" w:themeFill="accent5" w:themeFillTint="3F"/>
      </w:tcPr>
    </w:tblStylePr>
    <w:tblStylePr w:type="band1Horz"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  <w:insideV w:val="single" w:sz="8" w:space="0" w:color="F43F9D" w:themeColor="accent5"/>
        </w:tcBorders>
        <w:shd w:val="clear" w:color="auto" w:fill="FCCFE6" w:themeFill="accent5" w:themeFillTint="3F"/>
      </w:tcPr>
    </w:tblStylePr>
    <w:tblStylePr w:type="band2Horz"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  <w:insideV w:val="single" w:sz="8" w:space="0" w:color="F43F9D" w:themeColor="accent5"/>
        </w:tcBorders>
      </w:tcPr>
    </w:tblStylePr>
  </w:style>
  <w:style w:type="table" w:styleId="Lichtraster-accent4">
    <w:name w:val="Light Grid Accent 4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3B499F" w:themeColor="accent4"/>
        <w:left w:val="single" w:sz="8" w:space="0" w:color="3B499F" w:themeColor="accent4"/>
        <w:bottom w:val="single" w:sz="8" w:space="0" w:color="3B499F" w:themeColor="accent4"/>
        <w:right w:val="single" w:sz="8" w:space="0" w:color="3B499F" w:themeColor="accent4"/>
        <w:insideH w:val="single" w:sz="8" w:space="0" w:color="3B499F" w:themeColor="accent4"/>
        <w:insideV w:val="single" w:sz="8" w:space="0" w:color="3B499F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18" w:space="0" w:color="3B499F" w:themeColor="accent4"/>
          <w:right w:val="single" w:sz="8" w:space="0" w:color="3B499F" w:themeColor="accent4"/>
          <w:insideH w:val="nil"/>
          <w:insideV w:val="single" w:sz="8" w:space="0" w:color="3B499F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  <w:insideH w:val="nil"/>
          <w:insideV w:val="single" w:sz="8" w:space="0" w:color="3B499F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</w:tcBorders>
      </w:tcPr>
    </w:tblStylePr>
    <w:tblStylePr w:type="band1Vert"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</w:tcBorders>
        <w:shd w:val="clear" w:color="auto" w:fill="CACEEB" w:themeFill="accent4" w:themeFillTint="3F"/>
      </w:tcPr>
    </w:tblStylePr>
    <w:tblStylePr w:type="band1Horz"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  <w:insideV w:val="single" w:sz="8" w:space="0" w:color="3B499F" w:themeColor="accent4"/>
        </w:tcBorders>
        <w:shd w:val="clear" w:color="auto" w:fill="CACEEB" w:themeFill="accent4" w:themeFillTint="3F"/>
      </w:tcPr>
    </w:tblStylePr>
    <w:tblStylePr w:type="band2Horz"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  <w:insideV w:val="single" w:sz="8" w:space="0" w:color="3B499F" w:themeColor="accent4"/>
        </w:tcBorders>
      </w:tcPr>
    </w:tblStylePr>
  </w:style>
  <w:style w:type="table" w:styleId="Lichtraster-accent3">
    <w:name w:val="Light Grid Accent 3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BB3B82" w:themeColor="accent3"/>
        <w:left w:val="single" w:sz="8" w:space="0" w:color="BB3B82" w:themeColor="accent3"/>
        <w:bottom w:val="single" w:sz="8" w:space="0" w:color="BB3B82" w:themeColor="accent3"/>
        <w:right w:val="single" w:sz="8" w:space="0" w:color="BB3B82" w:themeColor="accent3"/>
        <w:insideH w:val="single" w:sz="8" w:space="0" w:color="BB3B82" w:themeColor="accent3"/>
        <w:insideV w:val="single" w:sz="8" w:space="0" w:color="BB3B82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18" w:space="0" w:color="BB3B82" w:themeColor="accent3"/>
          <w:right w:val="single" w:sz="8" w:space="0" w:color="BB3B82" w:themeColor="accent3"/>
          <w:insideH w:val="nil"/>
          <w:insideV w:val="single" w:sz="8" w:space="0" w:color="BB3B82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  <w:insideH w:val="nil"/>
          <w:insideV w:val="single" w:sz="8" w:space="0" w:color="BB3B82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</w:tcBorders>
      </w:tcPr>
    </w:tblStylePr>
    <w:tblStylePr w:type="band1Vert"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</w:tcBorders>
        <w:shd w:val="clear" w:color="auto" w:fill="EFCDE0" w:themeFill="accent3" w:themeFillTint="3F"/>
      </w:tcPr>
    </w:tblStylePr>
    <w:tblStylePr w:type="band1Horz"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  <w:insideV w:val="single" w:sz="8" w:space="0" w:color="BB3B82" w:themeColor="accent3"/>
        </w:tcBorders>
        <w:shd w:val="clear" w:color="auto" w:fill="EFCDE0" w:themeFill="accent3" w:themeFillTint="3F"/>
      </w:tcPr>
    </w:tblStylePr>
    <w:tblStylePr w:type="band2Horz"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  <w:insideV w:val="single" w:sz="8" w:space="0" w:color="BB3B82" w:themeColor="accent3"/>
        </w:tcBorders>
      </w:tcPr>
    </w:tblStylePr>
  </w:style>
  <w:style w:type="table" w:styleId="Lichtraster-accent2">
    <w:name w:val="Light Grid Accent 2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762663" w:themeColor="accent2"/>
        <w:left w:val="single" w:sz="8" w:space="0" w:color="762663" w:themeColor="accent2"/>
        <w:bottom w:val="single" w:sz="8" w:space="0" w:color="762663" w:themeColor="accent2"/>
        <w:right w:val="single" w:sz="8" w:space="0" w:color="762663" w:themeColor="accent2"/>
        <w:insideH w:val="single" w:sz="8" w:space="0" w:color="762663" w:themeColor="accent2"/>
        <w:insideV w:val="single" w:sz="8" w:space="0" w:color="762663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18" w:space="0" w:color="762663" w:themeColor="accent2"/>
          <w:right w:val="single" w:sz="8" w:space="0" w:color="762663" w:themeColor="accent2"/>
          <w:insideH w:val="nil"/>
          <w:insideV w:val="single" w:sz="8" w:space="0" w:color="762663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  <w:insideH w:val="nil"/>
          <w:insideV w:val="single" w:sz="8" w:space="0" w:color="762663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</w:tcBorders>
      </w:tcPr>
    </w:tblStylePr>
    <w:tblStylePr w:type="band1Vert"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</w:tcBorders>
        <w:shd w:val="clear" w:color="auto" w:fill="E9BCDE" w:themeFill="accent2" w:themeFillTint="3F"/>
      </w:tcPr>
    </w:tblStylePr>
    <w:tblStylePr w:type="band1Horz"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  <w:insideV w:val="single" w:sz="8" w:space="0" w:color="762663" w:themeColor="accent2"/>
        </w:tcBorders>
        <w:shd w:val="clear" w:color="auto" w:fill="E9BCDE" w:themeFill="accent2" w:themeFillTint="3F"/>
      </w:tcPr>
    </w:tblStylePr>
    <w:tblStylePr w:type="band2Horz"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  <w:insideV w:val="single" w:sz="8" w:space="0" w:color="762663" w:themeColor="accent2"/>
        </w:tcBorders>
      </w:tcPr>
    </w:tblStylePr>
  </w:style>
  <w:style w:type="table" w:styleId="Kleurrijkelijst-accent6">
    <w:name w:val="Colorful List Accent 6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DF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80D7E" w:themeFill="accent5" w:themeFillShade="CC"/>
      </w:tcPr>
    </w:tblStylePr>
    <w:tblStylePr w:type="lastRow">
      <w:rPr>
        <w:b/>
        <w:bCs/>
        <w:color w:val="E80D7E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AF9" w:themeFill="accent6" w:themeFillTint="3F"/>
      </w:tcPr>
    </w:tblStylePr>
    <w:tblStylePr w:type="band1Horz">
      <w:tblPr/>
      <w:tcPr>
        <w:shd w:val="clear" w:color="auto" w:fill="FBFBFA" w:themeFill="accent6" w:themeFillTint="33"/>
      </w:tcPr>
    </w:tblStylePr>
  </w:style>
  <w:style w:type="table" w:styleId="Kleurrijkelijst-accent5">
    <w:name w:val="Colorful List Accent 5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ECF5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0C0B9" w:themeFill="accent6" w:themeFillShade="CC"/>
      </w:tcPr>
    </w:tblStylePr>
    <w:tblStylePr w:type="lastRow">
      <w:rPr>
        <w:b/>
        <w:bCs/>
        <w:color w:val="C0C0B9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CFE6" w:themeFill="accent5" w:themeFillTint="3F"/>
      </w:tcPr>
    </w:tblStylePr>
    <w:tblStylePr w:type="band1Horz">
      <w:tblPr/>
      <w:tcPr>
        <w:shd w:val="clear" w:color="auto" w:fill="FCD8EB" w:themeFill="accent5" w:themeFillTint="33"/>
      </w:tcPr>
    </w:tblStylePr>
  </w:style>
  <w:style w:type="table" w:styleId="Kleurrijkelijst-accent4">
    <w:name w:val="Colorful List Accent 4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AEBF7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52F67" w:themeFill="accent3" w:themeFillShade="CC"/>
      </w:tcPr>
    </w:tblStylePr>
    <w:tblStylePr w:type="lastRow">
      <w:rPr>
        <w:b/>
        <w:bCs/>
        <w:color w:val="952F67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CEEB" w:themeFill="accent4" w:themeFillTint="3F"/>
      </w:tcPr>
    </w:tblStylePr>
    <w:tblStylePr w:type="band1Horz">
      <w:tblPr/>
      <w:tcPr>
        <w:shd w:val="clear" w:color="auto" w:fill="D4D7EF" w:themeFill="accent4" w:themeFillTint="33"/>
      </w:tcPr>
    </w:tblStylePr>
  </w:style>
  <w:style w:type="table" w:styleId="Kleurrijkelijst-accent3">
    <w:name w:val="Colorful List Accent 3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BF2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F3A7F" w:themeFill="accent4" w:themeFillShade="CC"/>
      </w:tcPr>
    </w:tblStylePr>
    <w:tblStylePr w:type="lastRow">
      <w:rPr>
        <w:b/>
        <w:bCs/>
        <w:color w:val="2F3A7F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DE0" w:themeFill="accent3" w:themeFillTint="3F"/>
      </w:tcPr>
    </w:tblStylePr>
    <w:tblStylePr w:type="band1Horz">
      <w:tblPr/>
      <w:tcPr>
        <w:shd w:val="clear" w:color="auto" w:fill="F2D6E5" w:themeFill="accent3" w:themeFillTint="33"/>
      </w:tcPr>
    </w:tblStylePr>
  </w:style>
  <w:style w:type="table" w:styleId="Kleurrijkelijst-accent2">
    <w:name w:val="Colorful List Accent 2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E4F2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E1E4E" w:themeFill="accent2" w:themeFillShade="CC"/>
      </w:tcPr>
    </w:tblStylePr>
    <w:tblStylePr w:type="lastRow">
      <w:rPr>
        <w:b/>
        <w:bCs/>
        <w:color w:val="5E1E4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BCDE" w:themeFill="accent2" w:themeFillTint="3F"/>
      </w:tcPr>
    </w:tblStylePr>
    <w:tblStylePr w:type="band1Horz">
      <w:tblPr/>
      <w:tcPr>
        <w:shd w:val="clear" w:color="auto" w:fill="EDC9E5" w:themeFill="accent2" w:themeFillTint="33"/>
      </w:tcPr>
    </w:tblStylePr>
  </w:style>
  <w:style w:type="table" w:styleId="Kleurrijkelijst-accent1">
    <w:name w:val="Colorful List Accent 1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DAFC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E1E4E" w:themeFill="accent2" w:themeFillShade="CC"/>
      </w:tcPr>
    </w:tblStylePr>
    <w:tblStylePr w:type="lastRow">
      <w:rPr>
        <w:b/>
        <w:bCs/>
        <w:color w:val="5E1E4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A2F7" w:themeFill="accent1" w:themeFillTint="3F"/>
      </w:tcPr>
    </w:tblStylePr>
    <w:tblStylePr w:type="band1Horz">
      <w:tblPr/>
      <w:tcPr>
        <w:shd w:val="clear" w:color="auto" w:fill="ECB4F8" w:themeFill="accent1" w:themeFillTint="33"/>
      </w:tcPr>
    </w:tblStylePr>
  </w:style>
  <w:style w:type="table" w:styleId="Kleurrijkearcering-accent6">
    <w:name w:val="Colorful Shading Accent 6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43F9D" w:themeColor="accent5"/>
        <w:left w:val="single" w:sz="4" w:space="0" w:color="EDEDEB" w:themeColor="accent6"/>
        <w:bottom w:val="single" w:sz="4" w:space="0" w:color="EDEDEB" w:themeColor="accent6"/>
        <w:right w:val="single" w:sz="4" w:space="0" w:color="EDEDEB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DF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43F9D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39387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39387" w:themeColor="accent6" w:themeShade="99"/>
          <w:insideV w:val="nil"/>
        </w:tcBorders>
        <w:shd w:val="clear" w:color="auto" w:fill="939387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39387" w:themeFill="accent6" w:themeFillShade="99"/>
      </w:tcPr>
    </w:tblStylePr>
    <w:tblStylePr w:type="band1Vert">
      <w:tblPr/>
      <w:tcPr>
        <w:shd w:val="clear" w:color="auto" w:fill="F7F7F6" w:themeFill="accent6" w:themeFillTint="66"/>
      </w:tcPr>
    </w:tblStylePr>
    <w:tblStylePr w:type="band1Horz">
      <w:tblPr/>
      <w:tcPr>
        <w:shd w:val="clear" w:color="auto" w:fill="F6F6F5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EDEB" w:themeColor="accent6"/>
        <w:left w:val="single" w:sz="4" w:space="0" w:color="F43F9D" w:themeColor="accent5"/>
        <w:bottom w:val="single" w:sz="4" w:space="0" w:color="F43F9D" w:themeColor="accent5"/>
        <w:right w:val="single" w:sz="4" w:space="0" w:color="F43F9D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ECF5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EDE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E0A5E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E0A5E" w:themeColor="accent5" w:themeShade="99"/>
          <w:insideV w:val="nil"/>
        </w:tcBorders>
        <w:shd w:val="clear" w:color="auto" w:fill="AE0A5E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E0A5E" w:themeFill="accent5" w:themeFillShade="99"/>
      </w:tcPr>
    </w:tblStylePr>
    <w:tblStylePr w:type="band1Vert">
      <w:tblPr/>
      <w:tcPr>
        <w:shd w:val="clear" w:color="auto" w:fill="FAB2D7" w:themeFill="accent5" w:themeFillTint="66"/>
      </w:tcPr>
    </w:tblStylePr>
    <w:tblStylePr w:type="band1Horz">
      <w:tblPr/>
      <w:tcPr>
        <w:shd w:val="clear" w:color="auto" w:fill="F99FC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4">
    <w:name w:val="Colorful Shading Accent 4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B3B82" w:themeColor="accent3"/>
        <w:left w:val="single" w:sz="4" w:space="0" w:color="3B499F" w:themeColor="accent4"/>
        <w:bottom w:val="single" w:sz="4" w:space="0" w:color="3B499F" w:themeColor="accent4"/>
        <w:right w:val="single" w:sz="4" w:space="0" w:color="3B499F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EBF7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B3B8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32B5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32B5F" w:themeColor="accent4" w:themeShade="99"/>
          <w:insideV w:val="nil"/>
        </w:tcBorders>
        <w:shd w:val="clear" w:color="auto" w:fill="232B5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32B5F" w:themeFill="accent4" w:themeFillShade="99"/>
      </w:tcPr>
    </w:tblStylePr>
    <w:tblStylePr w:type="band1Vert">
      <w:tblPr/>
      <w:tcPr>
        <w:shd w:val="clear" w:color="auto" w:fill="A9B1DF" w:themeFill="accent4" w:themeFillTint="66"/>
      </w:tcPr>
    </w:tblStylePr>
    <w:tblStylePr w:type="band1Horz">
      <w:tblPr/>
      <w:tcPr>
        <w:shd w:val="clear" w:color="auto" w:fill="949DD7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B499F" w:themeColor="accent4"/>
        <w:left w:val="single" w:sz="4" w:space="0" w:color="BB3B82" w:themeColor="accent3"/>
        <w:bottom w:val="single" w:sz="4" w:space="0" w:color="BB3B82" w:themeColor="accent3"/>
        <w:right w:val="single" w:sz="4" w:space="0" w:color="BB3B82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BF2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B499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F234D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F234D" w:themeColor="accent3" w:themeShade="99"/>
          <w:insideV w:val="nil"/>
        </w:tcBorders>
        <w:shd w:val="clear" w:color="auto" w:fill="6F234D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F234D" w:themeFill="accent3" w:themeFillShade="99"/>
      </w:tcPr>
    </w:tblStylePr>
    <w:tblStylePr w:type="band1Vert">
      <w:tblPr/>
      <w:tcPr>
        <w:shd w:val="clear" w:color="auto" w:fill="E5AECD" w:themeFill="accent3" w:themeFillTint="66"/>
      </w:tcPr>
    </w:tblStylePr>
    <w:tblStylePr w:type="band1Horz">
      <w:tblPr/>
      <w:tcPr>
        <w:shd w:val="clear" w:color="auto" w:fill="DF9AC0" w:themeFill="accent3" w:themeFillTint="7F"/>
      </w:tcPr>
    </w:tblStylePr>
  </w:style>
  <w:style w:type="table" w:styleId="Kleurrijkearcering-accent2">
    <w:name w:val="Colorful Shading Accent 2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62663" w:themeColor="accent2"/>
        <w:left w:val="single" w:sz="4" w:space="0" w:color="762663" w:themeColor="accent2"/>
        <w:bottom w:val="single" w:sz="4" w:space="0" w:color="762663" w:themeColor="accent2"/>
        <w:right w:val="single" w:sz="4" w:space="0" w:color="762663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E4F2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6266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6163B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6163B" w:themeColor="accent2" w:themeShade="99"/>
          <w:insideV w:val="nil"/>
        </w:tcBorders>
        <w:shd w:val="clear" w:color="auto" w:fill="46163B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163B" w:themeFill="accent2" w:themeFillShade="99"/>
      </w:tcPr>
    </w:tblStylePr>
    <w:tblStylePr w:type="band1Vert">
      <w:tblPr/>
      <w:tcPr>
        <w:shd w:val="clear" w:color="auto" w:fill="DC93CB" w:themeFill="accent2" w:themeFillTint="66"/>
      </w:tcPr>
    </w:tblStylePr>
    <w:tblStylePr w:type="band1Horz">
      <w:tblPr/>
      <w:tcPr>
        <w:shd w:val="clear" w:color="auto" w:fill="D479BE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62663" w:themeColor="accent2"/>
        <w:left w:val="single" w:sz="4" w:space="0" w:color="510861" w:themeColor="accent1"/>
        <w:bottom w:val="single" w:sz="4" w:space="0" w:color="510861" w:themeColor="accent1"/>
        <w:right w:val="single" w:sz="4" w:space="0" w:color="510861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DAFC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6266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0043A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0043A" w:themeColor="accent1" w:themeShade="99"/>
          <w:insideV w:val="nil"/>
        </w:tcBorders>
        <w:shd w:val="clear" w:color="auto" w:fill="30043A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0043A" w:themeFill="accent1" w:themeFillShade="99"/>
      </w:tcPr>
    </w:tblStylePr>
    <w:tblStylePr w:type="band1Vert">
      <w:tblPr/>
      <w:tcPr>
        <w:shd w:val="clear" w:color="auto" w:fill="D969F2" w:themeFill="accent1" w:themeFillTint="66"/>
      </w:tcPr>
    </w:tblStylePr>
    <w:tblStylePr w:type="band1Horz">
      <w:tblPr/>
      <w:tcPr>
        <w:shd w:val="clear" w:color="auto" w:fill="D044E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raster-accent6">
    <w:name w:val="Colorful Grid Accent 6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FBFA" w:themeFill="accent6" w:themeFillTint="33"/>
    </w:tcPr>
    <w:tblStylePr w:type="firstRow">
      <w:rPr>
        <w:b/>
        <w:bCs/>
      </w:rPr>
      <w:tblPr/>
      <w:tcPr>
        <w:shd w:val="clear" w:color="auto" w:fill="F7F7F6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F7F6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B4B4AC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B4B4AC" w:themeFill="accent6" w:themeFillShade="BF"/>
      </w:tcPr>
    </w:tblStylePr>
    <w:tblStylePr w:type="band1Vert">
      <w:tblPr/>
      <w:tcPr>
        <w:shd w:val="clear" w:color="auto" w:fill="F6F6F5" w:themeFill="accent6" w:themeFillTint="7F"/>
      </w:tcPr>
    </w:tblStylePr>
    <w:tblStylePr w:type="band1Horz">
      <w:tblPr/>
      <w:tcPr>
        <w:shd w:val="clear" w:color="auto" w:fill="F6F6F5" w:themeFill="accent6" w:themeFillTint="7F"/>
      </w:tcPr>
    </w:tblStylePr>
  </w:style>
  <w:style w:type="table" w:styleId="Kleurrijkraster-accent5">
    <w:name w:val="Colorful Grid Accent 5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D8EB" w:themeFill="accent5" w:themeFillTint="33"/>
    </w:tcPr>
    <w:tblStylePr w:type="firstRow">
      <w:rPr>
        <w:b/>
        <w:bCs/>
      </w:rPr>
      <w:tblPr/>
      <w:tcPr>
        <w:shd w:val="clear" w:color="auto" w:fill="FAB2D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AB2D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D90C7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D90C76" w:themeFill="accent5" w:themeFillShade="BF"/>
      </w:tcPr>
    </w:tblStylePr>
    <w:tblStylePr w:type="band1Vert">
      <w:tblPr/>
      <w:tcPr>
        <w:shd w:val="clear" w:color="auto" w:fill="F99FCD" w:themeFill="accent5" w:themeFillTint="7F"/>
      </w:tcPr>
    </w:tblStylePr>
    <w:tblStylePr w:type="band1Horz">
      <w:tblPr/>
      <w:tcPr>
        <w:shd w:val="clear" w:color="auto" w:fill="F99FCD" w:themeFill="accent5" w:themeFillTint="7F"/>
      </w:tcPr>
    </w:tblStylePr>
  </w:style>
  <w:style w:type="table" w:styleId="Kleurrijkraster-accent4">
    <w:name w:val="Colorful Grid Accent 4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4D7EF" w:themeFill="accent4" w:themeFillTint="33"/>
    </w:tcPr>
    <w:tblStylePr w:type="firstRow">
      <w:rPr>
        <w:b/>
        <w:bCs/>
      </w:rPr>
      <w:tblPr/>
      <w:tcPr>
        <w:shd w:val="clear" w:color="auto" w:fill="A9B1D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9B1D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2C3676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2C3676" w:themeFill="accent4" w:themeFillShade="BF"/>
      </w:tcPr>
    </w:tblStylePr>
    <w:tblStylePr w:type="band1Vert">
      <w:tblPr/>
      <w:tcPr>
        <w:shd w:val="clear" w:color="auto" w:fill="949DD7" w:themeFill="accent4" w:themeFillTint="7F"/>
      </w:tcPr>
    </w:tblStylePr>
    <w:tblStylePr w:type="band1Horz">
      <w:tblPr/>
      <w:tcPr>
        <w:shd w:val="clear" w:color="auto" w:fill="949DD7" w:themeFill="accent4" w:themeFillTint="7F"/>
      </w:tcPr>
    </w:tblStylePr>
  </w:style>
  <w:style w:type="table" w:styleId="Kleurrijkraster-accent3">
    <w:name w:val="Colorful Grid Accent 3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6E5" w:themeFill="accent3" w:themeFillTint="33"/>
    </w:tcPr>
    <w:tblStylePr w:type="firstRow">
      <w:rPr>
        <w:b/>
        <w:bCs/>
      </w:rPr>
      <w:tblPr/>
      <w:tcPr>
        <w:shd w:val="clear" w:color="auto" w:fill="E5AECD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AECD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8B2C61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8B2C61" w:themeFill="accent3" w:themeFillShade="BF"/>
      </w:tcPr>
    </w:tblStylePr>
    <w:tblStylePr w:type="band1Vert">
      <w:tblPr/>
      <w:tcPr>
        <w:shd w:val="clear" w:color="auto" w:fill="DF9AC0" w:themeFill="accent3" w:themeFillTint="7F"/>
      </w:tcPr>
    </w:tblStylePr>
    <w:tblStylePr w:type="band1Horz">
      <w:tblPr/>
      <w:tcPr>
        <w:shd w:val="clear" w:color="auto" w:fill="DF9AC0" w:themeFill="accent3" w:themeFillTint="7F"/>
      </w:tcPr>
    </w:tblStylePr>
  </w:style>
  <w:style w:type="table" w:styleId="Kleurrijkraster-accent2">
    <w:name w:val="Colorful Grid Accent 2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C9E5" w:themeFill="accent2" w:themeFillTint="33"/>
    </w:tcPr>
    <w:tblStylePr w:type="firstRow">
      <w:rPr>
        <w:b/>
        <w:bCs/>
      </w:rPr>
      <w:tblPr/>
      <w:tcPr>
        <w:shd w:val="clear" w:color="auto" w:fill="DC93CB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C93CB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581C49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581C49" w:themeFill="accent2" w:themeFillShade="BF"/>
      </w:tcPr>
    </w:tblStylePr>
    <w:tblStylePr w:type="band1Vert">
      <w:tblPr/>
      <w:tcPr>
        <w:shd w:val="clear" w:color="auto" w:fill="D479BE" w:themeFill="accent2" w:themeFillTint="7F"/>
      </w:tcPr>
    </w:tblStylePr>
    <w:tblStylePr w:type="band1Horz">
      <w:tblPr/>
      <w:tcPr>
        <w:shd w:val="clear" w:color="auto" w:fill="D479BE" w:themeFill="accent2" w:themeFillTint="7F"/>
      </w:tcPr>
    </w:tblStylePr>
  </w:style>
  <w:style w:type="table" w:styleId="Kleurrijkraster-accent1">
    <w:name w:val="Colorful Grid Accent 1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B4F8" w:themeFill="accent1" w:themeFillTint="33"/>
    </w:tcPr>
    <w:tblStylePr w:type="firstRow">
      <w:rPr>
        <w:b/>
        <w:bCs/>
      </w:rPr>
      <w:tblPr/>
      <w:tcPr>
        <w:shd w:val="clear" w:color="auto" w:fill="D969F2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969F2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C0648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C0648" w:themeFill="accent1" w:themeFillShade="BF"/>
      </w:tcPr>
    </w:tblStylePr>
    <w:tblStylePr w:type="band1Vert">
      <w:tblPr/>
      <w:tcPr>
        <w:shd w:val="clear" w:color="auto" w:fill="D044EF" w:themeFill="accent1" w:themeFillTint="7F"/>
      </w:tcPr>
    </w:tblStylePr>
    <w:tblStylePr w:type="band1Horz">
      <w:tblPr/>
      <w:tcPr>
        <w:shd w:val="clear" w:color="auto" w:fill="D044EF" w:themeFill="accent1" w:themeFillTint="7F"/>
      </w:tcPr>
    </w:tblStylePr>
  </w:style>
  <w:style w:type="table" w:styleId="Gemiddeldelijst2-accent6">
    <w:name w:val="Medium List 2 Accent 6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EDEB" w:themeColor="accent6"/>
        <w:left w:val="single" w:sz="8" w:space="0" w:color="EDEDEB" w:themeColor="accent6"/>
        <w:bottom w:val="single" w:sz="8" w:space="0" w:color="EDEDEB" w:themeColor="accent6"/>
        <w:right w:val="single" w:sz="8" w:space="0" w:color="EDEDEB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EDE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EDEB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EDEB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EDEB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AF9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FAF9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43F9D" w:themeColor="accent5"/>
        <w:left w:val="single" w:sz="8" w:space="0" w:color="F43F9D" w:themeColor="accent5"/>
        <w:bottom w:val="single" w:sz="8" w:space="0" w:color="F43F9D" w:themeColor="accent5"/>
        <w:right w:val="single" w:sz="8" w:space="0" w:color="F43F9D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43F9D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43F9D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43F9D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43F9D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CFE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CFE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B499F" w:themeColor="accent4"/>
        <w:left w:val="single" w:sz="8" w:space="0" w:color="3B499F" w:themeColor="accent4"/>
        <w:bottom w:val="single" w:sz="8" w:space="0" w:color="3B499F" w:themeColor="accent4"/>
        <w:right w:val="single" w:sz="8" w:space="0" w:color="3B499F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B499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B499F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B499F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B499F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ACEEB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ACEEB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B3B82" w:themeColor="accent3"/>
        <w:left w:val="single" w:sz="8" w:space="0" w:color="BB3B82" w:themeColor="accent3"/>
        <w:bottom w:val="single" w:sz="8" w:space="0" w:color="BB3B82" w:themeColor="accent3"/>
        <w:right w:val="single" w:sz="8" w:space="0" w:color="BB3B82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B3B8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BB3B82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B3B82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B3B82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DE0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DE0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62663" w:themeColor="accent2"/>
        <w:left w:val="single" w:sz="8" w:space="0" w:color="762663" w:themeColor="accent2"/>
        <w:bottom w:val="single" w:sz="8" w:space="0" w:color="762663" w:themeColor="accent2"/>
        <w:right w:val="single" w:sz="8" w:space="0" w:color="762663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6266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62663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62663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62663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BCDE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9BCDE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10861" w:themeColor="accent1"/>
        <w:left w:val="single" w:sz="8" w:space="0" w:color="510861" w:themeColor="accent1"/>
        <w:bottom w:val="single" w:sz="8" w:space="0" w:color="510861" w:themeColor="accent1"/>
        <w:right w:val="single" w:sz="8" w:space="0" w:color="510861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10861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10861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10861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10861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A2F7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A2F7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1-accent6">
    <w:name w:val="Medium List 1 Accent 6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EDEB" w:themeColor="accent6"/>
        <w:bottom w:val="single" w:sz="8" w:space="0" w:color="EDEDEB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EDEB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EDEDEB" w:themeColor="accent6"/>
          <w:bottom w:val="single" w:sz="8" w:space="0" w:color="EDEDE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EDEB" w:themeColor="accent6"/>
          <w:bottom w:val="single" w:sz="8" w:space="0" w:color="EDEDEB" w:themeColor="accent6"/>
        </w:tcBorders>
      </w:tcPr>
    </w:tblStylePr>
    <w:tblStylePr w:type="band1Vert">
      <w:tblPr/>
      <w:tcPr>
        <w:shd w:val="clear" w:color="auto" w:fill="FAFAF9" w:themeFill="accent6" w:themeFillTint="3F"/>
      </w:tcPr>
    </w:tblStylePr>
    <w:tblStylePr w:type="band1Horz">
      <w:tblPr/>
      <w:tcPr>
        <w:shd w:val="clear" w:color="auto" w:fill="FAFAF9" w:themeFill="accent6" w:themeFillTint="3F"/>
      </w:tcPr>
    </w:tblStylePr>
  </w:style>
  <w:style w:type="table" w:styleId="Gemiddeldelijst1-accent5">
    <w:name w:val="Medium List 1 Accent 5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43F9D" w:themeColor="accent5"/>
        <w:bottom w:val="single" w:sz="8" w:space="0" w:color="F43F9D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43F9D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43F9D" w:themeColor="accent5"/>
          <w:bottom w:val="single" w:sz="8" w:space="0" w:color="F43F9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43F9D" w:themeColor="accent5"/>
          <w:bottom w:val="single" w:sz="8" w:space="0" w:color="F43F9D" w:themeColor="accent5"/>
        </w:tcBorders>
      </w:tcPr>
    </w:tblStylePr>
    <w:tblStylePr w:type="band1Vert">
      <w:tblPr/>
      <w:tcPr>
        <w:shd w:val="clear" w:color="auto" w:fill="FCCFE6" w:themeFill="accent5" w:themeFillTint="3F"/>
      </w:tcPr>
    </w:tblStylePr>
    <w:tblStylePr w:type="band1Horz">
      <w:tblPr/>
      <w:tcPr>
        <w:shd w:val="clear" w:color="auto" w:fill="FCCFE6" w:themeFill="accent5" w:themeFillTint="3F"/>
      </w:tcPr>
    </w:tblStylePr>
  </w:style>
  <w:style w:type="table" w:styleId="Gemiddeldelijst1-accent4">
    <w:name w:val="Medium List 1 Accent 4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B499F" w:themeColor="accent4"/>
        <w:bottom w:val="single" w:sz="8" w:space="0" w:color="3B499F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B499F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3B499F" w:themeColor="accent4"/>
          <w:bottom w:val="single" w:sz="8" w:space="0" w:color="3B499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B499F" w:themeColor="accent4"/>
          <w:bottom w:val="single" w:sz="8" w:space="0" w:color="3B499F" w:themeColor="accent4"/>
        </w:tcBorders>
      </w:tcPr>
    </w:tblStylePr>
    <w:tblStylePr w:type="band1Vert">
      <w:tblPr/>
      <w:tcPr>
        <w:shd w:val="clear" w:color="auto" w:fill="CACEEB" w:themeFill="accent4" w:themeFillTint="3F"/>
      </w:tcPr>
    </w:tblStylePr>
    <w:tblStylePr w:type="band1Horz">
      <w:tblPr/>
      <w:tcPr>
        <w:shd w:val="clear" w:color="auto" w:fill="CACEEB" w:themeFill="accent4" w:themeFillTint="3F"/>
      </w:tcPr>
    </w:tblStylePr>
  </w:style>
  <w:style w:type="table" w:styleId="Gemiddeldelijst1-accent3">
    <w:name w:val="Medium List 1 Accent 3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B3B82" w:themeColor="accent3"/>
        <w:bottom w:val="single" w:sz="8" w:space="0" w:color="BB3B82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B3B82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BB3B82" w:themeColor="accent3"/>
          <w:bottom w:val="single" w:sz="8" w:space="0" w:color="BB3B8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B3B82" w:themeColor="accent3"/>
          <w:bottom w:val="single" w:sz="8" w:space="0" w:color="BB3B82" w:themeColor="accent3"/>
        </w:tcBorders>
      </w:tcPr>
    </w:tblStylePr>
    <w:tblStylePr w:type="band1Vert">
      <w:tblPr/>
      <w:tcPr>
        <w:shd w:val="clear" w:color="auto" w:fill="EFCDE0" w:themeFill="accent3" w:themeFillTint="3F"/>
      </w:tcPr>
    </w:tblStylePr>
    <w:tblStylePr w:type="band1Horz">
      <w:tblPr/>
      <w:tcPr>
        <w:shd w:val="clear" w:color="auto" w:fill="EFCDE0" w:themeFill="accent3" w:themeFillTint="3F"/>
      </w:tcPr>
    </w:tblStylePr>
  </w:style>
  <w:style w:type="table" w:styleId="Gemiddeldelijst1-accent2">
    <w:name w:val="Medium List 1 Accent 2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62663" w:themeColor="accent2"/>
        <w:bottom w:val="single" w:sz="8" w:space="0" w:color="762663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62663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762663" w:themeColor="accent2"/>
          <w:bottom w:val="single" w:sz="8" w:space="0" w:color="76266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62663" w:themeColor="accent2"/>
          <w:bottom w:val="single" w:sz="8" w:space="0" w:color="762663" w:themeColor="accent2"/>
        </w:tcBorders>
      </w:tcPr>
    </w:tblStylePr>
    <w:tblStylePr w:type="band1Vert">
      <w:tblPr/>
      <w:tcPr>
        <w:shd w:val="clear" w:color="auto" w:fill="E9BCDE" w:themeFill="accent2" w:themeFillTint="3F"/>
      </w:tcPr>
    </w:tblStylePr>
    <w:tblStylePr w:type="band1Horz">
      <w:tblPr/>
      <w:tcPr>
        <w:shd w:val="clear" w:color="auto" w:fill="E9BCDE" w:themeFill="accent2" w:themeFillTint="3F"/>
      </w:tcPr>
    </w:tblStylePr>
  </w:style>
  <w:style w:type="table" w:styleId="Gemiddeldearcering2-accent6">
    <w:name w:val="Medium Shading 2 Accent 6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EDEB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EDEB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EDEB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43F9D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43F9D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43F9D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B499F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B499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B499F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B3B82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B3B82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B3B82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62663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6266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62663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1F1EF" w:themeColor="accent6" w:themeTint="BF"/>
        <w:left w:val="single" w:sz="8" w:space="0" w:color="F1F1EF" w:themeColor="accent6" w:themeTint="BF"/>
        <w:bottom w:val="single" w:sz="8" w:space="0" w:color="F1F1EF" w:themeColor="accent6" w:themeTint="BF"/>
        <w:right w:val="single" w:sz="8" w:space="0" w:color="F1F1EF" w:themeColor="accent6" w:themeTint="BF"/>
        <w:insideH w:val="single" w:sz="8" w:space="0" w:color="F1F1E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F1EF" w:themeColor="accent6" w:themeTint="BF"/>
          <w:left w:val="single" w:sz="8" w:space="0" w:color="F1F1EF" w:themeColor="accent6" w:themeTint="BF"/>
          <w:bottom w:val="single" w:sz="8" w:space="0" w:color="F1F1EF" w:themeColor="accent6" w:themeTint="BF"/>
          <w:right w:val="single" w:sz="8" w:space="0" w:color="F1F1EF" w:themeColor="accent6" w:themeTint="BF"/>
          <w:insideH w:val="nil"/>
          <w:insideV w:val="nil"/>
        </w:tcBorders>
        <w:shd w:val="clear" w:color="auto" w:fill="EDEDE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F1EF" w:themeColor="accent6" w:themeTint="BF"/>
          <w:left w:val="single" w:sz="8" w:space="0" w:color="F1F1EF" w:themeColor="accent6" w:themeTint="BF"/>
          <w:bottom w:val="single" w:sz="8" w:space="0" w:color="F1F1EF" w:themeColor="accent6" w:themeTint="BF"/>
          <w:right w:val="single" w:sz="8" w:space="0" w:color="F1F1E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AF9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FAF9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66EB5" w:themeColor="accent5" w:themeTint="BF"/>
        <w:left w:val="single" w:sz="8" w:space="0" w:color="F66EB5" w:themeColor="accent5" w:themeTint="BF"/>
        <w:bottom w:val="single" w:sz="8" w:space="0" w:color="F66EB5" w:themeColor="accent5" w:themeTint="BF"/>
        <w:right w:val="single" w:sz="8" w:space="0" w:color="F66EB5" w:themeColor="accent5" w:themeTint="BF"/>
        <w:insideH w:val="single" w:sz="8" w:space="0" w:color="F66EB5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66EB5" w:themeColor="accent5" w:themeTint="BF"/>
          <w:left w:val="single" w:sz="8" w:space="0" w:color="F66EB5" w:themeColor="accent5" w:themeTint="BF"/>
          <w:bottom w:val="single" w:sz="8" w:space="0" w:color="F66EB5" w:themeColor="accent5" w:themeTint="BF"/>
          <w:right w:val="single" w:sz="8" w:space="0" w:color="F66EB5" w:themeColor="accent5" w:themeTint="BF"/>
          <w:insideH w:val="nil"/>
          <w:insideV w:val="nil"/>
        </w:tcBorders>
        <w:shd w:val="clear" w:color="auto" w:fill="F43F9D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66EB5" w:themeColor="accent5" w:themeTint="BF"/>
          <w:left w:val="single" w:sz="8" w:space="0" w:color="F66EB5" w:themeColor="accent5" w:themeTint="BF"/>
          <w:bottom w:val="single" w:sz="8" w:space="0" w:color="F66EB5" w:themeColor="accent5" w:themeTint="BF"/>
          <w:right w:val="single" w:sz="8" w:space="0" w:color="F66EB5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FE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CFE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5F6CC3" w:themeColor="accent4" w:themeTint="BF"/>
        <w:left w:val="single" w:sz="8" w:space="0" w:color="5F6CC3" w:themeColor="accent4" w:themeTint="BF"/>
        <w:bottom w:val="single" w:sz="8" w:space="0" w:color="5F6CC3" w:themeColor="accent4" w:themeTint="BF"/>
        <w:right w:val="single" w:sz="8" w:space="0" w:color="5F6CC3" w:themeColor="accent4" w:themeTint="BF"/>
        <w:insideH w:val="single" w:sz="8" w:space="0" w:color="5F6CC3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F6CC3" w:themeColor="accent4" w:themeTint="BF"/>
          <w:left w:val="single" w:sz="8" w:space="0" w:color="5F6CC3" w:themeColor="accent4" w:themeTint="BF"/>
          <w:bottom w:val="single" w:sz="8" w:space="0" w:color="5F6CC3" w:themeColor="accent4" w:themeTint="BF"/>
          <w:right w:val="single" w:sz="8" w:space="0" w:color="5F6CC3" w:themeColor="accent4" w:themeTint="BF"/>
          <w:insideH w:val="nil"/>
          <w:insideV w:val="nil"/>
        </w:tcBorders>
        <w:shd w:val="clear" w:color="auto" w:fill="3B499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F6CC3" w:themeColor="accent4" w:themeTint="BF"/>
          <w:left w:val="single" w:sz="8" w:space="0" w:color="5F6CC3" w:themeColor="accent4" w:themeTint="BF"/>
          <w:bottom w:val="single" w:sz="8" w:space="0" w:color="5F6CC3" w:themeColor="accent4" w:themeTint="BF"/>
          <w:right w:val="single" w:sz="8" w:space="0" w:color="5F6CC3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CEEB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ACEEB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CF68A1" w:themeColor="accent3" w:themeTint="BF"/>
        <w:left w:val="single" w:sz="8" w:space="0" w:color="CF68A1" w:themeColor="accent3" w:themeTint="BF"/>
        <w:bottom w:val="single" w:sz="8" w:space="0" w:color="CF68A1" w:themeColor="accent3" w:themeTint="BF"/>
        <w:right w:val="single" w:sz="8" w:space="0" w:color="CF68A1" w:themeColor="accent3" w:themeTint="BF"/>
        <w:insideH w:val="single" w:sz="8" w:space="0" w:color="CF68A1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68A1" w:themeColor="accent3" w:themeTint="BF"/>
          <w:left w:val="single" w:sz="8" w:space="0" w:color="CF68A1" w:themeColor="accent3" w:themeTint="BF"/>
          <w:bottom w:val="single" w:sz="8" w:space="0" w:color="CF68A1" w:themeColor="accent3" w:themeTint="BF"/>
          <w:right w:val="single" w:sz="8" w:space="0" w:color="CF68A1" w:themeColor="accent3" w:themeTint="BF"/>
          <w:insideH w:val="nil"/>
          <w:insideV w:val="nil"/>
        </w:tcBorders>
        <w:shd w:val="clear" w:color="auto" w:fill="BB3B8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68A1" w:themeColor="accent3" w:themeTint="BF"/>
          <w:left w:val="single" w:sz="8" w:space="0" w:color="CF68A1" w:themeColor="accent3" w:themeTint="BF"/>
          <w:bottom w:val="single" w:sz="8" w:space="0" w:color="CF68A1" w:themeColor="accent3" w:themeTint="BF"/>
          <w:right w:val="single" w:sz="8" w:space="0" w:color="CF68A1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DE0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DE0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B93B9B" w:themeColor="accent2" w:themeTint="BF"/>
        <w:left w:val="single" w:sz="8" w:space="0" w:color="B93B9B" w:themeColor="accent2" w:themeTint="BF"/>
        <w:bottom w:val="single" w:sz="8" w:space="0" w:color="B93B9B" w:themeColor="accent2" w:themeTint="BF"/>
        <w:right w:val="single" w:sz="8" w:space="0" w:color="B93B9B" w:themeColor="accent2" w:themeTint="BF"/>
        <w:insideH w:val="single" w:sz="8" w:space="0" w:color="B93B9B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93B9B" w:themeColor="accent2" w:themeTint="BF"/>
          <w:left w:val="single" w:sz="8" w:space="0" w:color="B93B9B" w:themeColor="accent2" w:themeTint="BF"/>
          <w:bottom w:val="single" w:sz="8" w:space="0" w:color="B93B9B" w:themeColor="accent2" w:themeTint="BF"/>
          <w:right w:val="single" w:sz="8" w:space="0" w:color="B93B9B" w:themeColor="accent2" w:themeTint="BF"/>
          <w:insideH w:val="nil"/>
          <w:insideV w:val="nil"/>
        </w:tcBorders>
        <w:shd w:val="clear" w:color="auto" w:fill="76266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93B9B" w:themeColor="accent2" w:themeTint="BF"/>
          <w:left w:val="single" w:sz="8" w:space="0" w:color="B93B9B" w:themeColor="accent2" w:themeTint="BF"/>
          <w:bottom w:val="single" w:sz="8" w:space="0" w:color="B93B9B" w:themeColor="accent2" w:themeTint="BF"/>
          <w:right w:val="single" w:sz="8" w:space="0" w:color="B93B9B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BCDE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9BCDE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raster3-accent6">
    <w:name w:val="Medium Grid 3 Accent 6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FAF9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EDEB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EDEB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EDEB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EDEB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F6F5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F6F5" w:themeFill="accent6" w:themeFillTint="7F"/>
      </w:tcPr>
    </w:tblStylePr>
  </w:style>
  <w:style w:type="table" w:styleId="Gemiddeldraster3-accent5">
    <w:name w:val="Medium Grid 3 Accent 5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CFE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43F9D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43F9D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43F9D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43F9D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99FC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99FCD" w:themeFill="accent5" w:themeFillTint="7F"/>
      </w:tcPr>
    </w:tblStylePr>
  </w:style>
  <w:style w:type="table" w:styleId="Gemiddeldraster3-accent4">
    <w:name w:val="Medium Grid 3 Accent 4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ACEEB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B499F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B499F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B499F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B499F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49DD7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49DD7" w:themeFill="accent4" w:themeFillTint="7F"/>
      </w:tcPr>
    </w:tblStylePr>
  </w:style>
  <w:style w:type="table" w:styleId="Gemiddeldraster3-accent3">
    <w:name w:val="Medium Grid 3 Accent 3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DE0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B3B82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B3B82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B3B82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B3B82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9AC0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9AC0" w:themeFill="accent3" w:themeFillTint="7F"/>
      </w:tcPr>
    </w:tblStylePr>
  </w:style>
  <w:style w:type="table" w:styleId="Gemiddeldraster3-accent2">
    <w:name w:val="Medium Grid 3 Accent 2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9BCDE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62663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62663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62663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62663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479BE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479BE" w:themeFill="accent2" w:themeFillTint="7F"/>
      </w:tcPr>
    </w:tblStylePr>
  </w:style>
  <w:style w:type="table" w:styleId="Gemiddeldraster3-accent1">
    <w:name w:val="Medium Grid 3 Accent 1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A2F7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10861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10861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10861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10861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044E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044EF" w:themeFill="accent1" w:themeFillTint="7F"/>
      </w:tcPr>
    </w:tblStylePr>
  </w:style>
  <w:style w:type="table" w:styleId="Gemiddeldraster2-accent6">
    <w:name w:val="Medium Grid 2 Accent 6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EDEB" w:themeColor="accent6"/>
        <w:left w:val="single" w:sz="8" w:space="0" w:color="EDEDEB" w:themeColor="accent6"/>
        <w:bottom w:val="single" w:sz="8" w:space="0" w:color="EDEDEB" w:themeColor="accent6"/>
        <w:right w:val="single" w:sz="8" w:space="0" w:color="EDEDEB" w:themeColor="accent6"/>
        <w:insideH w:val="single" w:sz="8" w:space="0" w:color="EDEDEB" w:themeColor="accent6"/>
        <w:insideV w:val="single" w:sz="8" w:space="0" w:color="EDEDEB" w:themeColor="accent6"/>
      </w:tblBorders>
    </w:tblPr>
    <w:tcPr>
      <w:shd w:val="clear" w:color="auto" w:fill="FAFAF9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DFDF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BFA" w:themeFill="accent6" w:themeFillTint="33"/>
      </w:tcPr>
    </w:tblStylePr>
    <w:tblStylePr w:type="band1Vert">
      <w:tblPr/>
      <w:tcPr>
        <w:shd w:val="clear" w:color="auto" w:fill="F6F6F5" w:themeFill="accent6" w:themeFillTint="7F"/>
      </w:tcPr>
    </w:tblStylePr>
    <w:tblStylePr w:type="band1Horz">
      <w:tblPr/>
      <w:tcPr>
        <w:tcBorders>
          <w:insideH w:val="single" w:sz="6" w:space="0" w:color="EDEDEB" w:themeColor="accent6"/>
          <w:insideV w:val="single" w:sz="6" w:space="0" w:color="EDEDEB" w:themeColor="accent6"/>
        </w:tcBorders>
        <w:shd w:val="clear" w:color="auto" w:fill="F6F6F5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43F9D" w:themeColor="accent5"/>
        <w:left w:val="single" w:sz="8" w:space="0" w:color="F43F9D" w:themeColor="accent5"/>
        <w:bottom w:val="single" w:sz="8" w:space="0" w:color="F43F9D" w:themeColor="accent5"/>
        <w:right w:val="single" w:sz="8" w:space="0" w:color="F43F9D" w:themeColor="accent5"/>
        <w:insideH w:val="single" w:sz="8" w:space="0" w:color="F43F9D" w:themeColor="accent5"/>
        <w:insideV w:val="single" w:sz="8" w:space="0" w:color="F43F9D" w:themeColor="accent5"/>
      </w:tblBorders>
    </w:tblPr>
    <w:tcPr>
      <w:shd w:val="clear" w:color="auto" w:fill="FCCFE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EECF5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D8EB" w:themeFill="accent5" w:themeFillTint="33"/>
      </w:tcPr>
    </w:tblStylePr>
    <w:tblStylePr w:type="band1Vert">
      <w:tblPr/>
      <w:tcPr>
        <w:shd w:val="clear" w:color="auto" w:fill="F99FCD" w:themeFill="accent5" w:themeFillTint="7F"/>
      </w:tcPr>
    </w:tblStylePr>
    <w:tblStylePr w:type="band1Horz">
      <w:tblPr/>
      <w:tcPr>
        <w:tcBorders>
          <w:insideH w:val="single" w:sz="6" w:space="0" w:color="F43F9D" w:themeColor="accent5"/>
          <w:insideV w:val="single" w:sz="6" w:space="0" w:color="F43F9D" w:themeColor="accent5"/>
        </w:tcBorders>
        <w:shd w:val="clear" w:color="auto" w:fill="F99FC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B499F" w:themeColor="accent4"/>
        <w:left w:val="single" w:sz="8" w:space="0" w:color="3B499F" w:themeColor="accent4"/>
        <w:bottom w:val="single" w:sz="8" w:space="0" w:color="3B499F" w:themeColor="accent4"/>
        <w:right w:val="single" w:sz="8" w:space="0" w:color="3B499F" w:themeColor="accent4"/>
        <w:insideH w:val="single" w:sz="8" w:space="0" w:color="3B499F" w:themeColor="accent4"/>
        <w:insideV w:val="single" w:sz="8" w:space="0" w:color="3B499F" w:themeColor="accent4"/>
      </w:tblBorders>
    </w:tblPr>
    <w:tcPr>
      <w:shd w:val="clear" w:color="auto" w:fill="CACEEB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AEBF7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D7EF" w:themeFill="accent4" w:themeFillTint="33"/>
      </w:tcPr>
    </w:tblStylePr>
    <w:tblStylePr w:type="band1Vert">
      <w:tblPr/>
      <w:tcPr>
        <w:shd w:val="clear" w:color="auto" w:fill="949DD7" w:themeFill="accent4" w:themeFillTint="7F"/>
      </w:tcPr>
    </w:tblStylePr>
    <w:tblStylePr w:type="band1Horz">
      <w:tblPr/>
      <w:tcPr>
        <w:tcBorders>
          <w:insideH w:val="single" w:sz="6" w:space="0" w:color="3B499F" w:themeColor="accent4"/>
          <w:insideV w:val="single" w:sz="6" w:space="0" w:color="3B499F" w:themeColor="accent4"/>
        </w:tcBorders>
        <w:shd w:val="clear" w:color="auto" w:fill="949DD7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B3B82" w:themeColor="accent3"/>
        <w:left w:val="single" w:sz="8" w:space="0" w:color="BB3B82" w:themeColor="accent3"/>
        <w:bottom w:val="single" w:sz="8" w:space="0" w:color="BB3B82" w:themeColor="accent3"/>
        <w:right w:val="single" w:sz="8" w:space="0" w:color="BB3B82" w:themeColor="accent3"/>
        <w:insideH w:val="single" w:sz="8" w:space="0" w:color="BB3B82" w:themeColor="accent3"/>
        <w:insideV w:val="single" w:sz="8" w:space="0" w:color="BB3B82" w:themeColor="accent3"/>
      </w:tblBorders>
    </w:tblPr>
    <w:tcPr>
      <w:shd w:val="clear" w:color="auto" w:fill="EFCDE0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8EBF2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6E5" w:themeFill="accent3" w:themeFillTint="33"/>
      </w:tcPr>
    </w:tblStylePr>
    <w:tblStylePr w:type="band1Vert">
      <w:tblPr/>
      <w:tcPr>
        <w:shd w:val="clear" w:color="auto" w:fill="DF9AC0" w:themeFill="accent3" w:themeFillTint="7F"/>
      </w:tcPr>
    </w:tblStylePr>
    <w:tblStylePr w:type="band1Horz">
      <w:tblPr/>
      <w:tcPr>
        <w:tcBorders>
          <w:insideH w:val="single" w:sz="6" w:space="0" w:color="BB3B82" w:themeColor="accent3"/>
          <w:insideV w:val="single" w:sz="6" w:space="0" w:color="BB3B82" w:themeColor="accent3"/>
        </w:tcBorders>
        <w:shd w:val="clear" w:color="auto" w:fill="DF9AC0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62663" w:themeColor="accent2"/>
        <w:left w:val="single" w:sz="8" w:space="0" w:color="762663" w:themeColor="accent2"/>
        <w:bottom w:val="single" w:sz="8" w:space="0" w:color="762663" w:themeColor="accent2"/>
        <w:right w:val="single" w:sz="8" w:space="0" w:color="762663" w:themeColor="accent2"/>
        <w:insideH w:val="single" w:sz="8" w:space="0" w:color="762663" w:themeColor="accent2"/>
        <w:insideV w:val="single" w:sz="8" w:space="0" w:color="762663" w:themeColor="accent2"/>
      </w:tblBorders>
    </w:tblPr>
    <w:tcPr>
      <w:shd w:val="clear" w:color="auto" w:fill="E9BCDE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6E4F2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C9E5" w:themeFill="accent2" w:themeFillTint="33"/>
      </w:tcPr>
    </w:tblStylePr>
    <w:tblStylePr w:type="band1Vert">
      <w:tblPr/>
      <w:tcPr>
        <w:shd w:val="clear" w:color="auto" w:fill="D479BE" w:themeFill="accent2" w:themeFillTint="7F"/>
      </w:tcPr>
    </w:tblStylePr>
    <w:tblStylePr w:type="band1Horz">
      <w:tblPr/>
      <w:tcPr>
        <w:tcBorders>
          <w:insideH w:val="single" w:sz="6" w:space="0" w:color="762663" w:themeColor="accent2"/>
          <w:insideV w:val="single" w:sz="6" w:space="0" w:color="762663" w:themeColor="accent2"/>
        </w:tcBorders>
        <w:shd w:val="clear" w:color="auto" w:fill="D479BE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10861" w:themeColor="accent1"/>
        <w:left w:val="single" w:sz="8" w:space="0" w:color="510861" w:themeColor="accent1"/>
        <w:bottom w:val="single" w:sz="8" w:space="0" w:color="510861" w:themeColor="accent1"/>
        <w:right w:val="single" w:sz="8" w:space="0" w:color="510861" w:themeColor="accent1"/>
        <w:insideH w:val="single" w:sz="8" w:space="0" w:color="510861" w:themeColor="accent1"/>
        <w:insideV w:val="single" w:sz="8" w:space="0" w:color="510861" w:themeColor="accent1"/>
      </w:tblBorders>
    </w:tblPr>
    <w:tcPr>
      <w:shd w:val="clear" w:color="auto" w:fill="E8A2F7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5DAFC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B4F8" w:themeFill="accent1" w:themeFillTint="33"/>
      </w:tcPr>
    </w:tblStylePr>
    <w:tblStylePr w:type="band1Vert">
      <w:tblPr/>
      <w:tcPr>
        <w:shd w:val="clear" w:color="auto" w:fill="D044EF" w:themeFill="accent1" w:themeFillTint="7F"/>
      </w:tcPr>
    </w:tblStylePr>
    <w:tblStylePr w:type="band1Horz">
      <w:tblPr/>
      <w:tcPr>
        <w:tcBorders>
          <w:insideH w:val="single" w:sz="6" w:space="0" w:color="510861" w:themeColor="accent1"/>
          <w:insideV w:val="single" w:sz="6" w:space="0" w:color="510861" w:themeColor="accent1"/>
        </w:tcBorders>
        <w:shd w:val="clear" w:color="auto" w:fill="D044E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1-accent6">
    <w:name w:val="Medium Grid 1 Accent 6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1F1EF" w:themeColor="accent6" w:themeTint="BF"/>
        <w:left w:val="single" w:sz="8" w:space="0" w:color="F1F1EF" w:themeColor="accent6" w:themeTint="BF"/>
        <w:bottom w:val="single" w:sz="8" w:space="0" w:color="F1F1EF" w:themeColor="accent6" w:themeTint="BF"/>
        <w:right w:val="single" w:sz="8" w:space="0" w:color="F1F1EF" w:themeColor="accent6" w:themeTint="BF"/>
        <w:insideH w:val="single" w:sz="8" w:space="0" w:color="F1F1EF" w:themeColor="accent6" w:themeTint="BF"/>
        <w:insideV w:val="single" w:sz="8" w:space="0" w:color="F1F1EF" w:themeColor="accent6" w:themeTint="BF"/>
      </w:tblBorders>
    </w:tblPr>
    <w:tcPr>
      <w:shd w:val="clear" w:color="auto" w:fill="FAFAF9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F1E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6F5" w:themeFill="accent6" w:themeFillTint="7F"/>
      </w:tcPr>
    </w:tblStylePr>
    <w:tblStylePr w:type="band1Horz">
      <w:tblPr/>
      <w:tcPr>
        <w:shd w:val="clear" w:color="auto" w:fill="F6F6F5" w:themeFill="accent6" w:themeFillTint="7F"/>
      </w:tcPr>
    </w:tblStylePr>
  </w:style>
  <w:style w:type="table" w:styleId="Gemiddeldraster1-accent5">
    <w:name w:val="Medium Grid 1 Accent 5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66EB5" w:themeColor="accent5" w:themeTint="BF"/>
        <w:left w:val="single" w:sz="8" w:space="0" w:color="F66EB5" w:themeColor="accent5" w:themeTint="BF"/>
        <w:bottom w:val="single" w:sz="8" w:space="0" w:color="F66EB5" w:themeColor="accent5" w:themeTint="BF"/>
        <w:right w:val="single" w:sz="8" w:space="0" w:color="F66EB5" w:themeColor="accent5" w:themeTint="BF"/>
        <w:insideH w:val="single" w:sz="8" w:space="0" w:color="F66EB5" w:themeColor="accent5" w:themeTint="BF"/>
        <w:insideV w:val="single" w:sz="8" w:space="0" w:color="F66EB5" w:themeColor="accent5" w:themeTint="BF"/>
      </w:tblBorders>
    </w:tblPr>
    <w:tcPr>
      <w:shd w:val="clear" w:color="auto" w:fill="FCCFE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66EB5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9FCD" w:themeFill="accent5" w:themeFillTint="7F"/>
      </w:tcPr>
    </w:tblStylePr>
    <w:tblStylePr w:type="band1Horz">
      <w:tblPr/>
      <w:tcPr>
        <w:shd w:val="clear" w:color="auto" w:fill="F99FCD" w:themeFill="accent5" w:themeFillTint="7F"/>
      </w:tcPr>
    </w:tblStylePr>
  </w:style>
  <w:style w:type="table" w:styleId="Gemiddeldraster1-accent4">
    <w:name w:val="Medium Grid 1 Accent 4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5F6CC3" w:themeColor="accent4" w:themeTint="BF"/>
        <w:left w:val="single" w:sz="8" w:space="0" w:color="5F6CC3" w:themeColor="accent4" w:themeTint="BF"/>
        <w:bottom w:val="single" w:sz="8" w:space="0" w:color="5F6CC3" w:themeColor="accent4" w:themeTint="BF"/>
        <w:right w:val="single" w:sz="8" w:space="0" w:color="5F6CC3" w:themeColor="accent4" w:themeTint="BF"/>
        <w:insideH w:val="single" w:sz="8" w:space="0" w:color="5F6CC3" w:themeColor="accent4" w:themeTint="BF"/>
        <w:insideV w:val="single" w:sz="8" w:space="0" w:color="5F6CC3" w:themeColor="accent4" w:themeTint="BF"/>
      </w:tblBorders>
    </w:tblPr>
    <w:tcPr>
      <w:shd w:val="clear" w:color="auto" w:fill="CACEEB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F6CC3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49DD7" w:themeFill="accent4" w:themeFillTint="7F"/>
      </w:tcPr>
    </w:tblStylePr>
    <w:tblStylePr w:type="band1Horz">
      <w:tblPr/>
      <w:tcPr>
        <w:shd w:val="clear" w:color="auto" w:fill="949DD7" w:themeFill="accent4" w:themeFillTint="7F"/>
      </w:tcPr>
    </w:tblStylePr>
  </w:style>
  <w:style w:type="table" w:styleId="Gemiddeldraster1-accent3">
    <w:name w:val="Medium Grid 1 Accent 3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CF68A1" w:themeColor="accent3" w:themeTint="BF"/>
        <w:left w:val="single" w:sz="8" w:space="0" w:color="CF68A1" w:themeColor="accent3" w:themeTint="BF"/>
        <w:bottom w:val="single" w:sz="8" w:space="0" w:color="CF68A1" w:themeColor="accent3" w:themeTint="BF"/>
        <w:right w:val="single" w:sz="8" w:space="0" w:color="CF68A1" w:themeColor="accent3" w:themeTint="BF"/>
        <w:insideH w:val="single" w:sz="8" w:space="0" w:color="CF68A1" w:themeColor="accent3" w:themeTint="BF"/>
        <w:insideV w:val="single" w:sz="8" w:space="0" w:color="CF68A1" w:themeColor="accent3" w:themeTint="BF"/>
      </w:tblBorders>
    </w:tblPr>
    <w:tcPr>
      <w:shd w:val="clear" w:color="auto" w:fill="EFCDE0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68A1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9AC0" w:themeFill="accent3" w:themeFillTint="7F"/>
      </w:tcPr>
    </w:tblStylePr>
    <w:tblStylePr w:type="band1Horz">
      <w:tblPr/>
      <w:tcPr>
        <w:shd w:val="clear" w:color="auto" w:fill="DF9AC0" w:themeFill="accent3" w:themeFillTint="7F"/>
      </w:tcPr>
    </w:tblStylePr>
  </w:style>
  <w:style w:type="table" w:styleId="Gemiddeldraster1-accent2">
    <w:name w:val="Medium Grid 1 Accent 2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B93B9B" w:themeColor="accent2" w:themeTint="BF"/>
        <w:left w:val="single" w:sz="8" w:space="0" w:color="B93B9B" w:themeColor="accent2" w:themeTint="BF"/>
        <w:bottom w:val="single" w:sz="8" w:space="0" w:color="B93B9B" w:themeColor="accent2" w:themeTint="BF"/>
        <w:right w:val="single" w:sz="8" w:space="0" w:color="B93B9B" w:themeColor="accent2" w:themeTint="BF"/>
        <w:insideH w:val="single" w:sz="8" w:space="0" w:color="B93B9B" w:themeColor="accent2" w:themeTint="BF"/>
        <w:insideV w:val="single" w:sz="8" w:space="0" w:color="B93B9B" w:themeColor="accent2" w:themeTint="BF"/>
      </w:tblBorders>
    </w:tblPr>
    <w:tcPr>
      <w:shd w:val="clear" w:color="auto" w:fill="E9BCDE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93B9B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79BE" w:themeFill="accent2" w:themeFillTint="7F"/>
      </w:tcPr>
    </w:tblStylePr>
    <w:tblStylePr w:type="band1Horz">
      <w:tblPr/>
      <w:tcPr>
        <w:shd w:val="clear" w:color="auto" w:fill="D479BE" w:themeFill="accent2" w:themeFillTint="7F"/>
      </w:tcPr>
    </w:tblStylePr>
  </w:style>
  <w:style w:type="table" w:styleId="Gemiddeldraster1-accent1">
    <w:name w:val="Medium Grid 1 Accent 1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E0FBE" w:themeColor="accent1" w:themeTint="BF"/>
        <w:left w:val="single" w:sz="8" w:space="0" w:color="9E0FBE" w:themeColor="accent1" w:themeTint="BF"/>
        <w:bottom w:val="single" w:sz="8" w:space="0" w:color="9E0FBE" w:themeColor="accent1" w:themeTint="BF"/>
        <w:right w:val="single" w:sz="8" w:space="0" w:color="9E0FBE" w:themeColor="accent1" w:themeTint="BF"/>
        <w:insideH w:val="single" w:sz="8" w:space="0" w:color="9E0FBE" w:themeColor="accent1" w:themeTint="BF"/>
        <w:insideV w:val="single" w:sz="8" w:space="0" w:color="9E0FBE" w:themeColor="accent1" w:themeTint="BF"/>
      </w:tblBorders>
    </w:tblPr>
    <w:tcPr>
      <w:shd w:val="clear" w:color="auto" w:fill="E8A2F7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E0FBE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44EF" w:themeFill="accent1" w:themeFillTint="7F"/>
      </w:tcPr>
    </w:tblStylePr>
    <w:tblStylePr w:type="band1Horz">
      <w:tblPr/>
      <w:tcPr>
        <w:shd w:val="clear" w:color="auto" w:fill="D044EF" w:themeFill="accent1" w:themeFillTint="7F"/>
      </w:tcPr>
    </w:tblStylePr>
  </w:style>
  <w:style w:type="table" w:styleId="Donkerelijst-accent6">
    <w:name w:val="Dark List Accent 6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DEDEB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B7B6F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4B4AC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4B4AC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B4AC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B4AC" w:themeFill="accent6" w:themeFillShade="BF"/>
      </w:tcPr>
    </w:tblStylePr>
  </w:style>
  <w:style w:type="table" w:styleId="Donkerelijst-accent5">
    <w:name w:val="Dark List Accent 5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43F9D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0084E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90C7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90C7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0C7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0C76" w:themeFill="accent5" w:themeFillShade="BF"/>
      </w:tcPr>
    </w:tblStylePr>
  </w:style>
  <w:style w:type="table" w:styleId="Donkerelijst-accent4">
    <w:name w:val="Dark List Accent 4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B499F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D244E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C3676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C3676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3676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3676" w:themeFill="accent4" w:themeFillShade="BF"/>
      </w:tcPr>
    </w:tblStylePr>
  </w:style>
  <w:style w:type="table" w:styleId="Donkerelijst-accent3">
    <w:name w:val="Dark List Accent 3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B3B82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C1D4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B2C61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B2C61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B2C61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B2C61" w:themeFill="accent3" w:themeFillShade="BF"/>
      </w:tcPr>
    </w:tblStylePr>
  </w:style>
  <w:style w:type="table" w:styleId="Donkerelijst-accent2">
    <w:name w:val="Dark List Accent 2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62663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A1331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81C49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81C49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81C49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81C49" w:themeFill="accent2" w:themeFillShade="BF"/>
      </w:tcPr>
    </w:tblStylePr>
  </w:style>
  <w:style w:type="table" w:styleId="Donkerelijst-accent1">
    <w:name w:val="Dark List Accent 1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10861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8043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C0648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C0648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0648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0648" w:themeFill="accent1" w:themeFillShade="BF"/>
      </w:tcPr>
    </w:tblStylePr>
  </w:style>
  <w:style w:type="paragraph" w:styleId="Bibliografie">
    <w:name w:val="Bibliography"/>
    <w:basedOn w:val="ZsysbasisEmtio"/>
    <w:next w:val="BasistekstEmtio"/>
    <w:uiPriority w:val="98"/>
    <w:semiHidden/>
    <w:rsid w:val="00E07762"/>
  </w:style>
  <w:style w:type="paragraph" w:styleId="Citaat">
    <w:name w:val="Quote"/>
    <w:basedOn w:val="ZsysbasisEmtio"/>
    <w:next w:val="BasistekstEmtio"/>
    <w:link w:val="CitaatChar"/>
    <w:uiPriority w:val="98"/>
    <w:semiHidden/>
    <w:rsid w:val="00E07762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F33259"/>
    <w:rPr>
      <w:rFonts w:ascii="Maiandra GD" w:hAnsi="Maiandra GD" w:cs="Maiandra GD"/>
      <w:i/>
      <w:iCs/>
      <w:color w:val="000000" w:themeColor="text1"/>
      <w:sz w:val="18"/>
      <w:szCs w:val="18"/>
    </w:rPr>
  </w:style>
  <w:style w:type="paragraph" w:styleId="Duidelijkcitaat">
    <w:name w:val="Intense Quote"/>
    <w:basedOn w:val="ZsysbasisEmtio"/>
    <w:next w:val="BasistekstEmtio"/>
    <w:link w:val="DuidelijkcitaatChar"/>
    <w:uiPriority w:val="98"/>
    <w:semiHidden/>
    <w:rsid w:val="00F33259"/>
    <w:pPr>
      <w:spacing w:before="200" w:after="280"/>
      <w:ind w:left="936" w:right="936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F33259"/>
    <w:rPr>
      <w:rFonts w:ascii="Maiandra GD" w:hAnsi="Maiandra GD" w:cs="Maiandra GD"/>
      <w:b/>
      <w:bCs/>
      <w:i/>
      <w:iCs/>
      <w:sz w:val="18"/>
      <w:szCs w:val="18"/>
    </w:rPr>
  </w:style>
  <w:style w:type="character" w:styleId="Eindnootmarkering">
    <w:name w:val="endnote reference"/>
    <w:aliases w:val="Eindnootmarkering Emtio"/>
    <w:basedOn w:val="Standaardalinea-lettertype"/>
    <w:uiPriority w:val="4"/>
    <w:rsid w:val="00E07762"/>
    <w:rPr>
      <w:vertAlign w:val="superscript"/>
    </w:rPr>
  </w:style>
  <w:style w:type="paragraph" w:styleId="Geenafstand">
    <w:name w:val="No Spacing"/>
    <w:basedOn w:val="ZsysbasisEmtio"/>
    <w:next w:val="BasistekstEmtio"/>
    <w:uiPriority w:val="98"/>
    <w:semiHidden/>
    <w:rsid w:val="00D27D0E"/>
  </w:style>
  <w:style w:type="character" w:styleId="HTMLCode">
    <w:name w:val="HTML Code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8"/>
    <w:semiHidden/>
    <w:rsid w:val="00E07762"/>
    <w:rPr>
      <w:i/>
      <w:iCs/>
    </w:rPr>
  </w:style>
  <w:style w:type="character" w:styleId="HTMLVariable">
    <w:name w:val="HTML Variable"/>
    <w:basedOn w:val="Standaardalinea-lettertype"/>
    <w:uiPriority w:val="98"/>
    <w:semiHidden/>
    <w:rsid w:val="00E07762"/>
    <w:rPr>
      <w:i/>
      <w:iCs/>
    </w:rPr>
  </w:style>
  <w:style w:type="character" w:styleId="HTML-acroniem">
    <w:name w:val="HTML Acronym"/>
    <w:basedOn w:val="Standaardalinea-lettertype"/>
    <w:uiPriority w:val="98"/>
    <w:semiHidden/>
    <w:rsid w:val="00E07762"/>
  </w:style>
  <w:style w:type="character" w:styleId="HTML-citaat">
    <w:name w:val="HTML Cite"/>
    <w:basedOn w:val="Standaardalinea-lettertype"/>
    <w:uiPriority w:val="98"/>
    <w:semiHidden/>
    <w:rsid w:val="00E07762"/>
    <w:rPr>
      <w:i/>
      <w:iCs/>
    </w:rPr>
  </w:style>
  <w:style w:type="character" w:styleId="HTML-schrijfmachine">
    <w:name w:val="HTML Typewriter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8"/>
    <w:semiHidden/>
    <w:rsid w:val="00E07762"/>
    <w:rPr>
      <w:rFonts w:ascii="Consolas" w:hAnsi="Consolas"/>
      <w:sz w:val="24"/>
      <w:szCs w:val="24"/>
    </w:rPr>
  </w:style>
  <w:style w:type="paragraph" w:styleId="Kopvaninhoudsopgave">
    <w:name w:val="TOC Heading"/>
    <w:basedOn w:val="ZsysbasisEmtio"/>
    <w:next w:val="BasistekstEmtio"/>
    <w:uiPriority w:val="98"/>
    <w:semiHidden/>
    <w:unhideWhenUsed/>
    <w:rsid w:val="00FC3FA5"/>
    <w:pPr>
      <w:keepLines/>
      <w:spacing w:before="480"/>
    </w:pPr>
    <w:rPr>
      <w:rFonts w:asciiTheme="majorHAnsi" w:eastAsiaTheme="majorEastAsia" w:hAnsiTheme="majorHAnsi" w:cstheme="majorBidi"/>
      <w:sz w:val="28"/>
      <w:szCs w:val="28"/>
    </w:rPr>
  </w:style>
  <w:style w:type="paragraph" w:styleId="Lijstalinea">
    <w:name w:val="List Paragraph"/>
    <w:basedOn w:val="ZsysbasisEmtio"/>
    <w:next w:val="BasistekstEmtio"/>
    <w:uiPriority w:val="98"/>
    <w:semiHidden/>
    <w:rsid w:val="00E7078D"/>
    <w:pPr>
      <w:ind w:left="720"/>
    </w:pPr>
  </w:style>
  <w:style w:type="character" w:styleId="Nadruk">
    <w:name w:val="Emphasis"/>
    <w:basedOn w:val="Standaardalinea-lettertype"/>
    <w:uiPriority w:val="98"/>
    <w:semiHidden/>
    <w:rsid w:val="00E07762"/>
    <w:rPr>
      <w:i/>
      <w:iCs/>
    </w:rPr>
  </w:style>
  <w:style w:type="character" w:styleId="Regelnummer">
    <w:name w:val="line number"/>
    <w:basedOn w:val="Standaardalinea-lettertype"/>
    <w:uiPriority w:val="98"/>
    <w:semiHidden/>
    <w:rsid w:val="00E07762"/>
  </w:style>
  <w:style w:type="numbering" w:customStyle="1" w:styleId="KopnummeringEmtio">
    <w:name w:val="Kopnummering Emtio"/>
    <w:uiPriority w:val="4"/>
    <w:semiHidden/>
    <w:rsid w:val="00345315"/>
    <w:pPr>
      <w:numPr>
        <w:numId w:val="9"/>
      </w:numPr>
    </w:pPr>
  </w:style>
  <w:style w:type="paragraph" w:customStyle="1" w:styleId="ZsyseenpuntEmtio">
    <w:name w:val="Zsyseenpunt Emtio"/>
    <w:basedOn w:val="ZsysbasisEmtio"/>
    <w:uiPriority w:val="4"/>
    <w:semiHidden/>
    <w:rsid w:val="00756C31"/>
    <w:pPr>
      <w:spacing w:line="20" w:lineRule="exact"/>
    </w:pPr>
    <w:rPr>
      <w:sz w:val="2"/>
    </w:rPr>
  </w:style>
  <w:style w:type="paragraph" w:customStyle="1" w:styleId="ZsysbasisdocumentgegevensEmtio">
    <w:name w:val="Zsysbasisdocumentgegevens Emtio"/>
    <w:basedOn w:val="ZsysbasisEmtio"/>
    <w:next w:val="BasistekstEmtio"/>
    <w:uiPriority w:val="4"/>
    <w:semiHidden/>
    <w:rsid w:val="0020548B"/>
    <w:pPr>
      <w:spacing w:line="260" w:lineRule="exact"/>
    </w:pPr>
    <w:rPr>
      <w:noProof/>
    </w:rPr>
  </w:style>
  <w:style w:type="paragraph" w:customStyle="1" w:styleId="DocumentgegevenskopjeEmtio">
    <w:name w:val="Documentgegevens kopje Emtio"/>
    <w:basedOn w:val="ZsysbasisdocumentgegevensEmtio"/>
    <w:uiPriority w:val="4"/>
    <w:rsid w:val="00756C31"/>
    <w:pPr>
      <w:jc w:val="right"/>
    </w:pPr>
    <w:rPr>
      <w:b/>
      <w:sz w:val="13"/>
    </w:rPr>
  </w:style>
  <w:style w:type="paragraph" w:customStyle="1" w:styleId="DocumentgegevensEmtio">
    <w:name w:val="Documentgegevens Emtio"/>
    <w:basedOn w:val="ZsysbasisdocumentgegevensEmtio"/>
    <w:uiPriority w:val="4"/>
    <w:rsid w:val="00756C31"/>
  </w:style>
  <w:style w:type="paragraph" w:customStyle="1" w:styleId="PaginanummerEmtio">
    <w:name w:val="Paginanummer Emtio"/>
    <w:basedOn w:val="ZsysbasisdocumentgegevensEmtio"/>
    <w:uiPriority w:val="4"/>
    <w:rsid w:val="00E334BB"/>
  </w:style>
  <w:style w:type="paragraph" w:customStyle="1" w:styleId="AfzendergegevensEmtio">
    <w:name w:val="Afzendergegevens Emtio"/>
    <w:basedOn w:val="ZsysbasisdocumentgegevensEmtio"/>
    <w:uiPriority w:val="4"/>
    <w:rsid w:val="00B91863"/>
    <w:pPr>
      <w:tabs>
        <w:tab w:val="left" w:pos="181"/>
      </w:tabs>
      <w:spacing w:line="200" w:lineRule="exact"/>
    </w:pPr>
    <w:rPr>
      <w:rFonts w:ascii="Nunito" w:hAnsi="Nunito"/>
      <w:sz w:val="14"/>
    </w:rPr>
  </w:style>
  <w:style w:type="paragraph" w:customStyle="1" w:styleId="AfzendergegevenskopjeEmtio">
    <w:name w:val="Afzendergegevens kopje Emtio"/>
    <w:basedOn w:val="ZsysbasisdocumentgegevensEmtio"/>
    <w:uiPriority w:val="4"/>
    <w:rsid w:val="00135E7B"/>
  </w:style>
  <w:style w:type="numbering" w:customStyle="1" w:styleId="OpsommingtekenEmtio">
    <w:name w:val="Opsomming teken Emtio"/>
    <w:uiPriority w:val="4"/>
    <w:semiHidden/>
    <w:rsid w:val="00AD44F1"/>
    <w:pPr>
      <w:numPr>
        <w:numId w:val="10"/>
      </w:numPr>
    </w:pPr>
  </w:style>
  <w:style w:type="paragraph" w:customStyle="1" w:styleId="AlineavoorafbeeldingEmtio">
    <w:name w:val="Alinea voor afbeelding Emtio"/>
    <w:basedOn w:val="ZsysbasisEmtio"/>
    <w:next w:val="BasistekstEmtio"/>
    <w:uiPriority w:val="4"/>
    <w:qFormat/>
    <w:rsid w:val="00BB239A"/>
  </w:style>
  <w:style w:type="paragraph" w:customStyle="1" w:styleId="TitelEmtio">
    <w:name w:val="Titel Emtio"/>
    <w:basedOn w:val="ZsysbasisEmtio"/>
    <w:uiPriority w:val="4"/>
    <w:qFormat/>
    <w:rsid w:val="000E1539"/>
    <w:pPr>
      <w:keepLines/>
    </w:pPr>
  </w:style>
  <w:style w:type="paragraph" w:customStyle="1" w:styleId="SubtitelEmtio">
    <w:name w:val="Subtitel Emtio"/>
    <w:basedOn w:val="ZsysbasisEmtio"/>
    <w:uiPriority w:val="4"/>
    <w:qFormat/>
    <w:rsid w:val="000E1539"/>
    <w:pPr>
      <w:keepLines/>
    </w:pPr>
  </w:style>
  <w:style w:type="numbering" w:customStyle="1" w:styleId="BijlagenummeringEmtio">
    <w:name w:val="Bijlagenummering Emtio"/>
    <w:uiPriority w:val="4"/>
    <w:semiHidden/>
    <w:rsid w:val="00345315"/>
    <w:pPr>
      <w:numPr>
        <w:numId w:val="11"/>
      </w:numPr>
    </w:pPr>
  </w:style>
  <w:style w:type="paragraph" w:customStyle="1" w:styleId="Bijlagekop1Emtio">
    <w:name w:val="Bijlage kop 1 Emtio"/>
    <w:basedOn w:val="ZsysbasisEmtio"/>
    <w:next w:val="BasistekstEmtio"/>
    <w:uiPriority w:val="4"/>
    <w:qFormat/>
    <w:rsid w:val="00345315"/>
    <w:pPr>
      <w:keepNext/>
      <w:keepLines/>
      <w:numPr>
        <w:numId w:val="30"/>
      </w:numPr>
      <w:tabs>
        <w:tab w:val="left" w:pos="709"/>
      </w:tabs>
      <w:outlineLvl w:val="0"/>
    </w:pPr>
    <w:rPr>
      <w:b/>
      <w:sz w:val="24"/>
    </w:rPr>
  </w:style>
  <w:style w:type="paragraph" w:customStyle="1" w:styleId="Bijlagekop2Emtio">
    <w:name w:val="Bijlage kop 2 Emtio"/>
    <w:basedOn w:val="ZsysbasisEmtio"/>
    <w:next w:val="BasistekstEmtio"/>
    <w:uiPriority w:val="4"/>
    <w:qFormat/>
    <w:rsid w:val="00345315"/>
    <w:pPr>
      <w:keepNext/>
      <w:keepLines/>
      <w:numPr>
        <w:ilvl w:val="1"/>
        <w:numId w:val="30"/>
      </w:numPr>
      <w:outlineLvl w:val="1"/>
    </w:pPr>
    <w:rPr>
      <w:b/>
    </w:rPr>
  </w:style>
  <w:style w:type="paragraph" w:styleId="Onderwerpvanopmerking">
    <w:name w:val="annotation subject"/>
    <w:basedOn w:val="ZsysbasisEmtio"/>
    <w:next w:val="BasistekstEmtio"/>
    <w:link w:val="OnderwerpvanopmerkingChar"/>
    <w:uiPriority w:val="98"/>
    <w:semiHidden/>
    <w:rsid w:val="00E7078D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rsid w:val="00E7078D"/>
    <w:rPr>
      <w:rFonts w:asciiTheme="minorHAnsi" w:hAnsiTheme="minorHAnsi" w:cs="Maiandra GD"/>
      <w:b/>
      <w:bCs/>
      <w:color w:val="000000" w:themeColor="text1"/>
      <w:sz w:val="18"/>
      <w:szCs w:val="18"/>
    </w:rPr>
  </w:style>
  <w:style w:type="character" w:customStyle="1" w:styleId="Plattetekst2Char">
    <w:name w:val="Platte tekst 2 Char"/>
    <w:basedOn w:val="Standaardalinea-lettertype"/>
    <w:link w:val="Plattetekst2"/>
    <w:rsid w:val="00E7078D"/>
    <w:rPr>
      <w:rFonts w:ascii="Maiandra GD" w:hAnsi="Maiandra GD" w:cs="Maiandra GD"/>
      <w:sz w:val="18"/>
      <w:szCs w:val="18"/>
    </w:rPr>
  </w:style>
  <w:style w:type="character" w:customStyle="1" w:styleId="PlattetekstChar">
    <w:name w:val="Platte tekst Char"/>
    <w:basedOn w:val="ZsysbasisEmtioChar"/>
    <w:link w:val="Plattetekst"/>
    <w:semiHidden/>
    <w:rsid w:val="00E7078D"/>
    <w:rPr>
      <w:rFonts w:asciiTheme="minorHAnsi" w:hAnsiTheme="minorHAnsi" w:cs="Maiandra GD"/>
      <w:color w:val="000000" w:themeColor="text1"/>
      <w:sz w:val="18"/>
      <w:szCs w:val="18"/>
    </w:r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E7078D"/>
    <w:rPr>
      <w:rFonts w:ascii="Maiandra GD" w:hAnsi="Maiandra GD" w:cs="Maiandra GD"/>
      <w:sz w:val="18"/>
      <w:szCs w:val="18"/>
    </w:rPr>
  </w:style>
  <w:style w:type="paragraph" w:styleId="Plattetekstinspringen2">
    <w:name w:val="Body Text Indent 2"/>
    <w:basedOn w:val="ZsysbasisEmtio"/>
    <w:next w:val="BasistekstEmtio"/>
    <w:link w:val="Plattetekstinspringen2Char"/>
    <w:uiPriority w:val="98"/>
    <w:semiHidden/>
    <w:rsid w:val="00E7078D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E7078D"/>
    <w:rPr>
      <w:rFonts w:ascii="Maiandra GD" w:hAnsi="Maiandra GD" w:cs="Maiandra GD"/>
      <w:sz w:val="18"/>
      <w:szCs w:val="18"/>
    </w:rPr>
  </w:style>
  <w:style w:type="paragraph" w:styleId="Plattetekstinspringen3">
    <w:name w:val="Body Text Indent 3"/>
    <w:basedOn w:val="ZsysbasisEmtio"/>
    <w:next w:val="BasistekstEmtio"/>
    <w:link w:val="Plattetekstinspringen3Char"/>
    <w:uiPriority w:val="98"/>
    <w:semiHidden/>
    <w:rsid w:val="00E7078D"/>
    <w:pPr>
      <w:ind w:left="28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E7078D"/>
    <w:rPr>
      <w:rFonts w:ascii="Maiandra GD" w:hAnsi="Maiandra GD" w:cs="Maiandra GD"/>
      <w:sz w:val="18"/>
      <w:szCs w:val="16"/>
    </w:rPr>
  </w:style>
  <w:style w:type="paragraph" w:styleId="Lijstmetafbeeldingen">
    <w:name w:val="table of figures"/>
    <w:aliases w:val="Lijst met afbeeldingen Emtio"/>
    <w:basedOn w:val="ZsysbasisEmtio"/>
    <w:next w:val="BasistekstEmtio"/>
    <w:uiPriority w:val="4"/>
    <w:rsid w:val="00DD2A9E"/>
  </w:style>
  <w:style w:type="table" w:customStyle="1" w:styleId="TabelzonderopmaakEmtio">
    <w:name w:val="Tabel zonder opmaak Emtio"/>
    <w:basedOn w:val="Standaardtabel"/>
    <w:uiPriority w:val="99"/>
    <w:qFormat/>
    <w:rsid w:val="00D16E87"/>
    <w:pPr>
      <w:spacing w:line="240" w:lineRule="auto"/>
    </w:pPr>
    <w:tblPr>
      <w:tblCellMar>
        <w:left w:w="0" w:type="dxa"/>
        <w:right w:w="0" w:type="dxa"/>
      </w:tblCellMar>
    </w:tblPr>
  </w:style>
  <w:style w:type="paragraph" w:customStyle="1" w:styleId="ZsysbasistocEmtio">
    <w:name w:val="Zsysbasistoc Emtio"/>
    <w:basedOn w:val="ZsysbasisEmtio"/>
    <w:next w:val="BasistekstEmtio"/>
    <w:uiPriority w:val="4"/>
    <w:semiHidden/>
    <w:rsid w:val="00364B2C"/>
    <w:pPr>
      <w:ind w:left="709" w:right="567" w:hanging="709"/>
    </w:pPr>
  </w:style>
  <w:style w:type="numbering" w:customStyle="1" w:styleId="AgendapuntlijstEmtio">
    <w:name w:val="Agendapunt (lijst) Emtio"/>
    <w:uiPriority w:val="4"/>
    <w:semiHidden/>
    <w:rsid w:val="001C6232"/>
    <w:pPr>
      <w:numPr>
        <w:numId w:val="24"/>
      </w:numPr>
    </w:pPr>
  </w:style>
  <w:style w:type="paragraph" w:customStyle="1" w:styleId="AgendapuntEmtio">
    <w:name w:val="Agendapunt Emtio"/>
    <w:basedOn w:val="ZsysbasisEmtio"/>
    <w:uiPriority w:val="4"/>
    <w:rsid w:val="001C6232"/>
    <w:pPr>
      <w:numPr>
        <w:numId w:val="25"/>
      </w:numPr>
    </w:pPr>
  </w:style>
  <w:style w:type="paragraph" w:customStyle="1" w:styleId="ZsysbasistabeltekstEmtio">
    <w:name w:val="Zsysbasistabeltekst Emtio"/>
    <w:basedOn w:val="ZsysbasisEmtio"/>
    <w:next w:val="TabeltekstEmtio"/>
    <w:uiPriority w:val="4"/>
    <w:semiHidden/>
    <w:rsid w:val="00312D26"/>
  </w:style>
  <w:style w:type="paragraph" w:customStyle="1" w:styleId="TabeltekstEmtio">
    <w:name w:val="Tabeltekst Emtio"/>
    <w:basedOn w:val="ZsysbasistabeltekstEmtio"/>
    <w:uiPriority w:val="4"/>
    <w:rsid w:val="00312D26"/>
  </w:style>
  <w:style w:type="paragraph" w:customStyle="1" w:styleId="TabelkopjeEmtio">
    <w:name w:val="Tabelkopje Emtio"/>
    <w:basedOn w:val="ZsysbasistabeltekstEmtio"/>
    <w:next w:val="TabeltekstEmtio"/>
    <w:uiPriority w:val="4"/>
    <w:rsid w:val="00312D26"/>
    <w:pPr>
      <w:spacing w:line="260" w:lineRule="exact"/>
    </w:pPr>
    <w:rPr>
      <w:sz w:val="12"/>
    </w:rPr>
  </w:style>
  <w:style w:type="paragraph" w:customStyle="1" w:styleId="DocumentnaamEmtio">
    <w:name w:val="Documentnaam Emtio"/>
    <w:basedOn w:val="ZsysbasisEmtio"/>
    <w:next w:val="BasistekstEmtio"/>
    <w:uiPriority w:val="4"/>
    <w:rsid w:val="00B30352"/>
    <w:pPr>
      <w:spacing w:line="800" w:lineRule="exact"/>
    </w:pPr>
    <w:rPr>
      <w:rFonts w:ascii="Nunito Light" w:hAnsi="Nunito Light"/>
      <w:sz w:val="56"/>
    </w:rPr>
  </w:style>
  <w:style w:type="character" w:customStyle="1" w:styleId="Kop2Char">
    <w:name w:val="Kop 2 Char"/>
    <w:aliases w:val="Kop 2 Emtio Char,(Paragraaf) Emtio Char"/>
    <w:link w:val="Kop2"/>
    <w:locked/>
    <w:rsid w:val="00122BE4"/>
    <w:rPr>
      <w:rFonts w:ascii="Montserrat" w:hAnsi="Montserrat" w:cs="Maiandra GD"/>
      <w:b/>
      <w:bCs/>
      <w:iCs/>
      <w:color w:val="000000" w:themeColor="text1"/>
      <w:sz w:val="18"/>
      <w:szCs w:val="28"/>
    </w:rPr>
  </w:style>
  <w:style w:type="character" w:customStyle="1" w:styleId="BasistekstEmtioChar">
    <w:name w:val="Basistekst Emtio Char"/>
    <w:basedOn w:val="Standaardalinea-lettertype"/>
    <w:link w:val="BasistekstEmtio"/>
    <w:locked/>
    <w:rsid w:val="00122BE4"/>
    <w:rPr>
      <w:rFonts w:ascii="Montserrat" w:hAnsi="Montserrat" w:cs="Maiandra GD"/>
      <w:color w:val="000000" w:themeColor="text1"/>
      <w:sz w:val="18"/>
      <w:szCs w:val="18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770B"/>
    <w:rPr>
      <w:rFonts w:ascii="Montserrat" w:hAnsi="Montserrat" w:cs="Maiandra GD"/>
      <w:color w:val="000000" w:themeColor="tex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857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leuren Emtio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510861"/>
      </a:accent1>
      <a:accent2>
        <a:srgbClr val="762663"/>
      </a:accent2>
      <a:accent3>
        <a:srgbClr val="BB3B82"/>
      </a:accent3>
      <a:accent4>
        <a:srgbClr val="3B499F"/>
      </a:accent4>
      <a:accent5>
        <a:srgbClr val="F43F9D"/>
      </a:accent5>
      <a:accent6>
        <a:srgbClr val="EDEDEB"/>
      </a:accent6>
      <a:hlink>
        <a:srgbClr val="000000"/>
      </a:hlink>
      <a:folHlink>
        <a:srgbClr val="000000"/>
      </a:folHlink>
    </a:clrScheme>
    <a:fontScheme name="Lettertypen Emtio">
      <a:majorFont>
        <a:latin typeface="Montserra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Montserrat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01917CF6145142A987B193B8BBBA3A" ma:contentTypeVersion="4" ma:contentTypeDescription="Een nieuw document maken." ma:contentTypeScope="" ma:versionID="63b7d31f3ea299a26f7a6218036cec70">
  <xsd:schema xmlns:xsd="http://www.w3.org/2001/XMLSchema" xmlns:xs="http://www.w3.org/2001/XMLSchema" xmlns:p="http://schemas.microsoft.com/office/2006/metadata/properties" xmlns:ns2="5c07c8d8-8b85-4370-a389-47f4c4faa81a" targetNamespace="http://schemas.microsoft.com/office/2006/metadata/properties" ma:root="true" ma:fieldsID="65e0ca39dc37efc0bf6b99c6cf34b267" ns2:_="">
    <xsd:import namespace="5c07c8d8-8b85-4370-a389-47f4c4faa8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07c8d8-8b85-4370-a389-47f4c4faa8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98DFF2-0921-44B6-A2B2-85AAE811685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0126414-A4A0-497A-809F-E16D8492AF25}"/>
</file>

<file path=customXml/itemProps3.xml><?xml version="1.0" encoding="utf-8"?>
<ds:datastoreItem xmlns:ds="http://schemas.openxmlformats.org/officeDocument/2006/customXml" ds:itemID="{2DD24C1C-E561-4265-9CC1-C69D32F0DAB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CEBFBBF-CCE4-415E-B965-C45A10B4B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331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Joop Schuilenburg</dc:creator>
  <cp:keywords/>
  <dc:description/>
  <cp:lastModifiedBy>Joop Schuilenburg</cp:lastModifiedBy>
  <cp:revision>10</cp:revision>
  <dcterms:created xsi:type="dcterms:W3CDTF">2024-07-12T09:18:00Z</dcterms:created>
  <dcterms:modified xsi:type="dcterms:W3CDTF">2024-07-12T09:21:00Z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  <property fmtid="{D5CDD505-2E9C-101B-9397-08002B2CF9AE}" pid="3" name="ContentTypeId">
    <vt:lpwstr>0x0101003601917CF6145142A987B193B8BBBA3A</vt:lpwstr>
  </property>
</Properties>
</file>