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FEF4D" w14:textId="34C00A03" w:rsidR="008B50F7" w:rsidRPr="008B50F7" w:rsidRDefault="008B50F7" w:rsidP="00457155">
      <w:pPr>
        <w:rPr>
          <w:rFonts w:asciiTheme="minorHAnsi" w:hAnsiTheme="minorHAnsi" w:cstheme="minorHAnsi"/>
          <w:b/>
          <w:sz w:val="42"/>
          <w:szCs w:val="42"/>
        </w:rPr>
      </w:pPr>
      <w:r>
        <w:rPr>
          <w:rFonts w:asciiTheme="minorHAnsi" w:hAnsiTheme="minorHAnsi" w:cstheme="minorHAnsi"/>
          <w:b/>
          <w:sz w:val="42"/>
          <w:szCs w:val="42"/>
        </w:rPr>
        <w:t xml:space="preserve">Model Holdingverklaring </w:t>
      </w:r>
    </w:p>
    <w:tbl>
      <w:tblPr>
        <w:tblW w:w="98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
        <w:gridCol w:w="9361"/>
      </w:tblGrid>
      <w:tr w:rsidR="00485561" w:rsidRPr="00871263" w14:paraId="607FD6E0" w14:textId="77777777" w:rsidTr="000E1EF4">
        <w:trPr>
          <w:trHeight w:val="337"/>
        </w:trPr>
        <w:tc>
          <w:tcPr>
            <w:tcW w:w="9858" w:type="dxa"/>
            <w:gridSpan w:val="2"/>
            <w:shd w:val="clear" w:color="auto" w:fill="B8CCE4" w:themeFill="accent1" w:themeFillTint="66"/>
          </w:tcPr>
          <w:p w14:paraId="2E78847F" w14:textId="77777777" w:rsidR="00485561" w:rsidRPr="00871263" w:rsidRDefault="00485561" w:rsidP="000E1EF4">
            <w:pPr>
              <w:rPr>
                <w:rFonts w:asciiTheme="minorHAnsi" w:hAnsiTheme="minorHAnsi" w:cstheme="minorHAnsi"/>
                <w:sz w:val="20"/>
                <w:szCs w:val="18"/>
              </w:rPr>
            </w:pPr>
            <w:r w:rsidRPr="00871263">
              <w:rPr>
                <w:rFonts w:asciiTheme="minorHAnsi" w:hAnsiTheme="minorHAnsi" w:cstheme="minorHAnsi"/>
                <w:sz w:val="20"/>
                <w:szCs w:val="18"/>
              </w:rPr>
              <w:t>Indien sprake is van een holding:</w:t>
            </w:r>
          </w:p>
        </w:tc>
      </w:tr>
      <w:tr w:rsidR="00485561" w:rsidRPr="00871263" w14:paraId="54797BEA" w14:textId="77777777" w:rsidTr="000E1EF4">
        <w:trPr>
          <w:trHeight w:val="1295"/>
        </w:trPr>
        <w:tc>
          <w:tcPr>
            <w:tcW w:w="497" w:type="dxa"/>
          </w:tcPr>
          <w:p w14:paraId="236327F1" w14:textId="77777777" w:rsidR="00485561" w:rsidRPr="00871263" w:rsidRDefault="00485561" w:rsidP="00736B35">
            <w:pPr>
              <w:spacing w:before="144" w:after="144"/>
              <w:rPr>
                <w:rFonts w:asciiTheme="minorHAnsi" w:hAnsiTheme="minorHAnsi" w:cstheme="minorHAnsi"/>
                <w:sz w:val="20"/>
                <w:szCs w:val="16"/>
              </w:rPr>
            </w:pPr>
            <w:r w:rsidRPr="00871263">
              <w:rPr>
                <w:rFonts w:asciiTheme="minorHAnsi" w:hAnsiTheme="minorHAnsi" w:cstheme="minorHAnsi"/>
                <w:sz w:val="20"/>
                <w:szCs w:val="18"/>
              </w:rPr>
              <w:fldChar w:fldCharType="begin">
                <w:ffData>
                  <w:name w:val="Selectievakje1"/>
                  <w:enabled/>
                  <w:calcOnExit w:val="0"/>
                  <w:checkBox>
                    <w:sizeAuto/>
                    <w:default w:val="0"/>
                  </w:checkBox>
                </w:ffData>
              </w:fldChar>
            </w:r>
            <w:r w:rsidRPr="00871263">
              <w:rPr>
                <w:rFonts w:asciiTheme="minorHAnsi" w:hAnsiTheme="minorHAnsi" w:cstheme="minorHAnsi"/>
                <w:sz w:val="20"/>
                <w:szCs w:val="18"/>
              </w:rPr>
              <w:instrText xml:space="preserve"> FORMCHECKBOX </w:instrText>
            </w:r>
            <w:r w:rsidRPr="00871263">
              <w:rPr>
                <w:rFonts w:asciiTheme="minorHAnsi" w:hAnsiTheme="minorHAnsi" w:cstheme="minorHAnsi"/>
                <w:sz w:val="20"/>
                <w:szCs w:val="18"/>
              </w:rPr>
            </w:r>
            <w:r w:rsidRPr="00871263">
              <w:rPr>
                <w:rFonts w:asciiTheme="minorHAnsi" w:hAnsiTheme="minorHAnsi" w:cstheme="minorHAnsi"/>
                <w:sz w:val="20"/>
                <w:szCs w:val="18"/>
              </w:rPr>
              <w:fldChar w:fldCharType="separate"/>
            </w:r>
            <w:r w:rsidRPr="00871263">
              <w:rPr>
                <w:rFonts w:asciiTheme="minorHAnsi" w:hAnsiTheme="minorHAnsi" w:cstheme="minorHAnsi"/>
                <w:sz w:val="20"/>
                <w:szCs w:val="18"/>
              </w:rPr>
              <w:fldChar w:fldCharType="end"/>
            </w:r>
          </w:p>
        </w:tc>
        <w:tc>
          <w:tcPr>
            <w:tcW w:w="9360" w:type="dxa"/>
          </w:tcPr>
          <w:p w14:paraId="2E0016DA" w14:textId="77777777" w:rsidR="00485561" w:rsidRPr="00871263" w:rsidRDefault="00485561" w:rsidP="00736B35">
            <w:pPr>
              <w:spacing w:before="144" w:after="144"/>
              <w:rPr>
                <w:rFonts w:asciiTheme="minorHAnsi" w:hAnsiTheme="minorHAnsi" w:cstheme="minorHAnsi"/>
                <w:sz w:val="20"/>
                <w:szCs w:val="16"/>
              </w:rPr>
            </w:pPr>
            <w:r w:rsidRPr="00871263">
              <w:rPr>
                <w:rFonts w:asciiTheme="minorHAnsi" w:hAnsiTheme="minorHAnsi" w:cstheme="minorHAnsi"/>
                <w:sz w:val="20"/>
                <w:szCs w:val="18"/>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871263" w14:paraId="638FC853" w14:textId="77777777" w:rsidTr="000E1EF4">
        <w:trPr>
          <w:trHeight w:val="337"/>
        </w:trPr>
        <w:tc>
          <w:tcPr>
            <w:tcW w:w="9858" w:type="dxa"/>
            <w:gridSpan w:val="2"/>
            <w:shd w:val="clear" w:color="auto" w:fill="B8CCE4" w:themeFill="accent1" w:themeFillTint="66"/>
          </w:tcPr>
          <w:p w14:paraId="5393AE3A" w14:textId="77777777" w:rsidR="00485561" w:rsidRPr="00871263" w:rsidRDefault="00485561" w:rsidP="000E1EF4">
            <w:pPr>
              <w:rPr>
                <w:rFonts w:asciiTheme="minorHAnsi" w:hAnsiTheme="minorHAnsi" w:cstheme="minorHAnsi"/>
                <w:sz w:val="20"/>
                <w:szCs w:val="18"/>
              </w:rPr>
            </w:pPr>
            <w:proofErr w:type="gramStart"/>
            <w:r w:rsidRPr="00871263">
              <w:rPr>
                <w:rFonts w:asciiTheme="minorHAnsi" w:hAnsiTheme="minorHAnsi" w:cstheme="minorHAnsi"/>
                <w:sz w:val="20"/>
                <w:szCs w:val="18"/>
              </w:rPr>
              <w:t>Indien</w:t>
            </w:r>
            <w:proofErr w:type="gramEnd"/>
            <w:r w:rsidRPr="00871263">
              <w:rPr>
                <w:rFonts w:asciiTheme="minorHAnsi" w:hAnsiTheme="minorHAnsi" w:cstheme="minorHAnsi"/>
                <w:sz w:val="20"/>
                <w:szCs w:val="18"/>
              </w:rPr>
              <w:t xml:space="preserve"> de Inschrijver gebruik maakt van de middelen van de Holding: </w:t>
            </w:r>
          </w:p>
        </w:tc>
      </w:tr>
      <w:tr w:rsidR="00485561" w:rsidRPr="00871263" w14:paraId="49400C39" w14:textId="77777777" w:rsidTr="000E1EF4">
        <w:trPr>
          <w:trHeight w:val="2039"/>
        </w:trPr>
        <w:tc>
          <w:tcPr>
            <w:tcW w:w="497" w:type="dxa"/>
          </w:tcPr>
          <w:p w14:paraId="1E050F84" w14:textId="77777777" w:rsidR="00485561" w:rsidRPr="00871263" w:rsidRDefault="00485561" w:rsidP="00736B35">
            <w:pPr>
              <w:spacing w:before="144" w:after="144"/>
              <w:rPr>
                <w:rFonts w:asciiTheme="minorHAnsi" w:hAnsiTheme="minorHAnsi" w:cstheme="minorHAnsi"/>
                <w:sz w:val="20"/>
                <w:szCs w:val="18"/>
              </w:rPr>
            </w:pPr>
            <w:r w:rsidRPr="00871263">
              <w:rPr>
                <w:rFonts w:asciiTheme="minorHAnsi" w:hAnsiTheme="minorHAnsi" w:cstheme="minorHAnsi"/>
                <w:sz w:val="20"/>
                <w:szCs w:val="18"/>
              </w:rPr>
              <w:fldChar w:fldCharType="begin">
                <w:ffData>
                  <w:name w:val="Selectievakje1"/>
                  <w:enabled/>
                  <w:calcOnExit w:val="0"/>
                  <w:checkBox>
                    <w:sizeAuto/>
                    <w:default w:val="0"/>
                  </w:checkBox>
                </w:ffData>
              </w:fldChar>
            </w:r>
            <w:r w:rsidRPr="00871263">
              <w:rPr>
                <w:rFonts w:asciiTheme="minorHAnsi" w:hAnsiTheme="minorHAnsi" w:cstheme="minorHAnsi"/>
                <w:sz w:val="20"/>
                <w:szCs w:val="18"/>
              </w:rPr>
              <w:instrText xml:space="preserve"> FORMCHECKBOX </w:instrText>
            </w:r>
            <w:r w:rsidRPr="00871263">
              <w:rPr>
                <w:rFonts w:asciiTheme="minorHAnsi" w:hAnsiTheme="minorHAnsi" w:cstheme="minorHAnsi"/>
                <w:sz w:val="20"/>
                <w:szCs w:val="18"/>
              </w:rPr>
            </w:r>
            <w:r w:rsidRPr="00871263">
              <w:rPr>
                <w:rFonts w:asciiTheme="minorHAnsi" w:hAnsiTheme="minorHAnsi" w:cstheme="minorHAnsi"/>
                <w:sz w:val="20"/>
                <w:szCs w:val="18"/>
              </w:rPr>
              <w:fldChar w:fldCharType="separate"/>
            </w:r>
            <w:r w:rsidRPr="00871263">
              <w:rPr>
                <w:rFonts w:asciiTheme="minorHAnsi" w:hAnsiTheme="minorHAnsi" w:cstheme="minorHAnsi"/>
                <w:sz w:val="20"/>
                <w:szCs w:val="18"/>
              </w:rPr>
              <w:fldChar w:fldCharType="end"/>
            </w:r>
          </w:p>
        </w:tc>
        <w:tc>
          <w:tcPr>
            <w:tcW w:w="9360" w:type="dxa"/>
          </w:tcPr>
          <w:p w14:paraId="4330FBFE" w14:textId="77777777" w:rsidR="00485561" w:rsidRPr="00871263" w:rsidRDefault="00485561" w:rsidP="00485561">
            <w:pPr>
              <w:spacing w:before="144" w:after="144"/>
              <w:rPr>
                <w:rFonts w:asciiTheme="minorHAnsi" w:hAnsiTheme="minorHAnsi" w:cstheme="minorHAnsi"/>
                <w:sz w:val="20"/>
                <w:szCs w:val="18"/>
              </w:rPr>
            </w:pPr>
            <w:r w:rsidRPr="00871263">
              <w:rPr>
                <w:rFonts w:asciiTheme="minorHAnsi" w:hAnsiTheme="minorHAnsi" w:cstheme="minorHAnsi"/>
                <w:sz w:val="20"/>
                <w:szCs w:val="18"/>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3921D574" w14:textId="77777777" w:rsidR="00343598" w:rsidRPr="00871263" w:rsidRDefault="00343598">
      <w:pPr>
        <w:spacing w:line="240" w:lineRule="auto"/>
        <w:rPr>
          <w:rFonts w:asciiTheme="minorHAnsi" w:hAnsiTheme="minorHAnsi" w:cstheme="minorHAnsi"/>
          <w:sz w:val="20"/>
          <w:szCs w:val="18"/>
        </w:rPr>
      </w:pPr>
    </w:p>
    <w:p w14:paraId="62068873" w14:textId="77777777" w:rsidR="00485561" w:rsidRPr="00871263" w:rsidRDefault="00485561">
      <w:pPr>
        <w:spacing w:line="240" w:lineRule="auto"/>
        <w:rPr>
          <w:rFonts w:asciiTheme="minorHAnsi" w:hAnsiTheme="minorHAnsi" w:cstheme="minorHAnsi"/>
          <w:sz w:val="20"/>
          <w:szCs w:val="18"/>
          <w:u w:val="single"/>
        </w:rPr>
      </w:pPr>
      <w:r w:rsidRPr="00871263">
        <w:rPr>
          <w:rFonts w:asciiTheme="minorHAnsi" w:hAnsiTheme="minorHAnsi" w:cstheme="minorHAnsi"/>
          <w:sz w:val="20"/>
          <w:szCs w:val="18"/>
          <w:u w:val="single"/>
        </w:rPr>
        <w:t>Namens de holding</w:t>
      </w:r>
    </w:p>
    <w:p w14:paraId="2FAD7E4B" w14:textId="77777777" w:rsidR="00457155" w:rsidRPr="00871263" w:rsidRDefault="00485561" w:rsidP="00457155">
      <w:pPr>
        <w:rPr>
          <w:rFonts w:asciiTheme="minorHAnsi" w:hAnsiTheme="minorHAnsi" w:cstheme="minorHAnsi"/>
          <w:sz w:val="20"/>
          <w:szCs w:val="18"/>
        </w:rPr>
      </w:pPr>
      <w:r w:rsidRPr="00871263">
        <w:rPr>
          <w:rFonts w:asciiTheme="minorHAnsi" w:hAnsiTheme="minorHAnsi" w:cstheme="minorHAnsi"/>
          <w:sz w:val="20"/>
          <w:szCs w:val="18"/>
        </w:rPr>
        <w:t>Naam inschrijver</w:t>
      </w:r>
      <w:r w:rsidR="00457155" w:rsidRPr="00871263">
        <w:rPr>
          <w:rFonts w:asciiTheme="minorHAnsi" w:hAnsiTheme="minorHAnsi" w:cstheme="minorHAnsi"/>
          <w:sz w:val="20"/>
          <w:szCs w:val="18"/>
        </w:rPr>
        <w:tab/>
      </w:r>
      <w:r w:rsidR="00457155" w:rsidRPr="00871263">
        <w:rPr>
          <w:rFonts w:asciiTheme="minorHAnsi" w:hAnsiTheme="minorHAnsi" w:cstheme="minorHAnsi"/>
          <w:sz w:val="20"/>
          <w:szCs w:val="18"/>
        </w:rPr>
        <w:tab/>
      </w:r>
      <w:r w:rsidR="00457155" w:rsidRPr="00871263">
        <w:rPr>
          <w:rFonts w:asciiTheme="minorHAnsi" w:hAnsiTheme="minorHAnsi" w:cstheme="minorHAnsi"/>
          <w:sz w:val="20"/>
          <w:szCs w:val="18"/>
        </w:rPr>
        <w:tab/>
      </w:r>
      <w:r w:rsidR="00457155" w:rsidRPr="00871263">
        <w:rPr>
          <w:rFonts w:asciiTheme="minorHAnsi" w:hAnsiTheme="minorHAnsi" w:cstheme="minorHAnsi"/>
          <w:sz w:val="20"/>
          <w:szCs w:val="18"/>
        </w:rPr>
        <w:tab/>
        <w:t>Datum</w:t>
      </w:r>
    </w:p>
    <w:p w14:paraId="0A258CF3" w14:textId="02461569" w:rsidR="00457155" w:rsidRPr="00871263" w:rsidRDefault="00457155" w:rsidP="00457155">
      <w:pPr>
        <w:rPr>
          <w:rFonts w:asciiTheme="minorHAnsi" w:hAnsiTheme="minorHAnsi" w:cstheme="minorHAnsi"/>
          <w:sz w:val="20"/>
          <w:szCs w:val="18"/>
        </w:rPr>
      </w:pPr>
      <w:r w:rsidRPr="00871263">
        <w:rPr>
          <w:rFonts w:asciiTheme="minorHAnsi" w:hAnsiTheme="minorHAnsi" w:cstheme="minorHAnsi"/>
          <w:sz w:val="20"/>
          <w:szCs w:val="18"/>
        </w:rPr>
        <w:t>………………</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w:t>
      </w:r>
    </w:p>
    <w:p w14:paraId="5D9CF182" w14:textId="77777777" w:rsidR="00457155" w:rsidRPr="00871263" w:rsidRDefault="00457155" w:rsidP="00457155">
      <w:pPr>
        <w:rPr>
          <w:rFonts w:asciiTheme="minorHAnsi" w:hAnsiTheme="minorHAnsi" w:cstheme="minorHAnsi"/>
          <w:sz w:val="20"/>
          <w:szCs w:val="18"/>
        </w:rPr>
      </w:pPr>
      <w:r w:rsidRPr="00871263">
        <w:rPr>
          <w:rFonts w:asciiTheme="minorHAnsi" w:hAnsiTheme="minorHAnsi" w:cstheme="minorHAnsi"/>
          <w:sz w:val="20"/>
          <w:szCs w:val="18"/>
        </w:rPr>
        <w:t>Naam</w:t>
      </w:r>
      <w:r w:rsidRPr="00871263">
        <w:rPr>
          <w:rFonts w:asciiTheme="minorHAnsi" w:hAnsiTheme="minorHAnsi" w:cstheme="minorHAnsi"/>
          <w:sz w:val="20"/>
          <w:szCs w:val="18"/>
        </w:rPr>
        <w:tab/>
      </w:r>
      <w:r w:rsidR="00485561" w:rsidRPr="00871263">
        <w:rPr>
          <w:rFonts w:asciiTheme="minorHAnsi" w:hAnsiTheme="minorHAnsi" w:cstheme="minorHAnsi"/>
          <w:sz w:val="20"/>
          <w:szCs w:val="18"/>
        </w:rPr>
        <w:t>tekenbevoegde</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Functie</w:t>
      </w:r>
    </w:p>
    <w:p w14:paraId="7435A26F" w14:textId="5DEABBE7" w:rsidR="00457155" w:rsidRPr="00871263" w:rsidRDefault="00457155" w:rsidP="00457155">
      <w:pPr>
        <w:rPr>
          <w:rFonts w:asciiTheme="minorHAnsi" w:hAnsiTheme="minorHAnsi" w:cstheme="minorHAnsi"/>
          <w:sz w:val="20"/>
          <w:szCs w:val="18"/>
        </w:rPr>
      </w:pPr>
      <w:r w:rsidRPr="00871263">
        <w:rPr>
          <w:rFonts w:asciiTheme="minorHAnsi" w:hAnsiTheme="minorHAnsi" w:cstheme="minorHAnsi"/>
          <w:sz w:val="20"/>
          <w:szCs w:val="18"/>
        </w:rPr>
        <w:t>………………</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w:t>
      </w:r>
    </w:p>
    <w:p w14:paraId="48A56E11" w14:textId="77777777" w:rsidR="00457155" w:rsidRPr="00871263" w:rsidRDefault="00457155" w:rsidP="00457155">
      <w:pPr>
        <w:rPr>
          <w:rFonts w:asciiTheme="minorHAnsi" w:hAnsiTheme="minorHAnsi" w:cstheme="minorHAnsi"/>
          <w:sz w:val="20"/>
          <w:szCs w:val="18"/>
        </w:rPr>
      </w:pPr>
    </w:p>
    <w:p w14:paraId="0D7C51D4" w14:textId="77777777" w:rsidR="00457155" w:rsidRPr="00871263" w:rsidRDefault="00457155" w:rsidP="00457155">
      <w:pPr>
        <w:pBdr>
          <w:bottom w:val="single" w:sz="6" w:space="1" w:color="auto"/>
        </w:pBdr>
        <w:rPr>
          <w:rFonts w:asciiTheme="minorHAnsi" w:hAnsiTheme="minorHAnsi" w:cstheme="minorHAnsi"/>
          <w:sz w:val="20"/>
          <w:szCs w:val="18"/>
        </w:rPr>
      </w:pPr>
      <w:r w:rsidRPr="00871263">
        <w:rPr>
          <w:rFonts w:asciiTheme="minorHAnsi" w:hAnsiTheme="minorHAnsi" w:cstheme="minorHAnsi"/>
          <w:sz w:val="20"/>
          <w:szCs w:val="18"/>
        </w:rPr>
        <w:t>Handtekening</w:t>
      </w:r>
    </w:p>
    <w:p w14:paraId="755BE8B6" w14:textId="77777777" w:rsidR="00343598" w:rsidRPr="00871263" w:rsidRDefault="00343598" w:rsidP="00457155">
      <w:pPr>
        <w:pBdr>
          <w:bottom w:val="single" w:sz="6" w:space="1" w:color="auto"/>
        </w:pBdr>
        <w:rPr>
          <w:rFonts w:asciiTheme="minorHAnsi" w:hAnsiTheme="minorHAnsi" w:cstheme="minorHAnsi"/>
          <w:sz w:val="20"/>
          <w:szCs w:val="18"/>
        </w:rPr>
      </w:pPr>
    </w:p>
    <w:p w14:paraId="61FB7EE2" w14:textId="77777777" w:rsidR="00343598" w:rsidRPr="00871263" w:rsidRDefault="00343598" w:rsidP="00457155">
      <w:pPr>
        <w:pBdr>
          <w:bottom w:val="single" w:sz="6" w:space="1" w:color="auto"/>
        </w:pBdr>
        <w:rPr>
          <w:rFonts w:asciiTheme="minorHAnsi" w:hAnsiTheme="minorHAnsi" w:cstheme="minorHAnsi"/>
          <w:sz w:val="20"/>
          <w:szCs w:val="18"/>
        </w:rPr>
      </w:pPr>
    </w:p>
    <w:p w14:paraId="083F8C2E" w14:textId="77777777" w:rsidR="00343598" w:rsidRPr="00871263" w:rsidRDefault="00343598" w:rsidP="00457155">
      <w:pPr>
        <w:rPr>
          <w:rFonts w:asciiTheme="minorHAnsi" w:hAnsiTheme="minorHAnsi" w:cstheme="minorHAnsi"/>
          <w:sz w:val="20"/>
          <w:szCs w:val="18"/>
        </w:rPr>
      </w:pPr>
    </w:p>
    <w:p w14:paraId="08F17FA8" w14:textId="77777777" w:rsidR="00485561" w:rsidRPr="00871263" w:rsidRDefault="00485561" w:rsidP="00485561">
      <w:pPr>
        <w:spacing w:line="240" w:lineRule="auto"/>
        <w:rPr>
          <w:rFonts w:asciiTheme="minorHAnsi" w:hAnsiTheme="minorHAnsi" w:cstheme="minorHAnsi"/>
          <w:sz w:val="20"/>
          <w:szCs w:val="18"/>
          <w:u w:val="single"/>
        </w:rPr>
      </w:pPr>
    </w:p>
    <w:p w14:paraId="33BAF353" w14:textId="77777777" w:rsidR="00485561" w:rsidRPr="00871263" w:rsidRDefault="00485561" w:rsidP="00485561">
      <w:pPr>
        <w:spacing w:line="240" w:lineRule="auto"/>
        <w:rPr>
          <w:rFonts w:asciiTheme="minorHAnsi" w:hAnsiTheme="minorHAnsi" w:cstheme="minorHAnsi"/>
          <w:sz w:val="20"/>
          <w:szCs w:val="18"/>
          <w:u w:val="single"/>
        </w:rPr>
      </w:pPr>
      <w:r w:rsidRPr="00871263">
        <w:rPr>
          <w:rFonts w:asciiTheme="minorHAnsi" w:hAnsiTheme="minorHAnsi" w:cstheme="minorHAnsi"/>
          <w:sz w:val="20"/>
          <w:szCs w:val="18"/>
          <w:u w:val="single"/>
        </w:rPr>
        <w:t>Namens de inschrijver</w:t>
      </w:r>
    </w:p>
    <w:p w14:paraId="26157FD6" w14:textId="77777777" w:rsidR="00485561" w:rsidRPr="00871263" w:rsidRDefault="00485561" w:rsidP="00485561">
      <w:pPr>
        <w:spacing w:line="240" w:lineRule="auto"/>
        <w:rPr>
          <w:rFonts w:asciiTheme="minorHAnsi" w:hAnsiTheme="minorHAnsi" w:cstheme="minorHAnsi"/>
          <w:sz w:val="20"/>
          <w:szCs w:val="18"/>
          <w:u w:val="single"/>
        </w:rPr>
      </w:pPr>
    </w:p>
    <w:p w14:paraId="21D5EF90" w14:textId="77777777" w:rsidR="00485561" w:rsidRPr="00871263" w:rsidRDefault="00485561" w:rsidP="00485561">
      <w:pPr>
        <w:rPr>
          <w:rFonts w:asciiTheme="minorHAnsi" w:hAnsiTheme="minorHAnsi" w:cstheme="minorHAnsi"/>
          <w:sz w:val="20"/>
          <w:szCs w:val="18"/>
        </w:rPr>
      </w:pPr>
      <w:r w:rsidRPr="00871263">
        <w:rPr>
          <w:rFonts w:asciiTheme="minorHAnsi" w:hAnsiTheme="minorHAnsi" w:cstheme="minorHAnsi"/>
          <w:sz w:val="20"/>
          <w:szCs w:val="18"/>
        </w:rPr>
        <w:t>Naam inschrijver</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Datum</w:t>
      </w:r>
    </w:p>
    <w:p w14:paraId="63F5C220" w14:textId="11376530" w:rsidR="00485561" w:rsidRPr="00871263" w:rsidRDefault="00485561" w:rsidP="00485561">
      <w:pPr>
        <w:rPr>
          <w:rFonts w:asciiTheme="minorHAnsi" w:hAnsiTheme="minorHAnsi" w:cstheme="minorHAnsi"/>
          <w:sz w:val="20"/>
          <w:szCs w:val="18"/>
        </w:rPr>
      </w:pPr>
      <w:r w:rsidRPr="00871263">
        <w:rPr>
          <w:rFonts w:asciiTheme="minorHAnsi" w:hAnsiTheme="minorHAnsi" w:cstheme="minorHAnsi"/>
          <w:sz w:val="20"/>
          <w:szCs w:val="18"/>
        </w:rPr>
        <w:t>………………</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w:t>
      </w:r>
    </w:p>
    <w:p w14:paraId="66253890" w14:textId="77777777" w:rsidR="00485561" w:rsidRPr="00871263" w:rsidRDefault="00485561" w:rsidP="00485561">
      <w:pPr>
        <w:rPr>
          <w:rFonts w:asciiTheme="minorHAnsi" w:hAnsiTheme="minorHAnsi" w:cstheme="minorHAnsi"/>
          <w:sz w:val="20"/>
          <w:szCs w:val="18"/>
        </w:rPr>
      </w:pPr>
      <w:r w:rsidRPr="00871263">
        <w:rPr>
          <w:rFonts w:asciiTheme="minorHAnsi" w:hAnsiTheme="minorHAnsi" w:cstheme="minorHAnsi"/>
          <w:sz w:val="20"/>
          <w:szCs w:val="18"/>
        </w:rPr>
        <w:t>Naam</w:t>
      </w:r>
      <w:r w:rsidRPr="00871263">
        <w:rPr>
          <w:rFonts w:asciiTheme="minorHAnsi" w:hAnsiTheme="minorHAnsi" w:cstheme="minorHAnsi"/>
          <w:sz w:val="20"/>
          <w:szCs w:val="18"/>
        </w:rPr>
        <w:tab/>
        <w:t>tekenbevoegde</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Functie</w:t>
      </w:r>
    </w:p>
    <w:p w14:paraId="0C22ADAF" w14:textId="153194DE" w:rsidR="00485561" w:rsidRPr="00871263" w:rsidRDefault="00485561" w:rsidP="00485561">
      <w:pPr>
        <w:rPr>
          <w:rFonts w:asciiTheme="minorHAnsi" w:hAnsiTheme="minorHAnsi" w:cstheme="minorHAnsi"/>
          <w:sz w:val="20"/>
          <w:szCs w:val="18"/>
        </w:rPr>
      </w:pPr>
      <w:r w:rsidRPr="00871263">
        <w:rPr>
          <w:rFonts w:asciiTheme="minorHAnsi" w:hAnsiTheme="minorHAnsi" w:cstheme="minorHAnsi"/>
          <w:sz w:val="20"/>
          <w:szCs w:val="18"/>
        </w:rPr>
        <w:t>………………</w:t>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r>
      <w:r w:rsidRPr="00871263">
        <w:rPr>
          <w:rFonts w:asciiTheme="minorHAnsi" w:hAnsiTheme="minorHAnsi" w:cstheme="minorHAnsi"/>
          <w:sz w:val="20"/>
          <w:szCs w:val="18"/>
        </w:rPr>
        <w:tab/>
        <w:t>………………</w:t>
      </w:r>
    </w:p>
    <w:p w14:paraId="296DC4DA" w14:textId="77777777" w:rsidR="00485561" w:rsidRPr="00871263" w:rsidRDefault="00485561" w:rsidP="00485561">
      <w:pPr>
        <w:rPr>
          <w:rFonts w:asciiTheme="minorHAnsi" w:hAnsiTheme="minorHAnsi" w:cstheme="minorHAnsi"/>
          <w:sz w:val="20"/>
          <w:szCs w:val="18"/>
        </w:rPr>
      </w:pPr>
    </w:p>
    <w:p w14:paraId="7325B476" w14:textId="77777777" w:rsidR="00485561" w:rsidRPr="00871263" w:rsidRDefault="00485561" w:rsidP="00485561">
      <w:pPr>
        <w:pBdr>
          <w:bottom w:val="single" w:sz="6" w:space="1" w:color="auto"/>
        </w:pBdr>
        <w:rPr>
          <w:rFonts w:asciiTheme="minorHAnsi" w:hAnsiTheme="minorHAnsi" w:cstheme="minorHAnsi"/>
          <w:sz w:val="20"/>
          <w:szCs w:val="18"/>
        </w:rPr>
      </w:pPr>
      <w:r w:rsidRPr="00871263">
        <w:rPr>
          <w:rFonts w:asciiTheme="minorHAnsi" w:hAnsiTheme="minorHAnsi" w:cstheme="minorHAnsi"/>
          <w:sz w:val="20"/>
          <w:szCs w:val="18"/>
        </w:rPr>
        <w:t>Handtekening</w:t>
      </w:r>
    </w:p>
    <w:p w14:paraId="088907D5" w14:textId="77777777" w:rsidR="00485561" w:rsidRPr="00871263" w:rsidRDefault="00485561" w:rsidP="00485561">
      <w:pPr>
        <w:pBdr>
          <w:bottom w:val="single" w:sz="6" w:space="1" w:color="auto"/>
        </w:pBdr>
        <w:rPr>
          <w:rFonts w:asciiTheme="minorHAnsi" w:hAnsiTheme="minorHAnsi" w:cstheme="minorHAnsi"/>
          <w:sz w:val="20"/>
          <w:szCs w:val="18"/>
        </w:rPr>
      </w:pPr>
    </w:p>
    <w:p w14:paraId="0BFE3EB0" w14:textId="3766BDE3" w:rsidR="00485561" w:rsidRPr="00871263" w:rsidRDefault="00485561" w:rsidP="00485561">
      <w:pPr>
        <w:pBdr>
          <w:bottom w:val="single" w:sz="6" w:space="1" w:color="auto"/>
        </w:pBdr>
        <w:rPr>
          <w:rFonts w:asciiTheme="minorHAnsi" w:hAnsiTheme="minorHAnsi" w:cstheme="minorHAnsi"/>
          <w:sz w:val="20"/>
          <w:szCs w:val="18"/>
        </w:rPr>
      </w:pPr>
    </w:p>
    <w:p w14:paraId="33B7A447" w14:textId="0570983E" w:rsidR="00343598" w:rsidRPr="00871263" w:rsidRDefault="00343598" w:rsidP="00485561">
      <w:pPr>
        <w:spacing w:before="144" w:after="144"/>
        <w:rPr>
          <w:rFonts w:asciiTheme="minorHAnsi" w:hAnsiTheme="minorHAnsi" w:cstheme="minorHAnsi"/>
          <w:sz w:val="20"/>
          <w:szCs w:val="18"/>
        </w:rPr>
      </w:pPr>
    </w:p>
    <w:sectPr w:rsidR="00343598" w:rsidRPr="00871263" w:rsidSect="00871263">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86AA1" w14:textId="77777777" w:rsidR="006C78BC" w:rsidRDefault="006C78BC">
      <w:r>
        <w:separator/>
      </w:r>
    </w:p>
  </w:endnote>
  <w:endnote w:type="continuationSeparator" w:id="0">
    <w:p w14:paraId="2D93553A" w14:textId="77777777" w:rsidR="006C78BC" w:rsidRDefault="006C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4825153A" w14:textId="77777777" w:rsidTr="008C67A3">
      <w:trPr>
        <w:trHeight w:hRule="exact" w:val="846"/>
      </w:trPr>
      <w:tc>
        <w:tcPr>
          <w:tcW w:w="1144" w:type="dxa"/>
          <w:shd w:val="clear" w:color="auto" w:fill="auto"/>
        </w:tcPr>
        <w:p w14:paraId="3D0B8F8B" w14:textId="77777777" w:rsidR="00343598" w:rsidRDefault="00343598" w:rsidP="008C67A3">
          <w:pPr>
            <w:pStyle w:val="Koptekst"/>
          </w:pPr>
        </w:p>
      </w:tc>
      <w:tc>
        <w:tcPr>
          <w:tcW w:w="8435" w:type="dxa"/>
          <w:shd w:val="clear" w:color="auto" w:fill="auto"/>
        </w:tcPr>
        <w:p w14:paraId="7F8E8E26" w14:textId="77777777" w:rsidR="00343598" w:rsidRDefault="00343598" w:rsidP="008C67A3">
          <w:pPr>
            <w:pStyle w:val="Koptekst"/>
          </w:pPr>
        </w:p>
      </w:tc>
      <w:tc>
        <w:tcPr>
          <w:tcW w:w="2328" w:type="dxa"/>
          <w:shd w:val="clear" w:color="auto" w:fill="auto"/>
        </w:tcPr>
        <w:p w14:paraId="1AF05306" w14:textId="77777777" w:rsidR="00343598" w:rsidRDefault="00343598" w:rsidP="008C67A3">
          <w:pPr>
            <w:pStyle w:val="SSCVoettekst"/>
            <w:framePr w:wrap="auto" w:vAnchor="margin" w:hAnchor="text" w:yAlign="inline"/>
          </w:pPr>
        </w:p>
        <w:p w14:paraId="10ADD38A" w14:textId="77777777" w:rsidR="00343598" w:rsidRDefault="00343598" w:rsidP="008C67A3">
          <w:pPr>
            <w:pStyle w:val="SSCVoettekst"/>
            <w:framePr w:wrap="auto" w:vAnchor="margin" w:hAnchor="text" w:yAlign="inline"/>
          </w:pPr>
        </w:p>
        <w:p w14:paraId="77991E1C"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172245">
            <w:rPr>
              <w:noProof/>
            </w:rPr>
            <w:t>2</w:t>
          </w:r>
          <w:r>
            <w:fldChar w:fldCharType="end"/>
          </w:r>
          <w:r>
            <w:t xml:space="preserve"> / </w:t>
          </w:r>
          <w:fldSimple w:instr=" NUMPAGES   \* MERGEFORMAT ">
            <w:r w:rsidR="00172245">
              <w:rPr>
                <w:noProof/>
              </w:rPr>
              <w:t>2</w:t>
            </w:r>
          </w:fldSimple>
        </w:p>
      </w:tc>
    </w:tr>
  </w:tbl>
  <w:p w14:paraId="51AC320D"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F221236" w14:textId="77777777" w:rsidTr="008C67A3">
      <w:trPr>
        <w:trHeight w:hRule="exact" w:val="846"/>
      </w:trPr>
      <w:tc>
        <w:tcPr>
          <w:tcW w:w="1144" w:type="dxa"/>
          <w:shd w:val="clear" w:color="auto" w:fill="auto"/>
        </w:tcPr>
        <w:p w14:paraId="34D2F6DA" w14:textId="77777777" w:rsidR="00343598" w:rsidRDefault="00343598" w:rsidP="008C67A3">
          <w:pPr>
            <w:pStyle w:val="Koptekst"/>
          </w:pPr>
        </w:p>
      </w:tc>
      <w:tc>
        <w:tcPr>
          <w:tcW w:w="8435" w:type="dxa"/>
          <w:shd w:val="clear" w:color="auto" w:fill="auto"/>
        </w:tcPr>
        <w:p w14:paraId="1C54CFC8" w14:textId="77777777" w:rsidR="00343598" w:rsidRDefault="00343598" w:rsidP="008C67A3">
          <w:pPr>
            <w:pStyle w:val="Koptekst"/>
          </w:pPr>
        </w:p>
      </w:tc>
      <w:tc>
        <w:tcPr>
          <w:tcW w:w="2328" w:type="dxa"/>
          <w:shd w:val="clear" w:color="auto" w:fill="auto"/>
        </w:tcPr>
        <w:p w14:paraId="7CB3E32D" w14:textId="77777777" w:rsidR="00343598" w:rsidRPr="001E3567" w:rsidRDefault="00343598" w:rsidP="008C67A3">
          <w:pPr>
            <w:pStyle w:val="SSCVoettekst"/>
            <w:framePr w:wrap="auto" w:vAnchor="margin" w:hAnchor="text" w:yAlign="inline"/>
            <w:rPr>
              <w:bCs/>
            </w:rPr>
          </w:pPr>
        </w:p>
        <w:p w14:paraId="1C1F260B" w14:textId="77777777" w:rsidR="00343598" w:rsidRPr="001E3567" w:rsidRDefault="00343598" w:rsidP="008C67A3">
          <w:pPr>
            <w:pStyle w:val="SSCVoettekst"/>
            <w:framePr w:wrap="auto" w:vAnchor="margin" w:hAnchor="text" w:yAlign="inline"/>
            <w:rPr>
              <w:bCs/>
            </w:rPr>
          </w:pPr>
        </w:p>
        <w:p w14:paraId="72032EAA" w14:textId="6A9176BF" w:rsidR="00343598" w:rsidRPr="001E3567" w:rsidRDefault="002E41CA" w:rsidP="008C67A3">
          <w:pPr>
            <w:pStyle w:val="SSCPaginanummering"/>
            <w:framePr w:wrap="auto" w:vAnchor="margin" w:hAnchor="text" w:yAlign="inline"/>
            <w:rPr>
              <w:rFonts w:ascii="Calibri" w:hAnsi="Calibri" w:cs="Calibri"/>
              <w:b w:val="0"/>
              <w:bCs/>
            </w:rPr>
          </w:pPr>
          <w:r w:rsidRPr="001E3567">
            <w:rPr>
              <w:rFonts w:ascii="Calibri" w:hAnsi="Calibri" w:cs="Calibri"/>
              <w:b w:val="0"/>
              <w:bCs/>
              <w:color w:val="auto"/>
              <w:sz w:val="18"/>
              <w:szCs w:val="22"/>
            </w:rPr>
            <w:t xml:space="preserve">Pagina </w:t>
          </w:r>
          <w:r w:rsidR="00343598" w:rsidRPr="001E3567">
            <w:rPr>
              <w:rFonts w:ascii="Calibri" w:hAnsi="Calibri" w:cs="Calibri"/>
              <w:b w:val="0"/>
              <w:bCs/>
              <w:color w:val="auto"/>
              <w:sz w:val="18"/>
              <w:szCs w:val="22"/>
            </w:rPr>
            <w:fldChar w:fldCharType="begin"/>
          </w:r>
          <w:r w:rsidR="00343598" w:rsidRPr="001E3567">
            <w:rPr>
              <w:rFonts w:ascii="Calibri" w:hAnsi="Calibri" w:cs="Calibri"/>
              <w:b w:val="0"/>
              <w:bCs/>
              <w:color w:val="auto"/>
              <w:sz w:val="18"/>
              <w:szCs w:val="22"/>
            </w:rPr>
            <w:instrText xml:space="preserve"> PAGE   \* MERGEFORMAT </w:instrText>
          </w:r>
          <w:r w:rsidR="00343598" w:rsidRPr="001E3567">
            <w:rPr>
              <w:rFonts w:ascii="Calibri" w:hAnsi="Calibri" w:cs="Calibri"/>
              <w:b w:val="0"/>
              <w:bCs/>
              <w:color w:val="auto"/>
              <w:sz w:val="18"/>
              <w:szCs w:val="22"/>
            </w:rPr>
            <w:fldChar w:fldCharType="separate"/>
          </w:r>
          <w:r w:rsidR="00343598" w:rsidRPr="001E3567">
            <w:rPr>
              <w:rFonts w:ascii="Calibri" w:hAnsi="Calibri" w:cs="Calibri"/>
              <w:b w:val="0"/>
              <w:bCs/>
              <w:noProof/>
              <w:color w:val="auto"/>
              <w:sz w:val="18"/>
              <w:szCs w:val="22"/>
            </w:rPr>
            <w:t>3</w:t>
          </w:r>
          <w:r w:rsidR="00343598" w:rsidRPr="001E3567">
            <w:rPr>
              <w:rFonts w:ascii="Calibri" w:hAnsi="Calibri" w:cs="Calibri"/>
              <w:b w:val="0"/>
              <w:bCs/>
              <w:color w:val="auto"/>
              <w:sz w:val="18"/>
              <w:szCs w:val="22"/>
            </w:rPr>
            <w:fldChar w:fldCharType="end"/>
          </w:r>
          <w:r w:rsidR="00343598" w:rsidRPr="001E3567">
            <w:rPr>
              <w:rFonts w:ascii="Calibri" w:hAnsi="Calibri" w:cs="Calibri"/>
              <w:b w:val="0"/>
              <w:bCs/>
              <w:color w:val="auto"/>
              <w:sz w:val="18"/>
              <w:szCs w:val="22"/>
            </w:rPr>
            <w:t xml:space="preserve"> </w:t>
          </w:r>
          <w:r w:rsidRPr="001E3567">
            <w:rPr>
              <w:rFonts w:ascii="Calibri" w:hAnsi="Calibri" w:cs="Calibri"/>
              <w:b w:val="0"/>
              <w:bCs/>
              <w:color w:val="auto"/>
              <w:sz w:val="18"/>
              <w:szCs w:val="22"/>
            </w:rPr>
            <w:t>van</w:t>
          </w:r>
          <w:r w:rsidR="00343598" w:rsidRPr="001E3567">
            <w:rPr>
              <w:rFonts w:ascii="Calibri" w:hAnsi="Calibri" w:cs="Calibri"/>
              <w:b w:val="0"/>
              <w:bCs/>
              <w:color w:val="auto"/>
              <w:sz w:val="18"/>
              <w:szCs w:val="22"/>
            </w:rPr>
            <w:t xml:space="preserve"> </w:t>
          </w:r>
          <w:r w:rsidR="00343598" w:rsidRPr="001E3567">
            <w:rPr>
              <w:rFonts w:ascii="Calibri" w:hAnsi="Calibri" w:cs="Calibri"/>
              <w:b w:val="0"/>
              <w:bCs/>
              <w:color w:val="auto"/>
              <w:sz w:val="18"/>
              <w:szCs w:val="22"/>
            </w:rPr>
            <w:fldChar w:fldCharType="begin"/>
          </w:r>
          <w:r w:rsidR="00343598" w:rsidRPr="001E3567">
            <w:rPr>
              <w:rFonts w:ascii="Calibri" w:hAnsi="Calibri" w:cs="Calibri"/>
              <w:b w:val="0"/>
              <w:bCs/>
              <w:color w:val="auto"/>
              <w:sz w:val="18"/>
              <w:szCs w:val="22"/>
            </w:rPr>
            <w:instrText xml:space="preserve"> NUMPAGES   \* MERGEFORMAT </w:instrText>
          </w:r>
          <w:r w:rsidR="00343598" w:rsidRPr="001E3567">
            <w:rPr>
              <w:rFonts w:ascii="Calibri" w:hAnsi="Calibri" w:cs="Calibri"/>
              <w:b w:val="0"/>
              <w:bCs/>
              <w:color w:val="auto"/>
              <w:sz w:val="18"/>
              <w:szCs w:val="22"/>
            </w:rPr>
            <w:fldChar w:fldCharType="separate"/>
          </w:r>
          <w:r w:rsidR="00343598" w:rsidRPr="001E3567">
            <w:rPr>
              <w:rFonts w:ascii="Calibri" w:hAnsi="Calibri" w:cs="Calibri"/>
              <w:b w:val="0"/>
              <w:bCs/>
              <w:noProof/>
              <w:color w:val="auto"/>
              <w:sz w:val="18"/>
              <w:szCs w:val="22"/>
            </w:rPr>
            <w:t>1</w:t>
          </w:r>
          <w:r w:rsidR="00343598" w:rsidRPr="001E3567">
            <w:rPr>
              <w:rFonts w:ascii="Calibri" w:hAnsi="Calibri" w:cs="Calibri"/>
              <w:b w:val="0"/>
              <w:bCs/>
              <w:noProof/>
              <w:color w:val="auto"/>
              <w:sz w:val="18"/>
              <w:szCs w:val="22"/>
            </w:rPr>
            <w:fldChar w:fldCharType="end"/>
          </w:r>
        </w:p>
      </w:tc>
    </w:tr>
  </w:tbl>
  <w:p w14:paraId="59219588" w14:textId="24325730" w:rsidR="00343598" w:rsidRPr="000E1EF4" w:rsidRDefault="000E1EF4">
    <w:pPr>
      <w:pStyle w:val="Voettekst"/>
      <w:rPr>
        <w:rFonts w:ascii="Calibri" w:hAnsi="Calibri" w:cs="Calibri"/>
        <w:sz w:val="18"/>
        <w:szCs w:val="18"/>
      </w:rPr>
    </w:pPr>
    <w:r w:rsidRPr="000E1EF4">
      <w:rPr>
        <w:rFonts w:ascii="Calibri" w:hAnsi="Calibri" w:cs="Calibri"/>
        <w:sz w:val="18"/>
        <w:szCs w:val="18"/>
      </w:rPr>
      <w:t xml:space="preserve">Bijlage bij aanbestedingsleidraad Grondverkoop Ontwikkeling Veld </w:t>
    </w:r>
    <w:r w:rsidR="00EF0EA2">
      <w:rPr>
        <w:rFonts w:ascii="Calibri" w:hAnsi="Calibri" w:cs="Calibri"/>
        <w:sz w:val="18"/>
        <w:szCs w:val="18"/>
      </w:rPr>
      <w:t>F</w:t>
    </w:r>
    <w:r w:rsidR="006F5B85">
      <w:rPr>
        <w:rFonts w:ascii="Calibri" w:hAnsi="Calibri" w:cs="Calibri"/>
        <w:sz w:val="18"/>
        <w:szCs w:val="18"/>
      </w:rPr>
      <w:t>2</w:t>
    </w:r>
    <w:r w:rsidRPr="000E1EF4">
      <w:rPr>
        <w:rFonts w:ascii="Calibri" w:hAnsi="Calibri" w:cs="Calibri"/>
        <w:sz w:val="18"/>
        <w:szCs w:val="18"/>
      </w:rPr>
      <w:t xml:space="preserve"> De Tippe</w:t>
    </w:r>
    <w:r w:rsidR="00005540" w:rsidRPr="000E1EF4">
      <w:rPr>
        <w:rFonts w:ascii="Calibri" w:hAnsi="Calibri" w:cs="Calibri"/>
        <w:sz w:val="18"/>
        <w:szCs w:val="18"/>
      </w:rPr>
      <w:t xml:space="preserve"> | </w:t>
    </w:r>
    <w:r w:rsidR="00EF0EA2">
      <w:rPr>
        <w:rFonts w:ascii="Calibri" w:hAnsi="Calibri" w:cs="Calibri"/>
        <w:sz w:val="18"/>
        <w:szCs w:val="18"/>
      </w:rPr>
      <w:t>0</w:t>
    </w:r>
    <w:r w:rsidR="00CD7461">
      <w:rPr>
        <w:rFonts w:ascii="Calibri" w:hAnsi="Calibri" w:cs="Calibri"/>
        <w:sz w:val="18"/>
        <w:szCs w:val="18"/>
      </w:rPr>
      <w:t>6</w:t>
    </w:r>
    <w:r w:rsidR="006F5B85">
      <w:rPr>
        <w:rFonts w:ascii="Calibri" w:hAnsi="Calibri" w:cs="Calibri"/>
        <w:sz w:val="18"/>
        <w:szCs w:val="18"/>
      </w:rPr>
      <w:t>-</w:t>
    </w:r>
    <w:r w:rsidR="00CD7461">
      <w:rPr>
        <w:rFonts w:ascii="Calibri" w:hAnsi="Calibri" w:cs="Calibri"/>
        <w:sz w:val="18"/>
        <w:szCs w:val="18"/>
      </w:rPr>
      <w:t>0</w:t>
    </w:r>
    <w:r w:rsidR="00EF0EA2">
      <w:rPr>
        <w:rFonts w:ascii="Calibri" w:hAnsi="Calibri" w:cs="Calibri"/>
        <w:sz w:val="18"/>
        <w:szCs w:val="18"/>
      </w:rPr>
      <w:t>1</w:t>
    </w:r>
    <w:r w:rsidR="006F5B85">
      <w:rPr>
        <w:rFonts w:ascii="Calibri" w:hAnsi="Calibri" w:cs="Calibri"/>
        <w:sz w:val="18"/>
        <w:szCs w:val="18"/>
      </w:rPr>
      <w:t>-202</w:t>
    </w:r>
    <w:r w:rsidR="00EF0EA2">
      <w:rPr>
        <w:rFonts w:ascii="Calibri" w:hAnsi="Calibri" w:cs="Calibr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0E774" w14:textId="77777777" w:rsidR="006C78BC" w:rsidRDefault="006C78BC">
      <w:r>
        <w:separator/>
      </w:r>
    </w:p>
  </w:footnote>
  <w:footnote w:type="continuationSeparator" w:id="0">
    <w:p w14:paraId="568701A8" w14:textId="77777777" w:rsidR="006C78BC" w:rsidRDefault="006C7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5A59A37D" w14:textId="77777777" w:rsidTr="0023628B">
      <w:trPr>
        <w:cantSplit/>
        <w:trHeight w:val="397"/>
      </w:trPr>
      <w:tc>
        <w:tcPr>
          <w:tcW w:w="1418" w:type="dxa"/>
          <w:shd w:val="clear" w:color="auto" w:fill="auto"/>
        </w:tcPr>
        <w:p w14:paraId="4ACE4159" w14:textId="4E9459B0" w:rsidR="00343598" w:rsidRDefault="00343598" w:rsidP="0023628B">
          <w:pPr>
            <w:pStyle w:val="Koptekst"/>
          </w:pPr>
        </w:p>
      </w:tc>
      <w:tc>
        <w:tcPr>
          <w:tcW w:w="10490" w:type="dxa"/>
          <w:shd w:val="clear" w:color="auto" w:fill="auto"/>
        </w:tcPr>
        <w:p w14:paraId="65ADDF3A" w14:textId="77777777" w:rsidR="00343598" w:rsidRDefault="00343598" w:rsidP="0023628B">
          <w:pPr>
            <w:pStyle w:val="Koptekst"/>
          </w:pPr>
        </w:p>
      </w:tc>
    </w:tr>
    <w:tr w:rsidR="00343598" w14:paraId="29B0438D" w14:textId="77777777" w:rsidTr="0023628B">
      <w:trPr>
        <w:cantSplit/>
        <w:trHeight w:hRule="exact" w:val="737"/>
      </w:trPr>
      <w:tc>
        <w:tcPr>
          <w:tcW w:w="1418" w:type="dxa"/>
          <w:shd w:val="clear" w:color="auto" w:fill="auto"/>
        </w:tcPr>
        <w:p w14:paraId="3BE1D012" w14:textId="77777777" w:rsidR="00343598" w:rsidRDefault="00343598" w:rsidP="0023628B">
          <w:pPr>
            <w:pStyle w:val="Koptekst"/>
          </w:pPr>
        </w:p>
      </w:tc>
      <w:tc>
        <w:tcPr>
          <w:tcW w:w="10490" w:type="dxa"/>
          <w:shd w:val="clear" w:color="auto" w:fill="auto"/>
        </w:tcPr>
        <w:p w14:paraId="60F81E53" w14:textId="77777777" w:rsidR="00343598" w:rsidRDefault="00343598" w:rsidP="0023628B">
          <w:pPr>
            <w:pStyle w:val="Koptekst"/>
          </w:pPr>
        </w:p>
      </w:tc>
    </w:tr>
    <w:tr w:rsidR="00343598" w14:paraId="1F44607C" w14:textId="77777777" w:rsidTr="0023628B">
      <w:trPr>
        <w:cantSplit/>
        <w:trHeight w:hRule="exact" w:val="737"/>
      </w:trPr>
      <w:tc>
        <w:tcPr>
          <w:tcW w:w="1418" w:type="dxa"/>
          <w:shd w:val="clear" w:color="auto" w:fill="auto"/>
        </w:tcPr>
        <w:p w14:paraId="6A1C3330" w14:textId="77777777" w:rsidR="00343598" w:rsidRDefault="00343598" w:rsidP="0023628B">
          <w:pPr>
            <w:pStyle w:val="Koptekst"/>
          </w:pPr>
        </w:p>
      </w:tc>
      <w:tc>
        <w:tcPr>
          <w:tcW w:w="10490" w:type="dxa"/>
          <w:shd w:val="clear" w:color="auto" w:fill="auto"/>
        </w:tcPr>
        <w:p w14:paraId="56E4B6C4" w14:textId="77777777" w:rsidR="00343598" w:rsidRDefault="00343598" w:rsidP="0023628B">
          <w:pPr>
            <w:pStyle w:val="Koptekst"/>
          </w:pPr>
        </w:p>
      </w:tc>
    </w:tr>
  </w:tbl>
  <w:p w14:paraId="1D364260"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F7FE6" w14:textId="00E49058" w:rsidR="000E1EF4" w:rsidRDefault="000E1EF4">
    <w:pPr>
      <w:pStyle w:val="Koptekst"/>
    </w:pPr>
    <w:r>
      <w:rPr>
        <w:noProof/>
      </w:rPr>
      <w:drawing>
        <wp:anchor distT="0" distB="0" distL="114300" distR="114300" simplePos="0" relativeHeight="251662848" behindDoc="0" locked="0" layoutInCell="1" allowOverlap="1" wp14:anchorId="5B8239BD" wp14:editId="130C4234">
          <wp:simplePos x="0" y="0"/>
          <wp:positionH relativeFrom="margin">
            <wp:posOffset>5143500</wp:posOffset>
          </wp:positionH>
          <wp:positionV relativeFrom="paragraph">
            <wp:posOffset>304800</wp:posOffset>
          </wp:positionV>
          <wp:extent cx="1419225" cy="553720"/>
          <wp:effectExtent l="0" t="0" r="9525" b="0"/>
          <wp:wrapNone/>
          <wp:docPr id="4" name="Afbeelding 4" descr="Gemeente Zwo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Zwo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537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D7A14" w14:textId="3243E352" w:rsidR="00871263" w:rsidRDefault="00871263">
    <w:pPr>
      <w:pStyle w:val="Koptekst"/>
    </w:pPr>
    <w:r>
      <w:rPr>
        <w:noProof/>
      </w:rPr>
      <w:drawing>
        <wp:anchor distT="0" distB="0" distL="114300" distR="114300" simplePos="0" relativeHeight="251660800" behindDoc="0" locked="0" layoutInCell="1" allowOverlap="1" wp14:anchorId="71749861" wp14:editId="26EC3405">
          <wp:simplePos x="0" y="0"/>
          <wp:positionH relativeFrom="margin">
            <wp:posOffset>5029200</wp:posOffset>
          </wp:positionH>
          <wp:positionV relativeFrom="paragraph">
            <wp:posOffset>171450</wp:posOffset>
          </wp:positionV>
          <wp:extent cx="1419225" cy="553720"/>
          <wp:effectExtent l="0" t="0" r="9525" b="0"/>
          <wp:wrapNone/>
          <wp:docPr id="3" name="Afbeelding 3" descr="Gemeente Zwo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Zwo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537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280645326">
    <w:abstractNumId w:val="2"/>
  </w:num>
  <w:num w:numId="2" w16cid:durableId="1958439526">
    <w:abstractNumId w:val="1"/>
  </w:num>
  <w:num w:numId="3" w16cid:durableId="730075532">
    <w:abstractNumId w:val="0"/>
  </w:num>
  <w:num w:numId="4" w16cid:durableId="1223440043">
    <w:abstractNumId w:val="3"/>
  </w:num>
  <w:num w:numId="5" w16cid:durableId="41708792">
    <w:abstractNumId w:val="5"/>
  </w:num>
  <w:num w:numId="6" w16cid:durableId="352807350">
    <w:abstractNumId w:val="5"/>
  </w:num>
  <w:num w:numId="7" w16cid:durableId="648168380">
    <w:abstractNumId w:val="5"/>
  </w:num>
  <w:num w:numId="8" w16cid:durableId="1792818275">
    <w:abstractNumId w:val="5"/>
  </w:num>
  <w:num w:numId="9" w16cid:durableId="383604138">
    <w:abstractNumId w:val="4"/>
  </w:num>
  <w:num w:numId="10" w16cid:durableId="1149632695">
    <w:abstractNumId w:val="4"/>
  </w:num>
  <w:num w:numId="11" w16cid:durableId="1756127440">
    <w:abstractNumId w:val="5"/>
  </w:num>
  <w:num w:numId="12" w16cid:durableId="83769195">
    <w:abstractNumId w:val="5"/>
  </w:num>
  <w:num w:numId="13" w16cid:durableId="64069183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5540"/>
    <w:rsid w:val="00045278"/>
    <w:rsid w:val="000652D2"/>
    <w:rsid w:val="000656E0"/>
    <w:rsid w:val="000700FE"/>
    <w:rsid w:val="00081E8B"/>
    <w:rsid w:val="00087F8F"/>
    <w:rsid w:val="000B0647"/>
    <w:rsid w:val="000D7F29"/>
    <w:rsid w:val="000E1EF4"/>
    <w:rsid w:val="000F2D4E"/>
    <w:rsid w:val="000F5E05"/>
    <w:rsid w:val="000F5F8B"/>
    <w:rsid w:val="00101DFF"/>
    <w:rsid w:val="00123882"/>
    <w:rsid w:val="0014108B"/>
    <w:rsid w:val="00153860"/>
    <w:rsid w:val="00155D2D"/>
    <w:rsid w:val="00172245"/>
    <w:rsid w:val="001A1C14"/>
    <w:rsid w:val="001E2B72"/>
    <w:rsid w:val="001E2D3E"/>
    <w:rsid w:val="001E3567"/>
    <w:rsid w:val="00225382"/>
    <w:rsid w:val="0023628B"/>
    <w:rsid w:val="002644B1"/>
    <w:rsid w:val="00270385"/>
    <w:rsid w:val="002936E3"/>
    <w:rsid w:val="00294087"/>
    <w:rsid w:val="002960F9"/>
    <w:rsid w:val="002D1748"/>
    <w:rsid w:val="002E0806"/>
    <w:rsid w:val="002E41CA"/>
    <w:rsid w:val="003018AB"/>
    <w:rsid w:val="00317079"/>
    <w:rsid w:val="003369A3"/>
    <w:rsid w:val="00343598"/>
    <w:rsid w:val="00352E6E"/>
    <w:rsid w:val="003732BF"/>
    <w:rsid w:val="003A4A36"/>
    <w:rsid w:val="003E0A90"/>
    <w:rsid w:val="004013BA"/>
    <w:rsid w:val="00413744"/>
    <w:rsid w:val="004317A3"/>
    <w:rsid w:val="00444721"/>
    <w:rsid w:val="00457155"/>
    <w:rsid w:val="00485561"/>
    <w:rsid w:val="0049169D"/>
    <w:rsid w:val="004A0B0D"/>
    <w:rsid w:val="004A2836"/>
    <w:rsid w:val="004F07F7"/>
    <w:rsid w:val="004F2305"/>
    <w:rsid w:val="00547595"/>
    <w:rsid w:val="005576FD"/>
    <w:rsid w:val="005769AD"/>
    <w:rsid w:val="00597891"/>
    <w:rsid w:val="005B1600"/>
    <w:rsid w:val="005B1943"/>
    <w:rsid w:val="005D04E3"/>
    <w:rsid w:val="005D4213"/>
    <w:rsid w:val="005D4605"/>
    <w:rsid w:val="006019E7"/>
    <w:rsid w:val="00602EF7"/>
    <w:rsid w:val="006062F4"/>
    <w:rsid w:val="006114DD"/>
    <w:rsid w:val="00612F23"/>
    <w:rsid w:val="006270D4"/>
    <w:rsid w:val="00644793"/>
    <w:rsid w:val="00657D34"/>
    <w:rsid w:val="00663D80"/>
    <w:rsid w:val="006C78BC"/>
    <w:rsid w:val="006F5B85"/>
    <w:rsid w:val="0078174A"/>
    <w:rsid w:val="007825BE"/>
    <w:rsid w:val="007839C9"/>
    <w:rsid w:val="007F6C2A"/>
    <w:rsid w:val="00815F61"/>
    <w:rsid w:val="008320BC"/>
    <w:rsid w:val="00844BEB"/>
    <w:rsid w:val="00851215"/>
    <w:rsid w:val="00871263"/>
    <w:rsid w:val="008A09B5"/>
    <w:rsid w:val="008B11E8"/>
    <w:rsid w:val="008B50F7"/>
    <w:rsid w:val="008C67A3"/>
    <w:rsid w:val="008D4C91"/>
    <w:rsid w:val="00905574"/>
    <w:rsid w:val="00907863"/>
    <w:rsid w:val="00911E57"/>
    <w:rsid w:val="009246DA"/>
    <w:rsid w:val="009600A6"/>
    <w:rsid w:val="009742A8"/>
    <w:rsid w:val="009A0D2B"/>
    <w:rsid w:val="009B5BA2"/>
    <w:rsid w:val="009C5116"/>
    <w:rsid w:val="009D5BB5"/>
    <w:rsid w:val="009F1BCA"/>
    <w:rsid w:val="00A15FFA"/>
    <w:rsid w:val="00A203AA"/>
    <w:rsid w:val="00A20FF7"/>
    <w:rsid w:val="00A21A6C"/>
    <w:rsid w:val="00A254C8"/>
    <w:rsid w:val="00A55EEA"/>
    <w:rsid w:val="00A77031"/>
    <w:rsid w:val="00A83D1B"/>
    <w:rsid w:val="00AA38FE"/>
    <w:rsid w:val="00AF1471"/>
    <w:rsid w:val="00AF48F9"/>
    <w:rsid w:val="00B13A1B"/>
    <w:rsid w:val="00B47772"/>
    <w:rsid w:val="00B731E4"/>
    <w:rsid w:val="00B77818"/>
    <w:rsid w:val="00B8655F"/>
    <w:rsid w:val="00BA51C5"/>
    <w:rsid w:val="00BC2211"/>
    <w:rsid w:val="00BF0858"/>
    <w:rsid w:val="00C10DA1"/>
    <w:rsid w:val="00C42533"/>
    <w:rsid w:val="00C612F9"/>
    <w:rsid w:val="00CC406D"/>
    <w:rsid w:val="00CD7461"/>
    <w:rsid w:val="00D15699"/>
    <w:rsid w:val="00D17E42"/>
    <w:rsid w:val="00D40560"/>
    <w:rsid w:val="00D4268A"/>
    <w:rsid w:val="00D57B19"/>
    <w:rsid w:val="00DA7EF0"/>
    <w:rsid w:val="00DC210E"/>
    <w:rsid w:val="00DC65BA"/>
    <w:rsid w:val="00DC7A91"/>
    <w:rsid w:val="00E34FEF"/>
    <w:rsid w:val="00E70C32"/>
    <w:rsid w:val="00EC3AD8"/>
    <w:rsid w:val="00ED6943"/>
    <w:rsid w:val="00EF0EA2"/>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79502"/>
  <w15:docId w15:val="{1A7477F0-59AE-450C-A78D-34619BE8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6F5B85"/>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c8a025-be2b-4643-9b13-919b811c511a" xsi:nil="true"/>
    <lcf76f155ced4ddcb4097134ff3c332f xmlns="91b61944-92e8-42c8-9595-bfdd0bb227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D71970B9F73B48AABDD4EF771DD698" ma:contentTypeVersion="14" ma:contentTypeDescription="Een nieuw document maken." ma:contentTypeScope="" ma:versionID="e8ec0f396ad8b33607e71add6a5cba92">
  <xsd:schema xmlns:xsd="http://www.w3.org/2001/XMLSchema" xmlns:xs="http://www.w3.org/2001/XMLSchema" xmlns:p="http://schemas.microsoft.com/office/2006/metadata/properties" xmlns:ns2="91b61944-92e8-42c8-9595-bfdd0bb227bc" xmlns:ns3="05c8a025-be2b-4643-9b13-919b811c511a" targetNamespace="http://schemas.microsoft.com/office/2006/metadata/properties" ma:root="true" ma:fieldsID="5998deaeb26ab1381862c3cde6ce7b4d" ns2:_="" ns3:_="">
    <xsd:import namespace="91b61944-92e8-42c8-9595-bfdd0bb227bc"/>
    <xsd:import namespace="05c8a025-be2b-4643-9b13-919b811c51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61944-92e8-42c8-9595-bfdd0bb2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de7a28d-0e51-47b3-a88f-26eaea3d239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8a025-be2b-4643-9b13-919b811c511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131d6ef-a4ef-47ef-a5fd-7b011c4a8e59}" ma:internalName="TaxCatchAll" ma:showField="CatchAllData" ma:web="05c8a025-be2b-4643-9b13-919b811c5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A3BA7-2084-4164-8BA1-2E201F41EB2F}">
  <ds:schemaRefs>
    <ds:schemaRef ds:uri="http://schemas.openxmlformats.org/officeDocument/2006/bibliography"/>
  </ds:schemaRefs>
</ds:datastoreItem>
</file>

<file path=customXml/itemProps2.xml><?xml version="1.0" encoding="utf-8"?>
<ds:datastoreItem xmlns:ds="http://schemas.openxmlformats.org/officeDocument/2006/customXml" ds:itemID="{D0C01C73-2058-48A0-A145-E593F752EBD8}">
  <ds:schemaRefs>
    <ds:schemaRef ds:uri="http://schemas.microsoft.com/office/2006/metadata/properties"/>
    <ds:schemaRef ds:uri="http://schemas.microsoft.com/office/infopath/2007/PartnerControls"/>
    <ds:schemaRef ds:uri="05c8a025-be2b-4643-9b13-919b811c511a"/>
    <ds:schemaRef ds:uri="91b61944-92e8-42c8-9595-bfdd0bb227bc"/>
  </ds:schemaRefs>
</ds:datastoreItem>
</file>

<file path=customXml/itemProps3.xml><?xml version="1.0" encoding="utf-8"?>
<ds:datastoreItem xmlns:ds="http://schemas.openxmlformats.org/officeDocument/2006/customXml" ds:itemID="{7AA999C8-4DD1-4919-A901-09B265AEA998}">
  <ds:schemaRefs>
    <ds:schemaRef ds:uri="http://schemas.microsoft.com/sharepoint/v3/contenttype/forms"/>
  </ds:schemaRefs>
</ds:datastoreItem>
</file>

<file path=customXml/itemProps4.xml><?xml version="1.0" encoding="utf-8"?>
<ds:datastoreItem xmlns:ds="http://schemas.openxmlformats.org/officeDocument/2006/customXml" ds:itemID="{2C73B6AE-EC1E-4AA7-BAFD-02900B4C3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61944-92e8-42c8-9595-bfdd0bb227bc"/>
    <ds:schemaRef ds:uri="05c8a025-be2b-4643-9b13-919b811c5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184</Words>
  <Characters>1014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Annieta Alblas</cp:lastModifiedBy>
  <cp:revision>13</cp:revision>
  <cp:lastPrinted>1900-12-31T23:00:00Z</cp:lastPrinted>
  <dcterms:created xsi:type="dcterms:W3CDTF">2022-10-03T11:46:00Z</dcterms:created>
  <dcterms:modified xsi:type="dcterms:W3CDTF">2025-01-06T10:10:00Z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0x010100DBD71970B9F73B48AABDD4EF771DD698</vt:lpwstr>
  </property>
  <property fmtid="{D5CDD505-2E9C-101B-9397-08002B2CF9AE}" pid="3" name="MediaServiceImageTags">
    <vt:lpwstr/>
  </property>
</Properties>
</file>