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5A5926" w14:textId="0E8D83C9" w:rsidR="003A3EB1" w:rsidRPr="000E27D9" w:rsidRDefault="003A3EB1" w:rsidP="00DA5228">
      <w:pPr>
        <w:spacing w:line="240" w:lineRule="auto"/>
        <w:rPr>
          <w:rFonts w:asciiTheme="minorHAnsi" w:hAnsiTheme="minorHAnsi" w:cstheme="minorHAnsi"/>
          <w:b/>
          <w:bCs/>
          <w:sz w:val="42"/>
          <w:szCs w:val="42"/>
        </w:rPr>
      </w:pPr>
      <w:r w:rsidRPr="000E27D9">
        <w:rPr>
          <w:rFonts w:asciiTheme="minorHAnsi" w:hAnsiTheme="minorHAnsi" w:cstheme="minorHAnsi"/>
          <w:b/>
          <w:bCs/>
          <w:sz w:val="42"/>
          <w:szCs w:val="42"/>
        </w:rPr>
        <w:t>Model verklaring derden</w:t>
      </w:r>
    </w:p>
    <w:p w14:paraId="39BDE1F3" w14:textId="77777777" w:rsidR="0059620D" w:rsidRDefault="0059620D" w:rsidP="00DA5228">
      <w:pPr>
        <w:spacing w:line="240" w:lineRule="auto"/>
        <w:rPr>
          <w:rFonts w:asciiTheme="minorHAnsi" w:hAnsiTheme="minorHAnsi" w:cstheme="minorHAnsi"/>
          <w:sz w:val="20"/>
        </w:rPr>
      </w:pPr>
    </w:p>
    <w:p w14:paraId="30E2A654" w14:textId="77777777" w:rsidR="0059620D" w:rsidRDefault="0059620D" w:rsidP="00DA5228">
      <w:pPr>
        <w:spacing w:line="240" w:lineRule="auto"/>
        <w:rPr>
          <w:rFonts w:asciiTheme="minorHAnsi" w:hAnsiTheme="minorHAnsi" w:cstheme="minorHAnsi"/>
          <w:sz w:val="20"/>
        </w:rPr>
      </w:pPr>
    </w:p>
    <w:p w14:paraId="50E8FA6A" w14:textId="44920550" w:rsidR="00457155" w:rsidRPr="000E27D9" w:rsidRDefault="00457155" w:rsidP="00DA5228">
      <w:pPr>
        <w:spacing w:line="240" w:lineRule="auto"/>
        <w:rPr>
          <w:rFonts w:asciiTheme="minorHAnsi" w:hAnsiTheme="minorHAnsi" w:cstheme="minorHAnsi"/>
          <w:sz w:val="20"/>
        </w:rPr>
      </w:pPr>
      <w:r w:rsidRPr="000E27D9">
        <w:rPr>
          <w:rFonts w:asciiTheme="minorHAnsi" w:hAnsiTheme="minorHAnsi" w:cstheme="minorHAnsi"/>
          <w:sz w:val="20"/>
        </w:rPr>
        <w:t>Naam bedrijf</w:t>
      </w:r>
      <w:r w:rsidR="000E27D9">
        <w:rPr>
          <w:rFonts w:asciiTheme="minorHAnsi" w:hAnsiTheme="minorHAnsi" w:cstheme="minorHAnsi"/>
          <w:sz w:val="20"/>
        </w:rPr>
        <w:t>:</w:t>
      </w:r>
      <w:r w:rsidRPr="000E27D9">
        <w:rPr>
          <w:rFonts w:asciiTheme="minorHAnsi" w:hAnsiTheme="minorHAnsi" w:cstheme="minorHAnsi"/>
          <w:sz w:val="20"/>
        </w:rPr>
        <w:tab/>
      </w:r>
      <w:r w:rsidRPr="000E27D9">
        <w:rPr>
          <w:rFonts w:asciiTheme="minorHAnsi" w:hAnsiTheme="minorHAnsi" w:cstheme="minorHAnsi"/>
          <w:sz w:val="20"/>
        </w:rPr>
        <w:tab/>
      </w:r>
    </w:p>
    <w:p w14:paraId="14DB85BC" w14:textId="64AAA76D" w:rsidR="00457155" w:rsidRPr="000E27D9" w:rsidRDefault="00457155" w:rsidP="00DA5228">
      <w:pPr>
        <w:spacing w:line="240" w:lineRule="auto"/>
        <w:rPr>
          <w:rFonts w:asciiTheme="minorHAnsi" w:hAnsiTheme="minorHAnsi" w:cstheme="minorHAnsi"/>
          <w:sz w:val="20"/>
        </w:rPr>
      </w:pPr>
      <w:r w:rsidRPr="000E27D9">
        <w:rPr>
          <w:rFonts w:asciiTheme="minorHAnsi" w:hAnsiTheme="minorHAnsi" w:cstheme="minorHAnsi"/>
          <w:sz w:val="20"/>
        </w:rPr>
        <w:t>Adres</w:t>
      </w:r>
      <w:r w:rsidR="000E27D9">
        <w:rPr>
          <w:rFonts w:asciiTheme="minorHAnsi" w:hAnsiTheme="minorHAnsi" w:cstheme="minorHAnsi"/>
          <w:sz w:val="20"/>
        </w:rPr>
        <w:t>:</w:t>
      </w:r>
      <w:r w:rsidRPr="000E27D9">
        <w:rPr>
          <w:rFonts w:asciiTheme="minorHAnsi" w:hAnsiTheme="minorHAnsi" w:cstheme="minorHAnsi"/>
          <w:sz w:val="20"/>
        </w:rPr>
        <w:t xml:space="preserve">         </w:t>
      </w:r>
      <w:r w:rsidRPr="000E27D9">
        <w:rPr>
          <w:rFonts w:asciiTheme="minorHAnsi" w:hAnsiTheme="minorHAnsi" w:cstheme="minorHAnsi"/>
          <w:sz w:val="20"/>
        </w:rPr>
        <w:tab/>
      </w:r>
    </w:p>
    <w:p w14:paraId="44A62CE0" w14:textId="01E5FDA8" w:rsidR="00457155" w:rsidRPr="000E27D9" w:rsidRDefault="00457155" w:rsidP="00DA5228">
      <w:pPr>
        <w:spacing w:line="240" w:lineRule="auto"/>
        <w:rPr>
          <w:rFonts w:asciiTheme="minorHAnsi" w:hAnsiTheme="minorHAnsi" w:cstheme="minorHAnsi"/>
          <w:sz w:val="20"/>
        </w:rPr>
      </w:pPr>
      <w:r w:rsidRPr="000E27D9">
        <w:rPr>
          <w:rFonts w:asciiTheme="minorHAnsi" w:hAnsiTheme="minorHAnsi" w:cstheme="minorHAnsi"/>
          <w:sz w:val="20"/>
        </w:rPr>
        <w:t>Postcode en plaats</w:t>
      </w:r>
      <w:r w:rsidR="000E27D9">
        <w:rPr>
          <w:rFonts w:asciiTheme="minorHAnsi" w:hAnsiTheme="minorHAnsi" w:cstheme="minorHAnsi"/>
          <w:sz w:val="20"/>
        </w:rPr>
        <w:t>:</w:t>
      </w:r>
      <w:r w:rsidRPr="000E27D9">
        <w:rPr>
          <w:rFonts w:asciiTheme="minorHAnsi" w:hAnsiTheme="minorHAnsi" w:cstheme="minorHAnsi"/>
          <w:sz w:val="20"/>
        </w:rPr>
        <w:t xml:space="preserve"> </w:t>
      </w:r>
      <w:r w:rsidRPr="000E27D9">
        <w:rPr>
          <w:rFonts w:asciiTheme="minorHAnsi" w:hAnsiTheme="minorHAnsi" w:cstheme="minorHAnsi"/>
          <w:sz w:val="20"/>
        </w:rPr>
        <w:tab/>
      </w:r>
    </w:p>
    <w:p w14:paraId="36147454" w14:textId="77777777" w:rsidR="00457155" w:rsidRPr="000E27D9" w:rsidRDefault="00457155" w:rsidP="00DA5228">
      <w:pPr>
        <w:spacing w:line="240" w:lineRule="auto"/>
        <w:rPr>
          <w:rFonts w:asciiTheme="minorHAnsi" w:hAnsiTheme="minorHAnsi" w:cstheme="minorHAnsi"/>
          <w:sz w:val="20"/>
        </w:rPr>
      </w:pP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t xml:space="preserve">Hierna te noemen: </w:t>
      </w:r>
      <w:r w:rsidRPr="000E27D9">
        <w:rPr>
          <w:rFonts w:asciiTheme="minorHAnsi" w:hAnsiTheme="minorHAnsi" w:cstheme="minorHAnsi"/>
          <w:b/>
          <w:sz w:val="20"/>
        </w:rPr>
        <w:t>de vennootschap</w:t>
      </w:r>
    </w:p>
    <w:p w14:paraId="49BF8405" w14:textId="77777777" w:rsidR="00457155" w:rsidRPr="000E27D9" w:rsidRDefault="00457155" w:rsidP="00DA5228">
      <w:pPr>
        <w:spacing w:line="240" w:lineRule="auto"/>
        <w:rPr>
          <w:rFonts w:asciiTheme="minorHAnsi" w:hAnsiTheme="minorHAnsi" w:cstheme="minorHAnsi"/>
          <w:sz w:val="20"/>
        </w:rPr>
      </w:pPr>
    </w:p>
    <w:p w14:paraId="533894EC" w14:textId="77777777" w:rsidR="00457155" w:rsidRPr="000E27D9" w:rsidRDefault="00457155" w:rsidP="00DA5228">
      <w:pPr>
        <w:spacing w:line="240" w:lineRule="auto"/>
        <w:rPr>
          <w:rFonts w:asciiTheme="minorHAnsi" w:hAnsiTheme="minorHAnsi" w:cstheme="minorHAnsi"/>
          <w:sz w:val="20"/>
        </w:rPr>
      </w:pPr>
      <w:r w:rsidRPr="000E27D9">
        <w:rPr>
          <w:rFonts w:asciiTheme="minorHAnsi" w:hAnsiTheme="minorHAnsi" w:cstheme="minorHAnsi"/>
          <w:sz w:val="20"/>
        </w:rPr>
        <w:t xml:space="preserve">Ondergetekende, </w:t>
      </w:r>
    </w:p>
    <w:p w14:paraId="3CB60B29" w14:textId="77777777" w:rsidR="00457155" w:rsidRPr="000E27D9" w:rsidRDefault="00457155" w:rsidP="00DA5228">
      <w:pPr>
        <w:spacing w:line="240" w:lineRule="auto"/>
        <w:rPr>
          <w:rFonts w:asciiTheme="minorHAnsi" w:hAnsiTheme="minorHAnsi" w:cstheme="minorHAnsi"/>
          <w:sz w:val="20"/>
        </w:rPr>
      </w:pPr>
    </w:p>
    <w:p w14:paraId="2ED6ED2D" w14:textId="77777777" w:rsidR="0093556C" w:rsidRPr="000E27D9" w:rsidRDefault="0093556C" w:rsidP="00DA5228">
      <w:pPr>
        <w:spacing w:line="240" w:lineRule="auto"/>
        <w:rPr>
          <w:rFonts w:asciiTheme="minorHAnsi" w:hAnsiTheme="minorHAnsi" w:cstheme="minorHAnsi"/>
          <w:sz w:val="20"/>
        </w:rPr>
      </w:pPr>
      <w:r w:rsidRPr="000E27D9">
        <w:rPr>
          <w:rFonts w:asciiTheme="minorHAnsi" w:hAnsiTheme="minorHAnsi" w:cstheme="minorHAnsi"/>
          <w:sz w:val="20"/>
        </w:rPr>
        <w:t>Overwegende,</w:t>
      </w:r>
    </w:p>
    <w:p w14:paraId="1E7027A6" w14:textId="32CBD606" w:rsidR="00343598" w:rsidRPr="000E27D9" w:rsidRDefault="00343598" w:rsidP="00DA5228">
      <w:pPr>
        <w:spacing w:line="240" w:lineRule="auto"/>
        <w:ind w:left="720" w:hanging="720"/>
        <w:rPr>
          <w:rFonts w:asciiTheme="minorHAnsi" w:hAnsiTheme="minorHAnsi" w:cstheme="minorHAnsi"/>
          <w:sz w:val="20"/>
        </w:rPr>
      </w:pPr>
      <w:r w:rsidRPr="000E27D9">
        <w:rPr>
          <w:rFonts w:asciiTheme="minorHAnsi" w:hAnsiTheme="minorHAnsi" w:cstheme="minorHAnsi"/>
          <w:sz w:val="20"/>
        </w:rPr>
        <w:t>-</w:t>
      </w:r>
      <w:r w:rsidRPr="000E27D9">
        <w:rPr>
          <w:rFonts w:asciiTheme="minorHAnsi" w:hAnsiTheme="minorHAnsi" w:cstheme="minorHAnsi"/>
          <w:sz w:val="20"/>
        </w:rPr>
        <w:tab/>
        <w:t>dat &lt;</w:t>
      </w:r>
      <w:r w:rsidRPr="00123195">
        <w:rPr>
          <w:rFonts w:asciiTheme="minorHAnsi" w:hAnsiTheme="minorHAnsi" w:cstheme="minorHAnsi"/>
          <w:sz w:val="20"/>
          <w:highlight w:val="lightGray"/>
        </w:rPr>
        <w:t>naam Inschrijver</w:t>
      </w:r>
      <w:r w:rsidRPr="000E27D9">
        <w:rPr>
          <w:rFonts w:asciiTheme="minorHAnsi" w:hAnsiTheme="minorHAnsi" w:cstheme="minorHAnsi"/>
          <w:sz w:val="20"/>
        </w:rPr>
        <w:t>&gt; voornemens is in te schrijven op de aanbesteding</w:t>
      </w:r>
      <w:r w:rsidR="0041734E">
        <w:rPr>
          <w:rFonts w:asciiTheme="minorHAnsi" w:hAnsiTheme="minorHAnsi" w:cstheme="minorHAnsi"/>
          <w:sz w:val="20"/>
        </w:rPr>
        <w:t xml:space="preserve"> grondverkoop ontwikkeling Veld </w:t>
      </w:r>
      <w:r w:rsidR="00B52EB6">
        <w:rPr>
          <w:rFonts w:asciiTheme="minorHAnsi" w:hAnsiTheme="minorHAnsi" w:cstheme="minorHAnsi"/>
          <w:sz w:val="20"/>
        </w:rPr>
        <w:t>F</w:t>
      </w:r>
      <w:r w:rsidR="00CB6B09">
        <w:rPr>
          <w:rFonts w:asciiTheme="minorHAnsi" w:hAnsiTheme="minorHAnsi" w:cstheme="minorHAnsi"/>
          <w:sz w:val="20"/>
        </w:rPr>
        <w:t xml:space="preserve">2 </w:t>
      </w:r>
      <w:r w:rsidR="0041734E">
        <w:rPr>
          <w:rFonts w:asciiTheme="minorHAnsi" w:hAnsiTheme="minorHAnsi" w:cstheme="minorHAnsi"/>
          <w:sz w:val="20"/>
        </w:rPr>
        <w:t xml:space="preserve">De Tippe te Zwolle </w:t>
      </w:r>
    </w:p>
    <w:p w14:paraId="4FADD376" w14:textId="77777777" w:rsidR="00457155" w:rsidRPr="000E27D9" w:rsidRDefault="00343598" w:rsidP="00DA5228">
      <w:pPr>
        <w:spacing w:line="240" w:lineRule="auto"/>
        <w:ind w:left="720" w:hanging="720"/>
        <w:rPr>
          <w:rFonts w:asciiTheme="minorHAnsi" w:hAnsiTheme="minorHAnsi" w:cstheme="minorHAnsi"/>
          <w:sz w:val="20"/>
        </w:rPr>
      </w:pPr>
      <w:r w:rsidRPr="000E27D9">
        <w:rPr>
          <w:rFonts w:asciiTheme="minorHAnsi" w:hAnsiTheme="minorHAnsi" w:cstheme="minorHAnsi"/>
          <w:sz w:val="20"/>
        </w:rPr>
        <w:t>-</w:t>
      </w:r>
      <w:r w:rsidRPr="000E27D9">
        <w:rPr>
          <w:rFonts w:asciiTheme="minorHAnsi" w:hAnsiTheme="minorHAnsi" w:cstheme="minorHAnsi"/>
          <w:sz w:val="20"/>
        </w:rPr>
        <w:tab/>
        <w:t>dat Inschrijver zich beroept op de bekwaamheid van de vennootschap ten aanzien van de in de het Uniform Europees Aanbestedingsdocument (UEA) vermelde</w:t>
      </w:r>
    </w:p>
    <w:p w14:paraId="5A962CA2" w14:textId="77777777" w:rsidR="00343598" w:rsidRPr="000E27D9" w:rsidRDefault="00343598" w:rsidP="00DA5228">
      <w:pPr>
        <w:spacing w:line="240" w:lineRule="auto"/>
        <w:rPr>
          <w:rFonts w:asciiTheme="minorHAnsi" w:hAnsiTheme="minorHAnsi" w:cstheme="minorHAnsi"/>
          <w:sz w:val="20"/>
        </w:rPr>
      </w:pPr>
    </w:p>
    <w:p w14:paraId="4EBCAD78" w14:textId="08BF2ED1" w:rsidR="00343598" w:rsidRPr="000E27D9" w:rsidRDefault="00343598" w:rsidP="00DA5228">
      <w:pPr>
        <w:spacing w:line="240" w:lineRule="auto"/>
        <w:rPr>
          <w:rFonts w:asciiTheme="minorHAnsi" w:hAnsiTheme="minorHAnsi" w:cstheme="minorHAnsi"/>
          <w:sz w:val="20"/>
        </w:rPr>
      </w:pPr>
      <w:proofErr w:type="gramStart"/>
      <w:r w:rsidRPr="000E27D9">
        <w:rPr>
          <w:rFonts w:asciiTheme="minorHAnsi" w:hAnsiTheme="minorHAnsi" w:cstheme="minorHAnsi"/>
          <w:sz w:val="20"/>
        </w:rPr>
        <w:t>verklaart</w:t>
      </w:r>
      <w:proofErr w:type="gramEnd"/>
      <w:r w:rsidRPr="000E27D9">
        <w:rPr>
          <w:rFonts w:asciiTheme="minorHAnsi" w:hAnsiTheme="minorHAnsi" w:cstheme="minorHAnsi"/>
          <w:sz w:val="20"/>
        </w:rPr>
        <w:t xml:space="preserve"> dat:</w:t>
      </w:r>
    </w:p>
    <w:p w14:paraId="3757B9D3" w14:textId="77777777" w:rsidR="00343598" w:rsidRPr="000E27D9" w:rsidRDefault="00343598" w:rsidP="00DA5228">
      <w:pPr>
        <w:spacing w:line="240" w:lineRule="auto"/>
        <w:ind w:left="720" w:hanging="720"/>
        <w:rPr>
          <w:rFonts w:asciiTheme="minorHAnsi" w:hAnsiTheme="minorHAnsi" w:cstheme="minorHAnsi"/>
          <w:sz w:val="20"/>
        </w:rPr>
      </w:pPr>
      <w:r w:rsidRPr="000E27D9">
        <w:rPr>
          <w:rFonts w:asciiTheme="minorHAnsi" w:hAnsiTheme="minorHAnsi" w:cstheme="minorHAnsi"/>
          <w:sz w:val="20"/>
        </w:rPr>
        <w:t>-</w:t>
      </w:r>
      <w:r w:rsidRPr="000E27D9">
        <w:rPr>
          <w:rFonts w:asciiTheme="minorHAnsi" w:hAnsiTheme="minorHAnsi" w:cstheme="minorHAnsi"/>
          <w:sz w:val="20"/>
        </w:rPr>
        <w:tab/>
        <w:t>de vennootschap (de derde) haar middelen volledig ter beschikking zal stellen aan Inschrijver, zodat Inschrijver daadwerkelijk kan beschikken over de voor de uitvoering van de aan te besteden opdracht noodzakelijke middelen van de vennootschap.</w:t>
      </w:r>
    </w:p>
    <w:p w14:paraId="3B809657" w14:textId="77777777" w:rsidR="00343598" w:rsidRPr="000E27D9" w:rsidRDefault="00343598" w:rsidP="00DA5228">
      <w:pPr>
        <w:spacing w:line="240" w:lineRule="auto"/>
        <w:rPr>
          <w:rFonts w:asciiTheme="minorHAnsi" w:hAnsiTheme="minorHAnsi" w:cstheme="minorHAnsi"/>
          <w:sz w:val="20"/>
        </w:rPr>
      </w:pPr>
    </w:p>
    <w:p w14:paraId="38CBAF8C" w14:textId="1A450732" w:rsidR="00457155" w:rsidRDefault="00457155" w:rsidP="00DA5228">
      <w:pPr>
        <w:spacing w:line="240" w:lineRule="auto"/>
        <w:rPr>
          <w:rFonts w:asciiTheme="minorHAnsi" w:hAnsiTheme="minorHAnsi" w:cstheme="minorHAnsi"/>
          <w:sz w:val="20"/>
        </w:rPr>
      </w:pPr>
      <w:r w:rsidRPr="000E27D9">
        <w:rPr>
          <w:rFonts w:asciiTheme="minorHAnsi" w:hAnsiTheme="minorHAnsi" w:cstheme="minorHAnsi"/>
          <w:sz w:val="20"/>
        </w:rPr>
        <w:t>Plaats</w:t>
      </w:r>
      <w:r w:rsidR="00E24BCA">
        <w:rPr>
          <w:rFonts w:asciiTheme="minorHAnsi" w:hAnsiTheme="minorHAnsi" w:cstheme="minorHAnsi"/>
          <w:sz w:val="20"/>
        </w:rPr>
        <w:t>:</w:t>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t>Datum</w:t>
      </w:r>
      <w:r w:rsidR="00E24BCA">
        <w:rPr>
          <w:rFonts w:asciiTheme="minorHAnsi" w:hAnsiTheme="minorHAnsi" w:cstheme="minorHAnsi"/>
          <w:sz w:val="20"/>
        </w:rPr>
        <w:t>:</w:t>
      </w:r>
    </w:p>
    <w:p w14:paraId="6531C03C" w14:textId="77777777" w:rsidR="00E24BCA" w:rsidRPr="000E27D9" w:rsidRDefault="00E24BCA" w:rsidP="00DA5228">
      <w:pPr>
        <w:spacing w:line="240" w:lineRule="auto"/>
        <w:rPr>
          <w:rFonts w:asciiTheme="minorHAnsi" w:hAnsiTheme="minorHAnsi" w:cstheme="minorHAnsi"/>
          <w:sz w:val="20"/>
        </w:rPr>
      </w:pPr>
    </w:p>
    <w:p w14:paraId="02CA2992" w14:textId="77777777" w:rsidR="00457155" w:rsidRPr="000E27D9" w:rsidRDefault="00457155" w:rsidP="00DA5228">
      <w:pPr>
        <w:spacing w:line="240" w:lineRule="auto"/>
        <w:rPr>
          <w:rFonts w:asciiTheme="minorHAnsi" w:hAnsiTheme="minorHAnsi" w:cstheme="minorHAnsi"/>
          <w:sz w:val="20"/>
        </w:rPr>
      </w:pPr>
      <w:r w:rsidRPr="000E27D9">
        <w:rPr>
          <w:rFonts w:asciiTheme="minorHAnsi" w:hAnsiTheme="minorHAnsi" w:cstheme="minorHAnsi"/>
          <w:sz w:val="20"/>
        </w:rPr>
        <w:t>………………</w:t>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t>………………</w:t>
      </w:r>
    </w:p>
    <w:p w14:paraId="20A96570" w14:textId="40A8AB0B" w:rsidR="00457155" w:rsidRDefault="00457155" w:rsidP="00DA5228">
      <w:pPr>
        <w:spacing w:line="240" w:lineRule="auto"/>
        <w:rPr>
          <w:rFonts w:asciiTheme="minorHAnsi" w:hAnsiTheme="minorHAnsi" w:cstheme="minorHAnsi"/>
          <w:sz w:val="20"/>
        </w:rPr>
      </w:pPr>
      <w:r w:rsidRPr="000E27D9">
        <w:rPr>
          <w:rFonts w:asciiTheme="minorHAnsi" w:hAnsiTheme="minorHAnsi" w:cstheme="minorHAnsi"/>
          <w:sz w:val="20"/>
        </w:rPr>
        <w:t>Naam</w:t>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t>Functie</w:t>
      </w:r>
    </w:p>
    <w:p w14:paraId="21B69865" w14:textId="77777777" w:rsidR="00E24BCA" w:rsidRPr="000E27D9" w:rsidRDefault="00E24BCA" w:rsidP="00DA5228">
      <w:pPr>
        <w:spacing w:line="240" w:lineRule="auto"/>
        <w:rPr>
          <w:rFonts w:asciiTheme="minorHAnsi" w:hAnsiTheme="minorHAnsi" w:cstheme="minorHAnsi"/>
          <w:sz w:val="20"/>
        </w:rPr>
      </w:pPr>
    </w:p>
    <w:p w14:paraId="6560A5D1" w14:textId="77777777" w:rsidR="00457155" w:rsidRPr="000E27D9" w:rsidRDefault="00457155" w:rsidP="00DA5228">
      <w:pPr>
        <w:spacing w:line="240" w:lineRule="auto"/>
        <w:rPr>
          <w:rFonts w:asciiTheme="minorHAnsi" w:hAnsiTheme="minorHAnsi" w:cstheme="minorHAnsi"/>
          <w:sz w:val="20"/>
        </w:rPr>
      </w:pPr>
      <w:r w:rsidRPr="000E27D9">
        <w:rPr>
          <w:rFonts w:asciiTheme="minorHAnsi" w:hAnsiTheme="minorHAnsi" w:cstheme="minorHAnsi"/>
          <w:sz w:val="20"/>
        </w:rPr>
        <w:t>………………</w:t>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t>………………</w:t>
      </w:r>
    </w:p>
    <w:p w14:paraId="47C63D22" w14:textId="77777777" w:rsidR="00457155" w:rsidRPr="000E27D9" w:rsidRDefault="00457155" w:rsidP="00DA5228">
      <w:pPr>
        <w:spacing w:line="240" w:lineRule="auto"/>
        <w:rPr>
          <w:rFonts w:asciiTheme="minorHAnsi" w:hAnsiTheme="minorHAnsi" w:cstheme="minorHAnsi"/>
          <w:sz w:val="20"/>
        </w:rPr>
      </w:pPr>
    </w:p>
    <w:p w14:paraId="1B242502" w14:textId="77777777" w:rsidR="00457155" w:rsidRPr="000E27D9" w:rsidRDefault="00457155" w:rsidP="00DA5228">
      <w:pPr>
        <w:pBdr>
          <w:bottom w:val="single" w:sz="6" w:space="1" w:color="auto"/>
        </w:pBdr>
        <w:spacing w:line="240" w:lineRule="auto"/>
        <w:rPr>
          <w:rFonts w:asciiTheme="minorHAnsi" w:hAnsiTheme="minorHAnsi" w:cstheme="minorHAnsi"/>
          <w:sz w:val="20"/>
        </w:rPr>
      </w:pPr>
      <w:r w:rsidRPr="000E27D9">
        <w:rPr>
          <w:rFonts w:asciiTheme="minorHAnsi" w:hAnsiTheme="minorHAnsi" w:cstheme="minorHAnsi"/>
          <w:sz w:val="20"/>
        </w:rPr>
        <w:t>Handtekening</w:t>
      </w:r>
    </w:p>
    <w:p w14:paraId="54AC8788" w14:textId="77777777" w:rsidR="00343598" w:rsidRPr="000E27D9" w:rsidRDefault="00343598" w:rsidP="00DA5228">
      <w:pPr>
        <w:pBdr>
          <w:bottom w:val="single" w:sz="6" w:space="1" w:color="auto"/>
        </w:pBdr>
        <w:spacing w:line="240" w:lineRule="auto"/>
        <w:rPr>
          <w:rFonts w:asciiTheme="minorHAnsi" w:hAnsiTheme="minorHAnsi" w:cstheme="minorHAnsi"/>
          <w:sz w:val="20"/>
        </w:rPr>
      </w:pPr>
    </w:p>
    <w:p w14:paraId="79D84305" w14:textId="4B378F52" w:rsidR="00343598" w:rsidRDefault="00343598" w:rsidP="00DA5228">
      <w:pPr>
        <w:pBdr>
          <w:bottom w:val="single" w:sz="6" w:space="1" w:color="auto"/>
        </w:pBdr>
        <w:spacing w:line="240" w:lineRule="auto"/>
        <w:rPr>
          <w:rFonts w:asciiTheme="minorHAnsi" w:hAnsiTheme="minorHAnsi" w:cstheme="minorHAnsi"/>
          <w:sz w:val="20"/>
        </w:rPr>
      </w:pPr>
    </w:p>
    <w:p w14:paraId="2D8210EF" w14:textId="71D079FC" w:rsidR="0059620D" w:rsidRDefault="0059620D" w:rsidP="00DA5228">
      <w:pPr>
        <w:pBdr>
          <w:bottom w:val="single" w:sz="6" w:space="1" w:color="auto"/>
        </w:pBdr>
        <w:spacing w:line="240" w:lineRule="auto"/>
        <w:rPr>
          <w:rFonts w:asciiTheme="minorHAnsi" w:hAnsiTheme="minorHAnsi" w:cstheme="minorHAnsi"/>
          <w:sz w:val="20"/>
        </w:rPr>
      </w:pPr>
    </w:p>
    <w:p w14:paraId="65E4BE97" w14:textId="77777777" w:rsidR="0059620D" w:rsidRPr="000E27D9" w:rsidRDefault="0059620D" w:rsidP="00DA5228">
      <w:pPr>
        <w:pBdr>
          <w:bottom w:val="single" w:sz="6" w:space="1" w:color="auto"/>
        </w:pBdr>
        <w:spacing w:line="240" w:lineRule="auto"/>
        <w:rPr>
          <w:rFonts w:asciiTheme="minorHAnsi" w:hAnsiTheme="minorHAnsi" w:cstheme="minorHAnsi"/>
          <w:sz w:val="20"/>
        </w:rPr>
      </w:pPr>
    </w:p>
    <w:p w14:paraId="7890161E" w14:textId="77777777" w:rsidR="00343598" w:rsidRPr="000E27D9" w:rsidRDefault="00343598" w:rsidP="00DA5228">
      <w:pPr>
        <w:spacing w:line="240" w:lineRule="auto"/>
        <w:rPr>
          <w:rFonts w:asciiTheme="minorHAnsi" w:hAnsiTheme="minorHAnsi" w:cstheme="minorHAnsi"/>
          <w:sz w:val="20"/>
        </w:rPr>
      </w:pPr>
    </w:p>
    <w:p w14:paraId="4AAD6E1D" w14:textId="77777777" w:rsidR="00343598" w:rsidRPr="000E27D9" w:rsidRDefault="00343598" w:rsidP="00DA5228">
      <w:pPr>
        <w:spacing w:before="144" w:after="144" w:line="240" w:lineRule="auto"/>
        <w:rPr>
          <w:rFonts w:asciiTheme="minorHAnsi" w:hAnsiTheme="minorHAnsi" w:cstheme="minorHAnsi"/>
          <w:sz w:val="20"/>
        </w:rPr>
      </w:pPr>
      <w:r w:rsidRPr="000E27D9">
        <w:rPr>
          <w:rFonts w:asciiTheme="minorHAnsi" w:hAnsiTheme="minorHAnsi" w:cstheme="minorHAnsi"/>
          <w:sz w:val="20"/>
        </w:rPr>
        <w:t>Mede-ondergetekende (namens de Inschrijver die zich aanmeldt)</w:t>
      </w:r>
    </w:p>
    <w:p w14:paraId="7A663A0E" w14:textId="77777777" w:rsidR="00343598" w:rsidRPr="000E27D9" w:rsidRDefault="00343598" w:rsidP="00DA5228">
      <w:pPr>
        <w:spacing w:before="144" w:after="144" w:line="240" w:lineRule="auto"/>
        <w:rPr>
          <w:rFonts w:asciiTheme="minorHAnsi" w:hAnsiTheme="minorHAnsi" w:cstheme="minorHAnsi"/>
          <w:sz w:val="20"/>
        </w:rPr>
      </w:pPr>
      <w:r w:rsidRPr="000E27D9">
        <w:rPr>
          <w:rFonts w:asciiTheme="minorHAnsi" w:hAnsiTheme="minorHAnsi" w:cstheme="minorHAnsi"/>
          <w:sz w:val="20"/>
        </w:rPr>
        <w:t xml:space="preserve">Verklaart door </w:t>
      </w:r>
      <w:proofErr w:type="spellStart"/>
      <w:r w:rsidRPr="000E27D9">
        <w:rPr>
          <w:rFonts w:asciiTheme="minorHAnsi" w:hAnsiTheme="minorHAnsi" w:cstheme="minorHAnsi"/>
          <w:sz w:val="20"/>
        </w:rPr>
        <w:t>mede-ondertekening</w:t>
      </w:r>
      <w:proofErr w:type="spellEnd"/>
      <w:r w:rsidRPr="000E27D9">
        <w:rPr>
          <w:rFonts w:asciiTheme="minorHAnsi" w:hAnsiTheme="minorHAnsi" w:cstheme="minorHAnsi"/>
          <w:sz w:val="20"/>
        </w:rPr>
        <w:t xml:space="preserve"> van deze verklaring de terbeschikkingstelling van de middelen van de vennootschap te aanvaarden en deze middelen voor de opdracht - ingeval van gunning - daadwerkelijk te zullen inzetten.</w:t>
      </w:r>
    </w:p>
    <w:p w14:paraId="3ECE1E07" w14:textId="77777777" w:rsidR="00343598" w:rsidRPr="000E27D9" w:rsidRDefault="00343598" w:rsidP="00DA5228">
      <w:pPr>
        <w:spacing w:line="240" w:lineRule="auto"/>
        <w:rPr>
          <w:rFonts w:asciiTheme="minorHAnsi" w:hAnsiTheme="minorHAnsi" w:cstheme="minorHAnsi"/>
          <w:sz w:val="20"/>
        </w:rPr>
      </w:pPr>
      <w:r w:rsidRPr="000E27D9">
        <w:rPr>
          <w:rFonts w:asciiTheme="minorHAnsi" w:hAnsiTheme="minorHAnsi" w:cstheme="minorHAnsi"/>
          <w:sz w:val="20"/>
        </w:rPr>
        <w:t>Plaats</w:t>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t>Datum</w:t>
      </w:r>
    </w:p>
    <w:p w14:paraId="0462BE99" w14:textId="77777777" w:rsidR="00343598" w:rsidRPr="000E27D9" w:rsidRDefault="00343598" w:rsidP="00DA5228">
      <w:pPr>
        <w:spacing w:line="240" w:lineRule="auto"/>
        <w:rPr>
          <w:rFonts w:asciiTheme="minorHAnsi" w:hAnsiTheme="minorHAnsi" w:cstheme="minorHAnsi"/>
          <w:sz w:val="20"/>
        </w:rPr>
      </w:pPr>
    </w:p>
    <w:p w14:paraId="5B36B511" w14:textId="77777777" w:rsidR="00343598" w:rsidRPr="000E27D9" w:rsidRDefault="00343598" w:rsidP="00DA5228">
      <w:pPr>
        <w:spacing w:line="240" w:lineRule="auto"/>
        <w:rPr>
          <w:rFonts w:asciiTheme="minorHAnsi" w:hAnsiTheme="minorHAnsi" w:cstheme="minorHAnsi"/>
          <w:sz w:val="20"/>
        </w:rPr>
      </w:pPr>
      <w:r w:rsidRPr="000E27D9">
        <w:rPr>
          <w:rFonts w:asciiTheme="minorHAnsi" w:hAnsiTheme="minorHAnsi" w:cstheme="minorHAnsi"/>
          <w:sz w:val="20"/>
        </w:rPr>
        <w:t>………………</w:t>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t>………………</w:t>
      </w:r>
    </w:p>
    <w:p w14:paraId="5CCD43F0" w14:textId="77777777" w:rsidR="00343598" w:rsidRPr="000E27D9" w:rsidRDefault="00343598" w:rsidP="00DA5228">
      <w:pPr>
        <w:spacing w:line="240" w:lineRule="auto"/>
        <w:rPr>
          <w:rFonts w:asciiTheme="minorHAnsi" w:hAnsiTheme="minorHAnsi" w:cstheme="minorHAnsi"/>
          <w:sz w:val="20"/>
        </w:rPr>
      </w:pPr>
      <w:r w:rsidRPr="000E27D9">
        <w:rPr>
          <w:rFonts w:asciiTheme="minorHAnsi" w:hAnsiTheme="minorHAnsi" w:cstheme="minorHAnsi"/>
          <w:sz w:val="20"/>
        </w:rPr>
        <w:t>Naam</w:t>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t>Functie</w:t>
      </w:r>
    </w:p>
    <w:p w14:paraId="49B42434" w14:textId="77777777" w:rsidR="00343598" w:rsidRPr="000E27D9" w:rsidRDefault="00343598" w:rsidP="00DA5228">
      <w:pPr>
        <w:spacing w:line="240" w:lineRule="auto"/>
        <w:rPr>
          <w:rFonts w:asciiTheme="minorHAnsi" w:hAnsiTheme="minorHAnsi" w:cstheme="minorHAnsi"/>
          <w:sz w:val="20"/>
        </w:rPr>
      </w:pPr>
    </w:p>
    <w:p w14:paraId="1EDDCCD0" w14:textId="77777777" w:rsidR="00343598" w:rsidRPr="000E27D9" w:rsidRDefault="00343598" w:rsidP="00DA5228">
      <w:pPr>
        <w:spacing w:line="240" w:lineRule="auto"/>
        <w:rPr>
          <w:rFonts w:asciiTheme="minorHAnsi" w:hAnsiTheme="minorHAnsi" w:cstheme="minorHAnsi"/>
          <w:sz w:val="20"/>
        </w:rPr>
      </w:pPr>
      <w:r w:rsidRPr="000E27D9">
        <w:rPr>
          <w:rFonts w:asciiTheme="minorHAnsi" w:hAnsiTheme="minorHAnsi" w:cstheme="minorHAnsi"/>
          <w:sz w:val="20"/>
        </w:rPr>
        <w:t>………………</w:t>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r>
      <w:r w:rsidRPr="000E27D9">
        <w:rPr>
          <w:rFonts w:asciiTheme="minorHAnsi" w:hAnsiTheme="minorHAnsi" w:cstheme="minorHAnsi"/>
          <w:sz w:val="20"/>
        </w:rPr>
        <w:tab/>
        <w:t>………………</w:t>
      </w:r>
    </w:p>
    <w:p w14:paraId="3E070CF2" w14:textId="77777777" w:rsidR="00343598" w:rsidRPr="000E27D9" w:rsidRDefault="00343598" w:rsidP="00DA5228">
      <w:pPr>
        <w:spacing w:line="240" w:lineRule="auto"/>
        <w:rPr>
          <w:rFonts w:asciiTheme="minorHAnsi" w:hAnsiTheme="minorHAnsi" w:cstheme="minorHAnsi"/>
          <w:sz w:val="20"/>
        </w:rPr>
      </w:pPr>
    </w:p>
    <w:p w14:paraId="2F888166" w14:textId="77777777" w:rsidR="00343598" w:rsidRPr="000E27D9" w:rsidRDefault="00343598" w:rsidP="00DA5228">
      <w:pPr>
        <w:pBdr>
          <w:bottom w:val="single" w:sz="6" w:space="1" w:color="auto"/>
        </w:pBdr>
        <w:spacing w:line="240" w:lineRule="auto"/>
        <w:rPr>
          <w:rFonts w:asciiTheme="minorHAnsi" w:hAnsiTheme="minorHAnsi" w:cstheme="minorHAnsi"/>
          <w:sz w:val="20"/>
        </w:rPr>
      </w:pPr>
      <w:r w:rsidRPr="000E27D9">
        <w:rPr>
          <w:rFonts w:asciiTheme="minorHAnsi" w:hAnsiTheme="minorHAnsi" w:cstheme="minorHAnsi"/>
          <w:sz w:val="20"/>
        </w:rPr>
        <w:t>Handtekening</w:t>
      </w:r>
    </w:p>
    <w:p w14:paraId="22D8E599" w14:textId="77777777" w:rsidR="00343598" w:rsidRPr="000E27D9" w:rsidRDefault="00343598" w:rsidP="00DA5228">
      <w:pPr>
        <w:pBdr>
          <w:bottom w:val="single" w:sz="6" w:space="1" w:color="auto"/>
        </w:pBdr>
        <w:spacing w:line="240" w:lineRule="auto"/>
        <w:rPr>
          <w:rFonts w:asciiTheme="minorHAnsi" w:hAnsiTheme="minorHAnsi" w:cstheme="minorHAnsi"/>
          <w:sz w:val="20"/>
        </w:rPr>
      </w:pPr>
    </w:p>
    <w:p w14:paraId="75ECD341" w14:textId="1370A56A" w:rsidR="00343598" w:rsidRDefault="00343598" w:rsidP="00DA5228">
      <w:pPr>
        <w:pBdr>
          <w:bottom w:val="single" w:sz="6" w:space="1" w:color="auto"/>
        </w:pBdr>
        <w:spacing w:line="240" w:lineRule="auto"/>
        <w:rPr>
          <w:rFonts w:asciiTheme="minorHAnsi" w:hAnsiTheme="minorHAnsi" w:cstheme="minorHAnsi"/>
          <w:sz w:val="20"/>
        </w:rPr>
      </w:pPr>
    </w:p>
    <w:p w14:paraId="63867EF7" w14:textId="39C1B10F" w:rsidR="0059620D" w:rsidRDefault="0059620D" w:rsidP="00DA5228">
      <w:pPr>
        <w:pBdr>
          <w:bottom w:val="single" w:sz="6" w:space="1" w:color="auto"/>
        </w:pBdr>
        <w:spacing w:line="240" w:lineRule="auto"/>
        <w:rPr>
          <w:rFonts w:asciiTheme="minorHAnsi" w:hAnsiTheme="minorHAnsi" w:cstheme="minorHAnsi"/>
          <w:sz w:val="20"/>
        </w:rPr>
      </w:pPr>
    </w:p>
    <w:p w14:paraId="56B2526E" w14:textId="77777777" w:rsidR="0059620D" w:rsidRPr="000E27D9" w:rsidRDefault="0059620D" w:rsidP="00DA5228">
      <w:pPr>
        <w:pBdr>
          <w:bottom w:val="single" w:sz="6" w:space="1" w:color="auto"/>
        </w:pBdr>
        <w:spacing w:line="240" w:lineRule="auto"/>
        <w:rPr>
          <w:rFonts w:asciiTheme="minorHAnsi" w:hAnsiTheme="minorHAnsi" w:cstheme="minorHAnsi"/>
          <w:sz w:val="20"/>
        </w:rPr>
      </w:pPr>
    </w:p>
    <w:p w14:paraId="1971590E" w14:textId="77777777" w:rsidR="00343598" w:rsidRPr="000E27D9" w:rsidRDefault="00343598" w:rsidP="00DA5228">
      <w:pPr>
        <w:spacing w:line="240" w:lineRule="auto"/>
        <w:rPr>
          <w:rFonts w:asciiTheme="minorHAnsi" w:hAnsiTheme="minorHAnsi" w:cstheme="minorHAnsi"/>
          <w:sz w:val="20"/>
        </w:rPr>
      </w:pPr>
    </w:p>
    <w:sectPr w:rsidR="00343598" w:rsidRPr="000E27D9" w:rsidSect="003A3EB1">
      <w:headerReference w:type="even" r:id="rId10"/>
      <w:headerReference w:type="default" r:id="rId11"/>
      <w:footerReference w:type="even" r:id="rId12"/>
      <w:footerReference w:type="default" r:id="rId13"/>
      <w:headerReference w:type="first" r:id="rId14"/>
      <w:pgSz w:w="11906" w:h="16838" w:code="9"/>
      <w:pgMar w:top="1871" w:right="1134" w:bottom="1418" w:left="113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FF68C0" w14:textId="77777777" w:rsidR="00E30ED1" w:rsidRDefault="00E30ED1">
      <w:r>
        <w:separator/>
      </w:r>
    </w:p>
  </w:endnote>
  <w:endnote w:type="continuationSeparator" w:id="0">
    <w:p w14:paraId="7B7205EE" w14:textId="77777777" w:rsidR="00E30ED1" w:rsidRDefault="00E30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Y="15423"/>
      <w:tblW w:w="11907" w:type="dxa"/>
      <w:tblLayout w:type="fixed"/>
      <w:tblCellMar>
        <w:left w:w="0" w:type="dxa"/>
        <w:right w:w="0" w:type="dxa"/>
      </w:tblCellMar>
      <w:tblLook w:val="04A0" w:firstRow="1" w:lastRow="0" w:firstColumn="1" w:lastColumn="0" w:noHBand="0" w:noVBand="1"/>
    </w:tblPr>
    <w:tblGrid>
      <w:gridCol w:w="1144"/>
      <w:gridCol w:w="8435"/>
      <w:gridCol w:w="2328"/>
    </w:tblGrid>
    <w:tr w:rsidR="00343598" w14:paraId="095FA44C" w14:textId="77777777" w:rsidTr="008C67A3">
      <w:trPr>
        <w:trHeight w:hRule="exact" w:val="846"/>
      </w:trPr>
      <w:tc>
        <w:tcPr>
          <w:tcW w:w="1144" w:type="dxa"/>
          <w:shd w:val="clear" w:color="auto" w:fill="auto"/>
        </w:tcPr>
        <w:p w14:paraId="049D6D14" w14:textId="77777777" w:rsidR="00343598" w:rsidRDefault="00343598" w:rsidP="008C67A3">
          <w:pPr>
            <w:pStyle w:val="Koptekst"/>
          </w:pPr>
        </w:p>
      </w:tc>
      <w:tc>
        <w:tcPr>
          <w:tcW w:w="8435" w:type="dxa"/>
          <w:shd w:val="clear" w:color="auto" w:fill="auto"/>
        </w:tcPr>
        <w:p w14:paraId="266E5D20" w14:textId="77777777" w:rsidR="00343598" w:rsidRDefault="00343598" w:rsidP="008C67A3">
          <w:pPr>
            <w:pStyle w:val="Koptekst"/>
          </w:pPr>
        </w:p>
      </w:tc>
      <w:tc>
        <w:tcPr>
          <w:tcW w:w="2328" w:type="dxa"/>
          <w:shd w:val="clear" w:color="auto" w:fill="auto"/>
        </w:tcPr>
        <w:p w14:paraId="72F76BB0" w14:textId="77777777" w:rsidR="00343598" w:rsidRDefault="00343598" w:rsidP="008C67A3">
          <w:pPr>
            <w:pStyle w:val="SSCVoettekst"/>
            <w:framePr w:wrap="auto" w:vAnchor="margin" w:hAnchor="text" w:yAlign="inline"/>
          </w:pPr>
        </w:p>
        <w:p w14:paraId="18EB41B1" w14:textId="77777777" w:rsidR="00343598" w:rsidRDefault="00343598" w:rsidP="008C67A3">
          <w:pPr>
            <w:pStyle w:val="SSCVoettekst"/>
            <w:framePr w:wrap="auto" w:vAnchor="margin" w:hAnchor="text" w:yAlign="inline"/>
          </w:pPr>
        </w:p>
        <w:p w14:paraId="1443D56E" w14:textId="77777777" w:rsidR="00343598" w:rsidRDefault="00343598" w:rsidP="008C67A3">
          <w:pPr>
            <w:pStyle w:val="SSCPaginanummering"/>
            <w:framePr w:wrap="auto" w:vAnchor="margin" w:hAnchor="text" w:yAlign="inline"/>
          </w:pPr>
          <w:r>
            <w:t xml:space="preserve">Pagina </w:t>
          </w:r>
          <w:r>
            <w:fldChar w:fldCharType="begin"/>
          </w:r>
          <w:r>
            <w:instrText xml:space="preserve"> PAGE   \* MERGEFORMAT </w:instrText>
          </w:r>
          <w:r>
            <w:fldChar w:fldCharType="separate"/>
          </w:r>
          <w:r w:rsidR="0093556C">
            <w:rPr>
              <w:noProof/>
            </w:rPr>
            <w:t>2</w:t>
          </w:r>
          <w:r>
            <w:fldChar w:fldCharType="end"/>
          </w:r>
          <w:r>
            <w:t xml:space="preserve"> / </w:t>
          </w:r>
          <w:fldSimple w:instr=" NUMPAGES   \* MERGEFORMAT ">
            <w:r w:rsidR="0093556C">
              <w:rPr>
                <w:noProof/>
              </w:rPr>
              <w:t>2</w:t>
            </w:r>
          </w:fldSimple>
        </w:p>
      </w:tc>
    </w:tr>
  </w:tbl>
  <w:p w14:paraId="352EA817" w14:textId="77777777" w:rsidR="00343598" w:rsidRDefault="003435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BDE82D" w14:textId="2B1E806C" w:rsidR="0021428B" w:rsidRPr="00D469B7" w:rsidRDefault="0021428B" w:rsidP="0021428B">
    <w:pPr>
      <w:pStyle w:val="Voettekst"/>
      <w:rPr>
        <w:rFonts w:ascii="Calibri" w:hAnsi="Calibri" w:cs="Calibri"/>
        <w:sz w:val="18"/>
        <w:szCs w:val="18"/>
      </w:rPr>
    </w:pPr>
    <w:r w:rsidRPr="000E1EF4">
      <w:rPr>
        <w:rFonts w:ascii="Calibri" w:hAnsi="Calibri" w:cs="Calibri"/>
        <w:sz w:val="18"/>
        <w:szCs w:val="18"/>
      </w:rPr>
      <w:t xml:space="preserve">Bijlage bij aanbestedingsleidraad Grondverkoop Ontwikkeling Veld </w:t>
    </w:r>
    <w:r w:rsidR="00B52EB6">
      <w:rPr>
        <w:rFonts w:ascii="Calibri" w:hAnsi="Calibri" w:cs="Calibri"/>
        <w:sz w:val="18"/>
        <w:szCs w:val="18"/>
      </w:rPr>
      <w:t>F</w:t>
    </w:r>
    <w:r w:rsidR="00CB6B09">
      <w:rPr>
        <w:rFonts w:ascii="Calibri" w:hAnsi="Calibri" w:cs="Calibri"/>
        <w:sz w:val="18"/>
        <w:szCs w:val="18"/>
      </w:rPr>
      <w:t>2</w:t>
    </w:r>
    <w:r w:rsidRPr="000E1EF4">
      <w:rPr>
        <w:rFonts w:ascii="Calibri" w:hAnsi="Calibri" w:cs="Calibri"/>
        <w:sz w:val="18"/>
        <w:szCs w:val="18"/>
      </w:rPr>
      <w:t xml:space="preserve"> De Tippe | </w:t>
    </w:r>
    <w:r w:rsidR="00B52EB6">
      <w:rPr>
        <w:rFonts w:ascii="Calibri" w:hAnsi="Calibri" w:cs="Calibri"/>
        <w:sz w:val="18"/>
        <w:szCs w:val="18"/>
      </w:rPr>
      <w:t>06</w:t>
    </w:r>
    <w:r w:rsidR="00CB6B09">
      <w:rPr>
        <w:rFonts w:ascii="Calibri" w:hAnsi="Calibri" w:cs="Calibri"/>
        <w:sz w:val="18"/>
        <w:szCs w:val="18"/>
      </w:rPr>
      <w:t>-</w:t>
    </w:r>
    <w:r w:rsidR="00A8650D">
      <w:rPr>
        <w:rFonts w:ascii="Calibri" w:hAnsi="Calibri" w:cs="Calibri"/>
        <w:sz w:val="18"/>
        <w:szCs w:val="18"/>
      </w:rPr>
      <w:t>0</w:t>
    </w:r>
    <w:r w:rsidR="00B52EB6">
      <w:rPr>
        <w:rFonts w:ascii="Calibri" w:hAnsi="Calibri" w:cs="Calibri"/>
        <w:sz w:val="18"/>
        <w:szCs w:val="18"/>
      </w:rPr>
      <w:t>1</w:t>
    </w:r>
    <w:r w:rsidR="00CB6B09">
      <w:rPr>
        <w:rFonts w:ascii="Calibri" w:hAnsi="Calibri" w:cs="Calibri"/>
        <w:sz w:val="18"/>
        <w:szCs w:val="18"/>
      </w:rPr>
      <w:t>-202</w:t>
    </w:r>
    <w:r w:rsidR="00B52EB6">
      <w:rPr>
        <w:rFonts w:ascii="Calibri" w:hAnsi="Calibri" w:cs="Calibri"/>
        <w:sz w:val="18"/>
        <w:szCs w:val="18"/>
      </w:rPr>
      <w:t>5</w:t>
    </w:r>
    <w:r w:rsidRPr="00D469B7">
      <w:rPr>
        <w:rFonts w:ascii="Calibri" w:hAnsi="Calibri" w:cs="Calibri"/>
        <w:sz w:val="16"/>
        <w:szCs w:val="16"/>
      </w:rPr>
      <w:tab/>
    </w:r>
    <w:r w:rsidRPr="00D469B7">
      <w:rPr>
        <w:rFonts w:ascii="Calibri" w:hAnsi="Calibri" w:cs="Calibri"/>
        <w:sz w:val="18"/>
        <w:szCs w:val="18"/>
      </w:rPr>
      <w:t xml:space="preserve">Pagina 1 van </w:t>
    </w:r>
    <w:sdt>
      <w:sdtPr>
        <w:rPr>
          <w:rFonts w:ascii="Calibri" w:hAnsi="Calibri" w:cs="Calibri"/>
          <w:sz w:val="18"/>
          <w:szCs w:val="18"/>
        </w:rPr>
        <w:id w:val="-475296254"/>
        <w:docPartObj>
          <w:docPartGallery w:val="Page Numbers (Bottom of Page)"/>
          <w:docPartUnique/>
        </w:docPartObj>
      </w:sdtPr>
      <w:sdtContent>
        <w:r w:rsidRPr="00D469B7">
          <w:rPr>
            <w:rFonts w:ascii="Calibri" w:hAnsi="Calibri" w:cs="Calibri"/>
            <w:sz w:val="18"/>
            <w:szCs w:val="18"/>
          </w:rPr>
          <w:fldChar w:fldCharType="begin"/>
        </w:r>
        <w:r w:rsidRPr="00D469B7">
          <w:rPr>
            <w:rFonts w:ascii="Calibri" w:hAnsi="Calibri" w:cs="Calibri"/>
            <w:sz w:val="18"/>
            <w:szCs w:val="18"/>
          </w:rPr>
          <w:instrText>PAGE   \* MERGEFORMAT</w:instrText>
        </w:r>
        <w:r w:rsidRPr="00D469B7">
          <w:rPr>
            <w:rFonts w:ascii="Calibri" w:hAnsi="Calibri" w:cs="Calibri"/>
            <w:sz w:val="18"/>
            <w:szCs w:val="18"/>
          </w:rPr>
          <w:fldChar w:fldCharType="separate"/>
        </w:r>
        <w:r>
          <w:rPr>
            <w:rFonts w:ascii="Calibri" w:hAnsi="Calibri" w:cs="Calibri"/>
            <w:sz w:val="18"/>
            <w:szCs w:val="18"/>
          </w:rPr>
          <w:t>1</w:t>
        </w:r>
        <w:r w:rsidRPr="00D469B7">
          <w:rPr>
            <w:rFonts w:ascii="Calibri" w:hAnsi="Calibri" w:cs="Calibri"/>
            <w:sz w:val="18"/>
            <w:szCs w:val="18"/>
          </w:rPr>
          <w:fldChar w:fldCharType="end"/>
        </w:r>
      </w:sdtContent>
    </w:sdt>
  </w:p>
  <w:p w14:paraId="16E3E54C" w14:textId="77777777" w:rsidR="00343598" w:rsidRDefault="0034359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61E085" w14:textId="77777777" w:rsidR="00E30ED1" w:rsidRDefault="00E30ED1">
      <w:r>
        <w:separator/>
      </w:r>
    </w:p>
  </w:footnote>
  <w:footnote w:type="continuationSeparator" w:id="0">
    <w:p w14:paraId="46B42871" w14:textId="77777777" w:rsidR="00E30ED1" w:rsidRDefault="00E30E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343598" w14:paraId="48251A7F" w14:textId="77777777" w:rsidTr="0023628B">
      <w:trPr>
        <w:cantSplit/>
        <w:trHeight w:val="397"/>
      </w:trPr>
      <w:tc>
        <w:tcPr>
          <w:tcW w:w="1418" w:type="dxa"/>
          <w:shd w:val="clear" w:color="auto" w:fill="auto"/>
        </w:tcPr>
        <w:p w14:paraId="788DDF76" w14:textId="796FA093" w:rsidR="00343598" w:rsidRDefault="00343598" w:rsidP="0023628B">
          <w:pPr>
            <w:pStyle w:val="Koptekst"/>
          </w:pPr>
        </w:p>
      </w:tc>
      <w:tc>
        <w:tcPr>
          <w:tcW w:w="10490" w:type="dxa"/>
          <w:shd w:val="clear" w:color="auto" w:fill="auto"/>
        </w:tcPr>
        <w:p w14:paraId="75C2AAF3" w14:textId="77777777" w:rsidR="00343598" w:rsidRDefault="00343598" w:rsidP="0023628B">
          <w:pPr>
            <w:pStyle w:val="Koptekst"/>
          </w:pPr>
        </w:p>
      </w:tc>
    </w:tr>
    <w:tr w:rsidR="00343598" w14:paraId="0DC36B3C" w14:textId="77777777" w:rsidTr="0023628B">
      <w:trPr>
        <w:cantSplit/>
        <w:trHeight w:hRule="exact" w:val="737"/>
      </w:trPr>
      <w:tc>
        <w:tcPr>
          <w:tcW w:w="1418" w:type="dxa"/>
          <w:shd w:val="clear" w:color="auto" w:fill="auto"/>
        </w:tcPr>
        <w:p w14:paraId="52765B78" w14:textId="77777777" w:rsidR="00343598" w:rsidRDefault="00343598" w:rsidP="0023628B">
          <w:pPr>
            <w:pStyle w:val="Koptekst"/>
          </w:pPr>
        </w:p>
      </w:tc>
      <w:tc>
        <w:tcPr>
          <w:tcW w:w="10490" w:type="dxa"/>
          <w:shd w:val="clear" w:color="auto" w:fill="auto"/>
        </w:tcPr>
        <w:p w14:paraId="219FE290" w14:textId="77777777" w:rsidR="00343598" w:rsidRDefault="00343598" w:rsidP="0023628B">
          <w:pPr>
            <w:pStyle w:val="Koptekst"/>
          </w:pPr>
        </w:p>
      </w:tc>
    </w:tr>
    <w:tr w:rsidR="00343598" w14:paraId="70716E17" w14:textId="77777777" w:rsidTr="0023628B">
      <w:trPr>
        <w:cantSplit/>
        <w:trHeight w:hRule="exact" w:val="737"/>
      </w:trPr>
      <w:tc>
        <w:tcPr>
          <w:tcW w:w="1418" w:type="dxa"/>
          <w:shd w:val="clear" w:color="auto" w:fill="auto"/>
        </w:tcPr>
        <w:p w14:paraId="1CF583C3" w14:textId="77777777" w:rsidR="00343598" w:rsidRDefault="00343598" w:rsidP="0023628B">
          <w:pPr>
            <w:pStyle w:val="Koptekst"/>
          </w:pPr>
        </w:p>
      </w:tc>
      <w:tc>
        <w:tcPr>
          <w:tcW w:w="10490" w:type="dxa"/>
          <w:shd w:val="clear" w:color="auto" w:fill="auto"/>
        </w:tcPr>
        <w:p w14:paraId="11CC94B4" w14:textId="77777777" w:rsidR="00343598" w:rsidRDefault="00343598" w:rsidP="0023628B">
          <w:pPr>
            <w:pStyle w:val="Koptekst"/>
          </w:pPr>
        </w:p>
      </w:tc>
    </w:tr>
  </w:tbl>
  <w:p w14:paraId="4A996B1B" w14:textId="77777777" w:rsidR="00343598" w:rsidRDefault="0034359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739C80" w14:textId="3AD2080C" w:rsidR="00816224" w:rsidRDefault="00816224">
    <w:pPr>
      <w:pStyle w:val="Koptekst"/>
    </w:pPr>
    <w:r>
      <w:rPr>
        <w:noProof/>
      </w:rPr>
      <w:drawing>
        <wp:anchor distT="0" distB="0" distL="114300" distR="114300" simplePos="0" relativeHeight="251659264" behindDoc="1" locked="0" layoutInCell="1" allowOverlap="1" wp14:anchorId="25BDA534" wp14:editId="511D803E">
          <wp:simplePos x="0" y="0"/>
          <wp:positionH relativeFrom="margin">
            <wp:posOffset>4991100</wp:posOffset>
          </wp:positionH>
          <wp:positionV relativeFrom="paragraph">
            <wp:posOffset>342900</wp:posOffset>
          </wp:positionV>
          <wp:extent cx="1419225" cy="553720"/>
          <wp:effectExtent l="0" t="0" r="9525" b="0"/>
          <wp:wrapTight wrapText="bothSides">
            <wp:wrapPolygon edited="0">
              <wp:start x="0" y="0"/>
              <wp:lineTo x="0" y="20807"/>
              <wp:lineTo x="21455" y="20807"/>
              <wp:lineTo x="21455" y="0"/>
              <wp:lineTo x="0" y="0"/>
            </wp:wrapPolygon>
          </wp:wrapTight>
          <wp:docPr id="12" name="Afbeelding 12" descr="Gemeente Zwo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ente Zwol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9225" cy="5537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8435"/>
      <w:gridCol w:w="2328"/>
    </w:tblGrid>
    <w:tr w:rsidR="00343598" w14:paraId="25500AA4" w14:textId="77777777" w:rsidTr="002D1748">
      <w:trPr>
        <w:trHeight w:hRule="exact" w:val="454"/>
      </w:trPr>
      <w:tc>
        <w:tcPr>
          <w:tcW w:w="1144" w:type="dxa"/>
          <w:shd w:val="clear" w:color="auto" w:fill="auto"/>
        </w:tcPr>
        <w:p w14:paraId="19CD0A95" w14:textId="23A12E08" w:rsidR="00343598" w:rsidRDefault="00343598" w:rsidP="002D1748">
          <w:pPr>
            <w:pStyle w:val="Koptekst"/>
          </w:pPr>
        </w:p>
      </w:tc>
      <w:tc>
        <w:tcPr>
          <w:tcW w:w="8435" w:type="dxa"/>
          <w:shd w:val="clear" w:color="auto" w:fill="auto"/>
        </w:tcPr>
        <w:p w14:paraId="6A1BAC4D" w14:textId="77777777" w:rsidR="00343598" w:rsidRDefault="00343598" w:rsidP="002D1748">
          <w:pPr>
            <w:pStyle w:val="Koptekst"/>
          </w:pPr>
        </w:p>
      </w:tc>
      <w:tc>
        <w:tcPr>
          <w:tcW w:w="2328" w:type="dxa"/>
          <w:shd w:val="clear" w:color="auto" w:fill="auto"/>
        </w:tcPr>
        <w:p w14:paraId="42ADEC53" w14:textId="77777777" w:rsidR="00343598" w:rsidRDefault="00343598" w:rsidP="002D1748">
          <w:pPr>
            <w:pStyle w:val="Koptekst"/>
          </w:pPr>
        </w:p>
      </w:tc>
    </w:tr>
    <w:tr w:rsidR="00343598" w:rsidRPr="0023628B" w14:paraId="72C68DF1" w14:textId="77777777" w:rsidTr="002D1748">
      <w:trPr>
        <w:trHeight w:hRule="exact" w:val="1361"/>
      </w:trPr>
      <w:tc>
        <w:tcPr>
          <w:tcW w:w="1144" w:type="dxa"/>
          <w:shd w:val="clear" w:color="auto" w:fill="auto"/>
        </w:tcPr>
        <w:p w14:paraId="0AB4EAEE" w14:textId="77777777" w:rsidR="00343598" w:rsidRDefault="00343598" w:rsidP="002D1748">
          <w:pPr>
            <w:pStyle w:val="Koptekst"/>
          </w:pPr>
        </w:p>
      </w:tc>
      <w:tc>
        <w:tcPr>
          <w:tcW w:w="8435" w:type="dxa"/>
          <w:shd w:val="clear" w:color="auto" w:fill="auto"/>
        </w:tcPr>
        <w:p w14:paraId="59A56C86" w14:textId="77777777" w:rsidR="00343598" w:rsidRDefault="00343598" w:rsidP="002D1748">
          <w:pPr>
            <w:pStyle w:val="Koptekst"/>
          </w:pPr>
        </w:p>
      </w:tc>
      <w:tc>
        <w:tcPr>
          <w:tcW w:w="2328" w:type="dxa"/>
          <w:vMerge w:val="restart"/>
          <w:shd w:val="clear" w:color="auto" w:fill="auto"/>
          <w:tcMar>
            <w:right w:w="284" w:type="dxa"/>
          </w:tcMar>
        </w:tcPr>
        <w:p w14:paraId="3A413622" w14:textId="77777777" w:rsidR="00343598" w:rsidRPr="00D40560" w:rsidRDefault="00343598" w:rsidP="002D1748">
          <w:pPr>
            <w:pStyle w:val="SSCReferentie"/>
          </w:pPr>
        </w:p>
      </w:tc>
    </w:tr>
    <w:tr w:rsidR="00343598" w:rsidRPr="0023628B" w14:paraId="283A80A2" w14:textId="77777777" w:rsidTr="002D1748">
      <w:trPr>
        <w:trHeight w:hRule="exact" w:val="1304"/>
      </w:trPr>
      <w:tc>
        <w:tcPr>
          <w:tcW w:w="1144" w:type="dxa"/>
          <w:shd w:val="clear" w:color="auto" w:fill="auto"/>
        </w:tcPr>
        <w:p w14:paraId="46403D5A" w14:textId="77777777" w:rsidR="00343598" w:rsidRPr="00D40560" w:rsidRDefault="00343598" w:rsidP="002D1748">
          <w:pPr>
            <w:pStyle w:val="Koptekst"/>
          </w:pPr>
        </w:p>
      </w:tc>
      <w:tc>
        <w:tcPr>
          <w:tcW w:w="8435" w:type="dxa"/>
          <w:shd w:val="clear" w:color="auto" w:fill="auto"/>
        </w:tcPr>
        <w:p w14:paraId="297E87A1" w14:textId="77777777" w:rsidR="00343598" w:rsidRPr="00D40560" w:rsidRDefault="00343598" w:rsidP="002D1748">
          <w:pPr>
            <w:pStyle w:val="Koptekst"/>
          </w:pPr>
        </w:p>
      </w:tc>
      <w:tc>
        <w:tcPr>
          <w:tcW w:w="2328" w:type="dxa"/>
          <w:vMerge/>
          <w:shd w:val="clear" w:color="auto" w:fill="auto"/>
        </w:tcPr>
        <w:p w14:paraId="7625EE79" w14:textId="77777777" w:rsidR="00343598" w:rsidRPr="00D40560" w:rsidRDefault="00343598" w:rsidP="002D1748">
          <w:pPr>
            <w:pStyle w:val="Koptekst"/>
          </w:pPr>
        </w:p>
      </w:tc>
    </w:tr>
    <w:tr w:rsidR="00343598" w14:paraId="5F072D82" w14:textId="77777777" w:rsidTr="002D1748">
      <w:trPr>
        <w:trHeight w:hRule="exact" w:val="737"/>
      </w:trPr>
      <w:tc>
        <w:tcPr>
          <w:tcW w:w="1144" w:type="dxa"/>
          <w:shd w:val="clear" w:color="auto" w:fill="auto"/>
        </w:tcPr>
        <w:p w14:paraId="6765973F" w14:textId="77777777" w:rsidR="00343598" w:rsidRPr="00D40560" w:rsidRDefault="00343598" w:rsidP="002D1748">
          <w:pPr>
            <w:pStyle w:val="Koptekst"/>
          </w:pPr>
        </w:p>
      </w:tc>
      <w:tc>
        <w:tcPr>
          <w:tcW w:w="8435" w:type="dxa"/>
          <w:shd w:val="clear" w:color="auto" w:fill="auto"/>
        </w:tcPr>
        <w:p w14:paraId="3F684845" w14:textId="77777777" w:rsidR="00343598" w:rsidRDefault="00343598" w:rsidP="00343598">
          <w:pPr>
            <w:pStyle w:val="SSCTussenkop"/>
          </w:pPr>
          <w:r w:rsidRPr="00457155">
            <w:t xml:space="preserve">Bijlage </w:t>
          </w:r>
          <w:r w:rsidRPr="00343598">
            <w:t>inzet derden</w:t>
          </w:r>
        </w:p>
      </w:tc>
      <w:tc>
        <w:tcPr>
          <w:tcW w:w="2328" w:type="dxa"/>
          <w:vMerge/>
          <w:shd w:val="clear" w:color="auto" w:fill="auto"/>
        </w:tcPr>
        <w:p w14:paraId="1EA946A0" w14:textId="77777777" w:rsidR="00343598" w:rsidRDefault="00343598" w:rsidP="002D1748">
          <w:pPr>
            <w:pStyle w:val="SSCKenmerk"/>
          </w:pPr>
        </w:p>
      </w:tc>
    </w:tr>
    <w:tr w:rsidR="00343598" w14:paraId="4B0DF612" w14:textId="77777777" w:rsidTr="002D1748">
      <w:trPr>
        <w:trHeight w:hRule="exact" w:val="340"/>
      </w:trPr>
      <w:tc>
        <w:tcPr>
          <w:tcW w:w="1144" w:type="dxa"/>
          <w:shd w:val="clear" w:color="auto" w:fill="auto"/>
        </w:tcPr>
        <w:p w14:paraId="3169B5B6" w14:textId="77777777" w:rsidR="00343598" w:rsidRDefault="00343598" w:rsidP="002D1748">
          <w:pPr>
            <w:pStyle w:val="SSCKenmerk"/>
          </w:pPr>
        </w:p>
      </w:tc>
      <w:tc>
        <w:tcPr>
          <w:tcW w:w="10763" w:type="dxa"/>
          <w:gridSpan w:val="2"/>
          <w:shd w:val="clear" w:color="auto" w:fill="auto"/>
        </w:tcPr>
        <w:p w14:paraId="3F6CC6A8" w14:textId="77777777" w:rsidR="00343598" w:rsidRDefault="00343598" w:rsidP="002D1748">
          <w:pPr>
            <w:pStyle w:val="SSCKenmerk"/>
          </w:pPr>
        </w:p>
      </w:tc>
    </w:tr>
  </w:tbl>
  <w:p w14:paraId="71A5DE9D" w14:textId="77777777" w:rsidR="00343598" w:rsidRDefault="0034359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num w:numId="1" w16cid:durableId="1521823114">
    <w:abstractNumId w:val="2"/>
  </w:num>
  <w:num w:numId="2" w16cid:durableId="1423603948">
    <w:abstractNumId w:val="1"/>
  </w:num>
  <w:num w:numId="3" w16cid:durableId="1011031817">
    <w:abstractNumId w:val="0"/>
  </w:num>
  <w:num w:numId="4" w16cid:durableId="1468669704">
    <w:abstractNumId w:val="3"/>
  </w:num>
  <w:num w:numId="5" w16cid:durableId="44766617">
    <w:abstractNumId w:val="5"/>
  </w:num>
  <w:num w:numId="6" w16cid:durableId="1512141643">
    <w:abstractNumId w:val="5"/>
  </w:num>
  <w:num w:numId="7" w16cid:durableId="376511048">
    <w:abstractNumId w:val="5"/>
  </w:num>
  <w:num w:numId="8" w16cid:durableId="1422987072">
    <w:abstractNumId w:val="5"/>
  </w:num>
  <w:num w:numId="9" w16cid:durableId="48774256">
    <w:abstractNumId w:val="4"/>
  </w:num>
  <w:num w:numId="10" w16cid:durableId="275600743">
    <w:abstractNumId w:val="4"/>
  </w:num>
  <w:num w:numId="11" w16cid:durableId="1904876259">
    <w:abstractNumId w:val="5"/>
  </w:num>
  <w:num w:numId="12" w16cid:durableId="1215779647">
    <w:abstractNumId w:val="5"/>
  </w:num>
  <w:num w:numId="13" w16cid:durableId="1272012120">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D1B"/>
    <w:rsid w:val="00045278"/>
    <w:rsid w:val="000652D2"/>
    <w:rsid w:val="000700FE"/>
    <w:rsid w:val="00076573"/>
    <w:rsid w:val="00081E8B"/>
    <w:rsid w:val="00087F8F"/>
    <w:rsid w:val="000B0647"/>
    <w:rsid w:val="000D7F29"/>
    <w:rsid w:val="000E27D9"/>
    <w:rsid w:val="000F2D4E"/>
    <w:rsid w:val="000F5E05"/>
    <w:rsid w:val="000F5F8B"/>
    <w:rsid w:val="00101DFF"/>
    <w:rsid w:val="00123195"/>
    <w:rsid w:val="00123882"/>
    <w:rsid w:val="00132647"/>
    <w:rsid w:val="0014108B"/>
    <w:rsid w:val="00153860"/>
    <w:rsid w:val="00155D2D"/>
    <w:rsid w:val="001A1C14"/>
    <w:rsid w:val="001E2B72"/>
    <w:rsid w:val="001E2D3E"/>
    <w:rsid w:val="0021386A"/>
    <w:rsid w:val="0021428B"/>
    <w:rsid w:val="00225382"/>
    <w:rsid w:val="0023628B"/>
    <w:rsid w:val="002644B1"/>
    <w:rsid w:val="00270385"/>
    <w:rsid w:val="002936E3"/>
    <w:rsid w:val="00294087"/>
    <w:rsid w:val="002960F9"/>
    <w:rsid w:val="002D1748"/>
    <w:rsid w:val="002E0806"/>
    <w:rsid w:val="003018AB"/>
    <w:rsid w:val="00317079"/>
    <w:rsid w:val="003369A3"/>
    <w:rsid w:val="00340B01"/>
    <w:rsid w:val="00343598"/>
    <w:rsid w:val="00352E6E"/>
    <w:rsid w:val="003732BF"/>
    <w:rsid w:val="003A3EB1"/>
    <w:rsid w:val="003A4A36"/>
    <w:rsid w:val="003E0A90"/>
    <w:rsid w:val="003F324D"/>
    <w:rsid w:val="00413744"/>
    <w:rsid w:val="0041734E"/>
    <w:rsid w:val="004317A3"/>
    <w:rsid w:val="00444721"/>
    <w:rsid w:val="00457155"/>
    <w:rsid w:val="0049169D"/>
    <w:rsid w:val="004A0B0D"/>
    <w:rsid w:val="004A2836"/>
    <w:rsid w:val="004F07F7"/>
    <w:rsid w:val="004F2305"/>
    <w:rsid w:val="00547595"/>
    <w:rsid w:val="005576FD"/>
    <w:rsid w:val="005769AD"/>
    <w:rsid w:val="0059620D"/>
    <w:rsid w:val="00597891"/>
    <w:rsid w:val="005B1600"/>
    <w:rsid w:val="005B1943"/>
    <w:rsid w:val="005D04E3"/>
    <w:rsid w:val="005D4213"/>
    <w:rsid w:val="005D4605"/>
    <w:rsid w:val="006019E7"/>
    <w:rsid w:val="00602EF7"/>
    <w:rsid w:val="006114DD"/>
    <w:rsid w:val="00612F23"/>
    <w:rsid w:val="006270D4"/>
    <w:rsid w:val="00644793"/>
    <w:rsid w:val="00657D34"/>
    <w:rsid w:val="00663D80"/>
    <w:rsid w:val="006A3806"/>
    <w:rsid w:val="006C5345"/>
    <w:rsid w:val="006E2EF1"/>
    <w:rsid w:val="006E503B"/>
    <w:rsid w:val="0078174A"/>
    <w:rsid w:val="007825BE"/>
    <w:rsid w:val="007839C9"/>
    <w:rsid w:val="007E1660"/>
    <w:rsid w:val="00815F61"/>
    <w:rsid w:val="00816224"/>
    <w:rsid w:val="008320BC"/>
    <w:rsid w:val="00844BEB"/>
    <w:rsid w:val="00851215"/>
    <w:rsid w:val="008A09B5"/>
    <w:rsid w:val="008B11E8"/>
    <w:rsid w:val="008C67A3"/>
    <w:rsid w:val="008D4C91"/>
    <w:rsid w:val="00905574"/>
    <w:rsid w:val="00907863"/>
    <w:rsid w:val="00911E57"/>
    <w:rsid w:val="009246DA"/>
    <w:rsid w:val="0093556C"/>
    <w:rsid w:val="009742A8"/>
    <w:rsid w:val="00990CAA"/>
    <w:rsid w:val="009A0D2B"/>
    <w:rsid w:val="009B5BA2"/>
    <w:rsid w:val="009C5116"/>
    <w:rsid w:val="009D5BB5"/>
    <w:rsid w:val="009F1BCA"/>
    <w:rsid w:val="00A15FFA"/>
    <w:rsid w:val="00A20FF7"/>
    <w:rsid w:val="00A21A6C"/>
    <w:rsid w:val="00A254C8"/>
    <w:rsid w:val="00A35E8B"/>
    <w:rsid w:val="00A55EEA"/>
    <w:rsid w:val="00A77031"/>
    <w:rsid w:val="00A83D1B"/>
    <w:rsid w:val="00A8650D"/>
    <w:rsid w:val="00AA38FE"/>
    <w:rsid w:val="00AF1471"/>
    <w:rsid w:val="00AF48F9"/>
    <w:rsid w:val="00B13A1B"/>
    <w:rsid w:val="00B16413"/>
    <w:rsid w:val="00B35775"/>
    <w:rsid w:val="00B47772"/>
    <w:rsid w:val="00B52EB6"/>
    <w:rsid w:val="00B731E4"/>
    <w:rsid w:val="00B77818"/>
    <w:rsid w:val="00B8655F"/>
    <w:rsid w:val="00B93073"/>
    <w:rsid w:val="00BA51C5"/>
    <w:rsid w:val="00BC2211"/>
    <w:rsid w:val="00BF0858"/>
    <w:rsid w:val="00C10DA1"/>
    <w:rsid w:val="00C42533"/>
    <w:rsid w:val="00C612F9"/>
    <w:rsid w:val="00C871D0"/>
    <w:rsid w:val="00CA25B7"/>
    <w:rsid w:val="00CB6B09"/>
    <w:rsid w:val="00CC406D"/>
    <w:rsid w:val="00D15699"/>
    <w:rsid w:val="00D17E42"/>
    <w:rsid w:val="00D40560"/>
    <w:rsid w:val="00D4268A"/>
    <w:rsid w:val="00D57B19"/>
    <w:rsid w:val="00DA5228"/>
    <w:rsid w:val="00DA7EF0"/>
    <w:rsid w:val="00DC210E"/>
    <w:rsid w:val="00DC65BA"/>
    <w:rsid w:val="00DC7A91"/>
    <w:rsid w:val="00E24BCA"/>
    <w:rsid w:val="00E30ED1"/>
    <w:rsid w:val="00E34FEF"/>
    <w:rsid w:val="00E70C32"/>
    <w:rsid w:val="00EC3AD8"/>
    <w:rsid w:val="00ED6943"/>
    <w:rsid w:val="00F10F4C"/>
    <w:rsid w:val="00F349BD"/>
    <w:rsid w:val="00F46E1D"/>
    <w:rsid w:val="00F70AA5"/>
    <w:rsid w:val="00F70DCF"/>
    <w:rsid w:val="00F860AD"/>
    <w:rsid w:val="00F91053"/>
    <w:rsid w:val="00F92976"/>
    <w:rsid w:val="00F95B7F"/>
    <w:rsid w:val="00F97258"/>
    <w:rsid w:val="00FA5214"/>
    <w:rsid w:val="00FC7A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EE1FA9"/>
  <w15:docId w15:val="{1A7477F0-59AE-450C-A78D-34619BE88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02EF7"/>
    <w:pPr>
      <w:spacing w:line="360" w:lineRule="auto"/>
    </w:pPr>
    <w:rPr>
      <w:rFonts w:ascii="Arial" w:hAnsi="Arial"/>
      <w:sz w:val="22"/>
      <w:lang w:eastAsia="en-US"/>
    </w:rPr>
  </w:style>
  <w:style w:type="paragraph" w:styleId="Kop1">
    <w:name w:val="heading 1"/>
    <w:basedOn w:val="Standaard"/>
    <w:next w:val="Standaard"/>
    <w:link w:val="Kop1Char"/>
    <w:qFormat/>
    <w:rsid w:val="00DC65BA"/>
    <w:pPr>
      <w:keepNext/>
      <w:numPr>
        <w:numId w:val="13"/>
      </w:numPr>
      <w:spacing w:before="360"/>
      <w:outlineLvl w:val="0"/>
    </w:pPr>
    <w:rPr>
      <w:b/>
      <w:color w:val="005F94"/>
      <w:sz w:val="32"/>
      <w:szCs w:val="32"/>
    </w:rPr>
  </w:style>
  <w:style w:type="paragraph" w:styleId="Kop2">
    <w:name w:val="heading 2"/>
    <w:basedOn w:val="Kop1"/>
    <w:next w:val="Standaard"/>
    <w:link w:val="Kop2Char"/>
    <w:qFormat/>
    <w:rsid w:val="00DC65BA"/>
    <w:pPr>
      <w:numPr>
        <w:ilvl w:val="1"/>
      </w:numPr>
      <w:outlineLvl w:val="1"/>
    </w:pPr>
    <w:rPr>
      <w:color w:val="auto"/>
      <w:sz w:val="26"/>
    </w:rPr>
  </w:style>
  <w:style w:type="paragraph" w:styleId="Kop3">
    <w:name w:val="heading 3"/>
    <w:basedOn w:val="Kop2"/>
    <w:next w:val="Standaard"/>
    <w:link w:val="Kop3Char"/>
    <w:qFormat/>
    <w:rsid w:val="00DC65BA"/>
    <w:pPr>
      <w:numPr>
        <w:ilvl w:val="2"/>
      </w:numPr>
      <w:outlineLvl w:val="2"/>
    </w:pPr>
    <w:rPr>
      <w:sz w:val="22"/>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regel">
    <w:name w:val="Adresregel"/>
    <w:basedOn w:val="Standaard"/>
    <w:qFormat/>
    <w:rsid w:val="00A254C8"/>
    <w:rPr>
      <w:b/>
    </w:r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rsid w:val="00A254C8"/>
    <w:pPr>
      <w:tabs>
        <w:tab w:val="center" w:pos="4513"/>
        <w:tab w:val="right" w:pos="9026"/>
      </w:tabs>
    </w:pPr>
  </w:style>
  <w:style w:type="character" w:customStyle="1" w:styleId="VoettekstChar">
    <w:name w:val="Voettekst Char"/>
    <w:link w:val="Voettekst"/>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SCReferentie">
    <w:name w:val="SSC Referentie"/>
    <w:basedOn w:val="Standaard"/>
    <w:qFormat/>
    <w:rsid w:val="00602EF7"/>
    <w:rPr>
      <w:sz w:val="16"/>
    </w:rPr>
  </w:style>
  <w:style w:type="paragraph" w:customStyle="1" w:styleId="SSCKenmerk">
    <w:name w:val="SSC Kenmerk"/>
    <w:basedOn w:val="Standaard"/>
    <w:qFormat/>
    <w:rsid w:val="00602EF7"/>
    <w:rPr>
      <w:sz w:val="18"/>
    </w:rPr>
  </w:style>
  <w:style w:type="paragraph" w:customStyle="1" w:styleId="SSCReferentieTitel">
    <w:name w:val="SSC Referentie Titel"/>
    <w:basedOn w:val="SSCReferentie"/>
    <w:qFormat/>
    <w:rsid w:val="00602EF7"/>
    <w:rPr>
      <w:b/>
      <w:color w:val="005F94"/>
      <w:lang w:val="en-US"/>
    </w:rPr>
  </w:style>
  <w:style w:type="character" w:customStyle="1" w:styleId="Kop1Char">
    <w:name w:val="Kop 1 Char"/>
    <w:link w:val="Kop1"/>
    <w:rsid w:val="00DC65BA"/>
    <w:rPr>
      <w:rFonts w:ascii="Arial" w:hAnsi="Arial"/>
      <w:b/>
      <w:color w:val="005F94"/>
      <w:sz w:val="32"/>
      <w:szCs w:val="32"/>
      <w:lang w:eastAsia="en-US"/>
    </w:rPr>
  </w:style>
  <w:style w:type="character" w:customStyle="1" w:styleId="Kop2Char">
    <w:name w:val="Kop 2 Char"/>
    <w:link w:val="Kop2"/>
    <w:rsid w:val="00DC65BA"/>
    <w:rPr>
      <w:rFonts w:ascii="Arial" w:hAnsi="Arial"/>
      <w:b/>
      <w:sz w:val="26"/>
      <w:szCs w:val="32"/>
      <w:lang w:eastAsia="en-US"/>
    </w:rPr>
  </w:style>
  <w:style w:type="character" w:customStyle="1" w:styleId="Kop3Char">
    <w:name w:val="Kop 3 Char"/>
    <w:link w:val="Kop3"/>
    <w:rsid w:val="00DC65BA"/>
    <w:rPr>
      <w:rFonts w:ascii="Arial" w:hAnsi="Arial"/>
      <w:b/>
      <w:sz w:val="22"/>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qFormat/>
    <w:rsid w:val="008A09B5"/>
    <w:rPr>
      <w:b/>
      <w:color w:val="005F94"/>
    </w:rPr>
  </w:style>
  <w:style w:type="paragraph" w:styleId="Inhopg1">
    <w:name w:val="toc 1"/>
    <w:basedOn w:val="Standaard"/>
    <w:next w:val="Standaard"/>
    <w:autoRedefine/>
    <w:uiPriority w:val="39"/>
    <w:rsid w:val="00602EF7"/>
    <w:pPr>
      <w:tabs>
        <w:tab w:val="left" w:pos="709"/>
        <w:tab w:val="right" w:pos="9628"/>
      </w:tabs>
      <w:ind w:left="709" w:hanging="709"/>
    </w:pPr>
  </w:style>
  <w:style w:type="paragraph" w:styleId="Inhopg2">
    <w:name w:val="toc 2"/>
    <w:basedOn w:val="Standaard"/>
    <w:next w:val="Standaard"/>
    <w:autoRedefine/>
    <w:uiPriority w:val="39"/>
    <w:rsid w:val="00602EF7"/>
    <w:pPr>
      <w:tabs>
        <w:tab w:val="left" w:pos="709"/>
        <w:tab w:val="right" w:pos="9628"/>
      </w:tabs>
      <w:ind w:left="709" w:hanging="709"/>
    </w:pPr>
  </w:style>
  <w:style w:type="paragraph" w:styleId="Inhopg3">
    <w:name w:val="toc 3"/>
    <w:basedOn w:val="Standaard"/>
    <w:next w:val="Standaard"/>
    <w:autoRedefine/>
    <w:uiPriority w:val="39"/>
    <w:rsid w:val="00602EF7"/>
    <w:pPr>
      <w:tabs>
        <w:tab w:val="left" w:pos="709"/>
        <w:tab w:val="right" w:pos="9628"/>
      </w:tabs>
      <w:ind w:left="709" w:hanging="709"/>
    </w:pPr>
  </w:style>
  <w:style w:type="paragraph" w:customStyle="1" w:styleId="SSCExtratiteltekst">
    <w:name w:val="SSC Extra titeltekst"/>
    <w:basedOn w:val="Standaard"/>
    <w:qFormat/>
    <w:rsid w:val="00602EF7"/>
  </w:style>
  <w:style w:type="paragraph" w:customStyle="1" w:styleId="SSCLijstnummering">
    <w:name w:val="SSC Lijstnummering"/>
    <w:basedOn w:val="Standaard"/>
    <w:qFormat/>
    <w:rsid w:val="0078174A"/>
    <w:pPr>
      <w:tabs>
        <w:tab w:val="left" w:pos="851"/>
      </w:tabs>
    </w:pPr>
    <w:rPr>
      <w:b/>
    </w:rPr>
  </w:style>
  <w:style w:type="paragraph" w:customStyle="1" w:styleId="SSCPaginanummering">
    <w:name w:val="SSC Paginanummering"/>
    <w:basedOn w:val="SSCReferentie"/>
    <w:qFormat/>
    <w:rsid w:val="00DC65BA"/>
    <w:pPr>
      <w:framePr w:wrap="around" w:vAnchor="page" w:hAnchor="page" w:y="15423"/>
      <w:jc w:val="center"/>
    </w:pPr>
    <w:rPr>
      <w:b/>
      <w:color w:val="005F94"/>
    </w:rPr>
  </w:style>
  <w:style w:type="paragraph" w:customStyle="1" w:styleId="SSCSubtitel">
    <w:name w:val="SSC Subtitel"/>
    <w:basedOn w:val="Standaard"/>
    <w:qFormat/>
    <w:rsid w:val="00602EF7"/>
    <w:rPr>
      <w:sz w:val="32"/>
    </w:rPr>
  </w:style>
  <w:style w:type="table" w:customStyle="1" w:styleId="SSCTabel">
    <w:name w:val="SSC Tabel"/>
    <w:basedOn w:val="Standaardtabel"/>
    <w:uiPriority w:val="99"/>
    <w:rsid w:val="0078174A"/>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78174A"/>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qFormat/>
    <w:rsid w:val="00DC65BA"/>
    <w:rPr>
      <w:b/>
      <w:color w:val="005F94"/>
      <w:sz w:val="48"/>
    </w:rPr>
  </w:style>
  <w:style w:type="paragraph" w:customStyle="1" w:styleId="SSCTitelMemo">
    <w:name w:val="SSC Titel Memo"/>
    <w:basedOn w:val="Standaard"/>
    <w:qFormat/>
    <w:rsid w:val="00602EF7"/>
    <w:rPr>
      <w:b/>
      <w:color w:val="005F94"/>
    </w:rPr>
  </w:style>
  <w:style w:type="paragraph" w:customStyle="1" w:styleId="SSCTussenkop">
    <w:name w:val="SSC Tussenkop"/>
    <w:basedOn w:val="Standaard"/>
    <w:qFormat/>
    <w:rsid w:val="003732BF"/>
    <w:rPr>
      <w:b/>
      <w:color w:val="005F94"/>
      <w:sz w:val="32"/>
      <w:szCs w:val="32"/>
    </w:rPr>
  </w:style>
  <w:style w:type="paragraph" w:customStyle="1" w:styleId="SSCVoettekst">
    <w:name w:val="SSC Voettekst"/>
    <w:basedOn w:val="SSCReferentie"/>
    <w:qFormat/>
    <w:rsid w:val="00DC65BA"/>
    <w:pPr>
      <w:framePr w:wrap="around" w:vAnchor="page" w:hAnchor="page" w:y="15423"/>
      <w:jc w:val="center"/>
    </w:pPr>
    <w:rPr>
      <w:color w:val="005F94"/>
    </w:rPr>
  </w:style>
  <w:style w:type="paragraph" w:customStyle="1" w:styleId="SSCVersie">
    <w:name w:val="SSC Versie"/>
    <w:basedOn w:val="SSCVoettekst"/>
    <w:qFormat/>
    <w:rsid w:val="00DC65BA"/>
    <w:pPr>
      <w:framePr w:wrap="around"/>
    </w:pPr>
    <w:rPr>
      <w:noProof/>
      <w:color w:val="CF5200"/>
    </w:rPr>
  </w:style>
  <w:style w:type="paragraph" w:styleId="Revisie">
    <w:name w:val="Revision"/>
    <w:hidden/>
    <w:uiPriority w:val="99"/>
    <w:semiHidden/>
    <w:rsid w:val="00CB6B09"/>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5c8a025-be2b-4643-9b13-919b811c511a" xsi:nil="true"/>
    <lcf76f155ced4ddcb4097134ff3c332f xmlns="91b61944-92e8-42c8-9595-bfdd0bb227b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D71970B9F73B48AABDD4EF771DD698" ma:contentTypeVersion="14" ma:contentTypeDescription="Een nieuw document maken." ma:contentTypeScope="" ma:versionID="e8ec0f396ad8b33607e71add6a5cba92">
  <xsd:schema xmlns:xsd="http://www.w3.org/2001/XMLSchema" xmlns:xs="http://www.w3.org/2001/XMLSchema" xmlns:p="http://schemas.microsoft.com/office/2006/metadata/properties" xmlns:ns2="91b61944-92e8-42c8-9595-bfdd0bb227bc" xmlns:ns3="05c8a025-be2b-4643-9b13-919b811c511a" targetNamespace="http://schemas.microsoft.com/office/2006/metadata/properties" ma:root="true" ma:fieldsID="5998deaeb26ab1381862c3cde6ce7b4d" ns2:_="" ns3:_="">
    <xsd:import namespace="91b61944-92e8-42c8-9595-bfdd0bb227bc"/>
    <xsd:import namespace="05c8a025-be2b-4643-9b13-919b811c51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b61944-92e8-42c8-9595-bfdd0bb227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3de7a28d-0e51-47b3-a88f-26eaea3d239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c8a025-be2b-4643-9b13-919b811c511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3131d6ef-a4ef-47ef-a5fd-7b011c4a8e59}" ma:internalName="TaxCatchAll" ma:showField="CatchAllData" ma:web="05c8a025-be2b-4643-9b13-919b811c51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58D6D7-7FA7-4FDE-B9CB-A25D609294BB}">
  <ds:schemaRefs>
    <ds:schemaRef ds:uri="http://schemas.microsoft.com/office/2006/metadata/properties"/>
    <ds:schemaRef ds:uri="http://schemas.microsoft.com/office/infopath/2007/PartnerControls"/>
    <ds:schemaRef ds:uri="05c8a025-be2b-4643-9b13-919b811c511a"/>
    <ds:schemaRef ds:uri="91b61944-92e8-42c8-9595-bfdd0bb227bc"/>
  </ds:schemaRefs>
</ds:datastoreItem>
</file>

<file path=customXml/itemProps2.xml><?xml version="1.0" encoding="utf-8"?>
<ds:datastoreItem xmlns:ds="http://schemas.openxmlformats.org/officeDocument/2006/customXml" ds:itemID="{41EA05DD-13E3-467B-8993-6B15838126EB}">
  <ds:schemaRefs>
    <ds:schemaRef ds:uri="http://schemas.microsoft.com/sharepoint/v3/contenttype/forms"/>
  </ds:schemaRefs>
</ds:datastoreItem>
</file>

<file path=customXml/itemProps3.xml><?xml version="1.0" encoding="utf-8"?>
<ds:datastoreItem xmlns:ds="http://schemas.openxmlformats.org/officeDocument/2006/customXml" ds:itemID="{14EBD4C5-5B8C-4103-B0DD-761EE2EF8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b61944-92e8-42c8-9595-bfdd0bb227bc"/>
    <ds:schemaRef ds:uri="05c8a025-be2b-4643-9b13-919b811c5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179</Words>
  <Characters>988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Zwolle</Company>
  <LinksUpToDate>false</LinksUpToDate>
  <CharactersWithSpaces>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Verelst, Gerard</dc:creator>
  <cp:lastModifiedBy>Annieta Alblas</cp:lastModifiedBy>
  <cp:revision>23</cp:revision>
  <cp:lastPrinted>1900-12-31T23:00:00Z</cp:lastPrinted>
  <dcterms:created xsi:type="dcterms:W3CDTF">2022-10-03T11:47:00Z</dcterms:created>
  <dcterms:modified xsi:type="dcterms:W3CDTF">2025-01-06T10:09:00Z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0x010100DBD71970B9F73B48AABDD4EF771DD698</vt:lpwstr>
  </property>
  <property fmtid="{D5CDD505-2E9C-101B-9397-08002B2CF9AE}" pid="3" name="MediaServiceImageTags">
    <vt:lpwstr/>
  </property>
</Properties>
</file>