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954F2" w14:textId="2D2693E2" w:rsidR="00D822D3" w:rsidRDefault="00016399" w:rsidP="00EE6BAF">
      <w:pPr>
        <w:pStyle w:val="BijlageInhKop"/>
      </w:pPr>
      <w:r>
        <w:t xml:space="preserve">Bijlage </w:t>
      </w:r>
      <w:r w:rsidR="00747ECD">
        <w:t>6</w:t>
      </w:r>
      <w:r>
        <w:t xml:space="preserve"> </w:t>
      </w:r>
      <w:r w:rsidR="00A06BF4" w:rsidRPr="005964BA">
        <w:t>Verkla</w:t>
      </w:r>
      <w:r w:rsidR="00A06BF4">
        <w:t xml:space="preserve">ring </w:t>
      </w:r>
      <w:proofErr w:type="spellStart"/>
      <w:r w:rsidR="005964BA">
        <w:t>O</w:t>
      </w:r>
      <w:r w:rsidR="00FD4B22">
        <w:t>nderaanneming</w:t>
      </w:r>
      <w:proofErr w:type="spellEnd"/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7E5B269B" w:rsidR="008D49F0" w:rsidRDefault="008D49F0" w:rsidP="00EE6BAF">
      <w:r w:rsidRPr="000A4152">
        <w:t xml:space="preserve">Ondergetekenden verklaren </w:t>
      </w:r>
      <w:r w:rsidR="00DB6898" w:rsidRPr="000A4152">
        <w:t>inzake de o</w:t>
      </w:r>
      <w:r w:rsidRPr="000A4152">
        <w:t xml:space="preserve">pdracht behorende bij de </w:t>
      </w:r>
      <w:r w:rsidR="00DB6898" w:rsidRPr="000A4152">
        <w:t xml:space="preserve">Europese openbare </w:t>
      </w:r>
      <w:r w:rsidRPr="000A4152">
        <w:t xml:space="preserve">aanbesteding </w:t>
      </w:r>
      <w:r w:rsidR="00ED132D" w:rsidRPr="000A4152">
        <w:rPr>
          <w:i/>
        </w:rPr>
        <w:t>“</w:t>
      </w:r>
      <w:r w:rsidR="000A4152" w:rsidRPr="000A4152">
        <w:rPr>
          <w:i/>
        </w:rPr>
        <w:t>Levering van banden en bijbehorende dienstverlening</w:t>
      </w:r>
      <w:r w:rsidR="00ED132D" w:rsidRPr="000A4152">
        <w:rPr>
          <w:i/>
        </w:rPr>
        <w:t>”</w:t>
      </w:r>
      <w:r w:rsidR="00ED132D" w:rsidRPr="000A4152">
        <w:t xml:space="preserve"> </w:t>
      </w:r>
      <w:r w:rsidRPr="000A4152">
        <w:t>dat: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9225B2" w14:textId="77777777" w:rsidR="00BF4430" w:rsidRDefault="00BF4430">
      <w:r>
        <w:separator/>
      </w:r>
    </w:p>
  </w:endnote>
  <w:endnote w:type="continuationSeparator" w:id="0">
    <w:p w14:paraId="6366116D" w14:textId="77777777" w:rsidR="00BF4430" w:rsidRDefault="00BF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61474" w14:textId="77777777" w:rsidR="00B54969" w:rsidRDefault="00B549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5DCBC828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B54969" w:rsidRPr="00B54969">
            <w:rPr>
              <w:sz w:val="18"/>
              <w:szCs w:val="18"/>
              <w:highlight w:val="yellow"/>
            </w:rPr>
            <w:t>X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0C0CB" w14:textId="77777777" w:rsidR="00B54969" w:rsidRDefault="00B549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96EB9" w14:textId="77777777" w:rsidR="00BF4430" w:rsidRDefault="00BF4430">
      <w:r>
        <w:separator/>
      </w:r>
    </w:p>
  </w:footnote>
  <w:footnote w:type="continuationSeparator" w:id="0">
    <w:p w14:paraId="076CF947" w14:textId="77777777" w:rsidR="00BF4430" w:rsidRDefault="00BF4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35E98" w14:textId="77777777" w:rsidR="00B54969" w:rsidRDefault="00B549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7DC68" w14:textId="77777777" w:rsidR="00B54969" w:rsidRDefault="00B5496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442AD"/>
    <w:rsid w:val="00087548"/>
    <w:rsid w:val="000A4152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E55B6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47ECD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BF4430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747ECD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747ECD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47ECD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</w:style>
  <w:style w:type="paragraph" w:customStyle="1" w:styleId="PGKop">
    <w:name w:val="PG Kop"/>
    <w:basedOn w:val="Standaard"/>
    <w:next w:val="PGNormaal"/>
    <w:link w:val="PGKopChar"/>
    <w:qFormat/>
    <w:rsid w:val="00ED132D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782C37-6B76-4F39-A7FE-2B9496AD5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2023-06-08T12:10:00Z</dcterms:created>
  <dcterms:modified xsi:type="dcterms:W3CDTF">2024-10-09T13:52:00Z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