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750B2" w14:textId="3D20B6D6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2B16D5">
        <w:rPr>
          <w:rFonts w:cs="Arial"/>
        </w:rPr>
        <w:t>5</w:t>
      </w:r>
      <w:r>
        <w:rPr>
          <w:rFonts w:cs="Arial"/>
        </w:rPr>
        <w:t xml:space="preserve"> </w:t>
      </w:r>
      <w:bookmarkEnd w:id="0"/>
      <w:bookmarkEnd w:id="1"/>
      <w:bookmarkEnd w:id="2"/>
      <w:bookmarkEnd w:id="3"/>
      <w:bookmarkEnd w:id="4"/>
      <w:r w:rsidR="00470C55">
        <w:rPr>
          <w:rFonts w:cs="Arial"/>
        </w:rPr>
        <w:t>Verklaring aanvaarding (hoofdelijke) aansprakelijkheid</w:t>
      </w:r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147B9E">
              <w:rPr>
                <w:rFonts w:cs="Arial"/>
                <w:b/>
                <w:szCs w:val="20"/>
              </w:rPr>
              <w:t xml:space="preserve">wel/niet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en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2B1305B0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cs="Arial"/>
                <w:b/>
                <w:szCs w:val="20"/>
              </w:rPr>
            </w:pPr>
            <w:r w:rsidRPr="008F1664">
              <w:rPr>
                <w:rFonts w:cs="Arial"/>
                <w:b/>
                <w:szCs w:val="20"/>
              </w:rPr>
              <w:t xml:space="preserve">Indien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ombinant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>worden, mits een c</w:t>
            </w:r>
            <w:r w:rsidR="00147B9E">
              <w:rPr>
                <w:rFonts w:cs="Arial"/>
                <w:b/>
                <w:szCs w:val="20"/>
              </w:rPr>
              <w:t>ombinant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cs="Arial"/>
                <w:szCs w:val="20"/>
              </w:rPr>
            </w:pPr>
          </w:p>
        </w:tc>
      </w:tr>
    </w:tbl>
    <w:p w14:paraId="6A2B923C" w14:textId="01F6392A" w:rsidR="00E20051" w:rsidRPr="00BB2831" w:rsidRDefault="00620EEA" w:rsidP="00BB2831">
      <w:pPr>
        <w:rPr>
          <w:rFonts w:cs="Arial"/>
          <w:szCs w:val="20"/>
        </w:rPr>
      </w:pPr>
      <w:r w:rsidRPr="00B20E7A">
        <w:rPr>
          <w:rFonts w:cs="Arial"/>
          <w:szCs w:val="20"/>
        </w:rPr>
        <w:t>Ondergetekende verklaart</w:t>
      </w:r>
      <w:r w:rsidR="004C5D70" w:rsidRPr="00B20E7A">
        <w:rPr>
          <w:rFonts w:cs="Arial"/>
          <w:szCs w:val="20"/>
        </w:rPr>
        <w:t xml:space="preserve"> inzake de o</w:t>
      </w:r>
      <w:r w:rsidR="00B13ECD" w:rsidRPr="00B20E7A">
        <w:rPr>
          <w:rFonts w:cs="Arial"/>
          <w:szCs w:val="20"/>
        </w:rPr>
        <w:t xml:space="preserve">pdracht behorende bij </w:t>
      </w:r>
      <w:r w:rsidR="003556BE" w:rsidRPr="00B20E7A">
        <w:rPr>
          <w:rFonts w:cs="Arial"/>
          <w:i/>
          <w:szCs w:val="20"/>
        </w:rPr>
        <w:t>“</w:t>
      </w:r>
      <w:r w:rsidR="00B20E7A" w:rsidRPr="00B20E7A">
        <w:rPr>
          <w:rFonts w:cs="Arial"/>
          <w:b/>
          <w:bCs/>
          <w:i/>
          <w:szCs w:val="20"/>
        </w:rPr>
        <w:t>Levering van banden en bijbehorende dienstverlening</w:t>
      </w:r>
      <w:r w:rsidR="003556BE" w:rsidRPr="00B20E7A">
        <w:rPr>
          <w:rFonts w:cs="Arial"/>
          <w:b/>
          <w:bCs/>
          <w:i/>
          <w:szCs w:val="20"/>
        </w:rPr>
        <w:t>”</w:t>
      </w:r>
      <w:r w:rsidR="00B13ECD" w:rsidRPr="00B20E7A">
        <w:rPr>
          <w:rFonts w:cs="Arial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cs="Arial"/>
          <w:b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r w:rsidR="00CF7E0F" w:rsidRPr="008F1664">
        <w:rPr>
          <w:rFonts w:cs="Arial"/>
          <w:szCs w:val="20"/>
        </w:rPr>
        <w:t>indien</w:t>
      </w:r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6A4E35D8" w14:textId="53951B38" w:rsidR="00B67653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&lt;naam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</w:t>
      </w:r>
    </w:p>
    <w:p w14:paraId="53A7613A" w14:textId="5749D219" w:rsidR="00862B9E" w:rsidRDefault="00862B9E" w:rsidP="00862B9E">
      <w:pPr>
        <w:spacing w:line="240" w:lineRule="atLeast"/>
        <w:rPr>
          <w:rFonts w:cs="Arial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cs="Arial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cs="Arial"/>
          <w:szCs w:val="20"/>
        </w:rPr>
      </w:pPr>
    </w:p>
    <w:p w14:paraId="55749422" w14:textId="77777777" w:rsidR="00D61936" w:rsidRPr="008F1664" w:rsidRDefault="00D61936" w:rsidP="00B96408">
      <w:pPr>
        <w:rPr>
          <w:rFonts w:cs="Arial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  <w:t>Hoogste moedermaatschappij van het concern waarvan Inschrijver/Combinant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CA883" w14:textId="77777777" w:rsidR="008077EF" w:rsidRDefault="008077EF">
      <w:r>
        <w:separator/>
      </w:r>
    </w:p>
  </w:endnote>
  <w:endnote w:type="continuationSeparator" w:id="0">
    <w:p w14:paraId="73E6BE6D" w14:textId="77777777" w:rsidR="008077EF" w:rsidRDefault="0080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cs="Arial"/>
              <w:sz w:val="16"/>
              <w:szCs w:val="16"/>
            </w:rPr>
          </w:pPr>
          <w:r w:rsidRPr="000E78A8">
            <w:rPr>
              <w:rFonts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</w:rPr>
            <w:t xml:space="preserve">Pagina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79E96" w14:textId="77777777" w:rsidR="008077EF" w:rsidRDefault="008077EF">
      <w:r>
        <w:separator/>
      </w:r>
    </w:p>
  </w:footnote>
  <w:footnote w:type="continuationSeparator" w:id="0">
    <w:p w14:paraId="3C5F8B58" w14:textId="77777777" w:rsidR="008077EF" w:rsidRDefault="008077EF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442AD"/>
    <w:rsid w:val="0005587A"/>
    <w:rsid w:val="00056AF6"/>
    <w:rsid w:val="00074C61"/>
    <w:rsid w:val="000C2313"/>
    <w:rsid w:val="000C490C"/>
    <w:rsid w:val="000E78A8"/>
    <w:rsid w:val="000F2E5B"/>
    <w:rsid w:val="000F7C0A"/>
    <w:rsid w:val="00106D0F"/>
    <w:rsid w:val="0010721A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B16D5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60336"/>
    <w:rsid w:val="00470C55"/>
    <w:rsid w:val="00485245"/>
    <w:rsid w:val="004C1C55"/>
    <w:rsid w:val="004C5D70"/>
    <w:rsid w:val="004D1708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077EF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57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6B83"/>
    <w:rsid w:val="00A57FE0"/>
    <w:rsid w:val="00A62C0F"/>
    <w:rsid w:val="00AC02BC"/>
    <w:rsid w:val="00AD031D"/>
    <w:rsid w:val="00AD6963"/>
    <w:rsid w:val="00B13ECD"/>
    <w:rsid w:val="00B20E7A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B2831"/>
    <w:rsid w:val="00BD67CC"/>
    <w:rsid w:val="00BD764D"/>
    <w:rsid w:val="00BE161F"/>
    <w:rsid w:val="00BF58A7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05587A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05587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05587A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2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EC02E7-502E-4512-89AD-B980A501C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365</Words>
  <Characters>2008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15</cp:revision>
  <cp:lastPrinted>2008-01-16T14:46:00Z</cp:lastPrinted>
  <dcterms:created xsi:type="dcterms:W3CDTF">2023-06-08T12:16:00Z</dcterms:created>
  <dcterms:modified xsi:type="dcterms:W3CDTF">2024-10-09T13:49:00Z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