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38AE0448" w:rsidR="00D822D3" w:rsidRDefault="00016399" w:rsidP="00EE6BAF">
      <w:pPr>
        <w:pStyle w:val="BijlageInhKop"/>
      </w:pPr>
      <w:r>
        <w:t xml:space="preserve">Bijlage </w:t>
      </w:r>
      <w:r w:rsidR="00362E16">
        <w:t>6</w:t>
      </w:r>
      <w:r>
        <w:t xml:space="preserve">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5570F089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ED132D" w:rsidRPr="00362E16">
        <w:rPr>
          <w:i/>
        </w:rPr>
        <w:t>“</w:t>
      </w:r>
      <w:r w:rsidR="00362E16" w:rsidRPr="00362E16">
        <w:rPr>
          <w:i/>
        </w:rPr>
        <w:t xml:space="preserve">Veegvuil </w:t>
      </w:r>
      <w:r w:rsidR="00ED132D" w:rsidRPr="00362E16">
        <w:rPr>
          <w:i/>
        </w:rPr>
        <w:t>”</w:t>
      </w:r>
      <w:r w:rsidR="00ED132D" w:rsidRPr="00362E16">
        <w:t xml:space="preserve"> </w:t>
      </w:r>
      <w:r w:rsidRPr="00362E16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6669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61474" w14:textId="77777777" w:rsidR="00B54969" w:rsidRDefault="00B549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5DCBC828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B54969" w:rsidRPr="00B54969">
            <w:rPr>
              <w:sz w:val="18"/>
              <w:szCs w:val="18"/>
              <w:highlight w:val="yellow"/>
            </w:rPr>
            <w:t>X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0C0CB" w14:textId="77777777" w:rsidR="00B54969" w:rsidRDefault="00B549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35E98" w14:textId="77777777" w:rsidR="00B54969" w:rsidRDefault="00B549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7DC68" w14:textId="77777777" w:rsidR="00B54969" w:rsidRDefault="00B5496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2E16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362E16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62E16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62E16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501B69-134F-4535-8AEA-02F001004F47}"/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2023-06-08T12:10:00Z</dcterms:created>
  <dcterms:modified xsi:type="dcterms:W3CDTF">2024-04-04T10:44:00Z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254200</vt:r8>
  </property>
</Properties>
</file>