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750B2" w14:textId="4B49C782" w:rsidR="00EA32D3" w:rsidRPr="008F1664" w:rsidRDefault="00BD67CC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</w:t>
      </w:r>
      <w:r w:rsidR="00C459C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Verklaring aanvaarding hoofdelijke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6A2B923C" w14:textId="06C6A0C4" w:rsidR="00E20051" w:rsidRPr="00BB2831" w:rsidRDefault="00620EEA" w:rsidP="00BB2831">
      <w:pPr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Ondergetekende verklaart</w:t>
      </w:r>
      <w:r w:rsidR="004C5D70" w:rsidRPr="00BB2831">
        <w:rPr>
          <w:rFonts w:ascii="Arial" w:hAnsi="Arial" w:cs="Arial"/>
          <w:sz w:val="20"/>
          <w:szCs w:val="20"/>
        </w:rPr>
        <w:t xml:space="preserve"> inzake de o</w:t>
      </w:r>
      <w:r w:rsidR="00B13ECD" w:rsidRPr="00BB2831">
        <w:rPr>
          <w:rFonts w:ascii="Arial" w:hAnsi="Arial" w:cs="Arial"/>
          <w:sz w:val="20"/>
          <w:szCs w:val="20"/>
        </w:rPr>
        <w:t xml:space="preserve">pdracht behorende </w:t>
      </w:r>
      <w:r w:rsidR="00B13ECD" w:rsidRPr="00C459CD">
        <w:rPr>
          <w:rFonts w:ascii="Arial" w:hAnsi="Arial" w:cs="Arial"/>
          <w:sz w:val="20"/>
          <w:szCs w:val="20"/>
        </w:rPr>
        <w:t xml:space="preserve">bij </w:t>
      </w:r>
      <w:r w:rsidR="003556BE" w:rsidRPr="00C459CD">
        <w:rPr>
          <w:rFonts w:ascii="Arial" w:hAnsi="Arial" w:cs="Arial"/>
          <w:i/>
          <w:sz w:val="20"/>
          <w:szCs w:val="20"/>
        </w:rPr>
        <w:t>“</w:t>
      </w:r>
      <w:r w:rsidR="00460336" w:rsidRPr="00C459CD">
        <w:rPr>
          <w:rFonts w:ascii="Arial" w:hAnsi="Arial" w:cs="Arial"/>
          <w:b/>
          <w:bCs/>
          <w:i/>
          <w:sz w:val="20"/>
          <w:szCs w:val="20"/>
        </w:rPr>
        <w:t>Aanbesteding</w:t>
      </w:r>
      <w:r w:rsidR="00C459CD" w:rsidRPr="00C459CD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C459CD">
        <w:rPr>
          <w:rFonts w:ascii="Arial" w:hAnsi="Arial" w:cs="Arial"/>
          <w:b/>
          <w:bCs/>
          <w:i/>
          <w:sz w:val="20"/>
          <w:szCs w:val="20"/>
        </w:rPr>
        <w:t xml:space="preserve">TN 460035 </w:t>
      </w:r>
      <w:r w:rsidR="00C459CD" w:rsidRPr="00C459CD">
        <w:rPr>
          <w:rFonts w:ascii="Arial" w:hAnsi="Arial" w:cs="Arial"/>
          <w:b/>
          <w:bCs/>
          <w:i/>
          <w:sz w:val="20"/>
          <w:szCs w:val="20"/>
        </w:rPr>
        <w:t xml:space="preserve">Veegvuil </w:t>
      </w:r>
      <w:r w:rsidR="003556BE" w:rsidRPr="00C459CD">
        <w:rPr>
          <w:rFonts w:ascii="Arial" w:hAnsi="Arial" w:cs="Arial"/>
          <w:b/>
          <w:bCs/>
          <w:i/>
          <w:sz w:val="20"/>
          <w:szCs w:val="20"/>
        </w:rPr>
        <w:t>”</w:t>
      </w:r>
      <w:r w:rsidR="00B13ECD" w:rsidRPr="00C459CD">
        <w:rPr>
          <w:rFonts w:ascii="Arial" w:hAnsi="Arial" w:cs="Arial"/>
          <w:sz w:val="20"/>
          <w:szCs w:val="20"/>
        </w:rPr>
        <w:t xml:space="preserve"> dat</w:t>
      </w:r>
      <w:r w:rsidR="00B13ECD" w:rsidRPr="00BB2831">
        <w:rPr>
          <w:rFonts w:ascii="Arial" w:hAnsi="Arial" w:cs="Arial"/>
          <w:sz w:val="20"/>
          <w:szCs w:val="20"/>
        </w:rPr>
        <w:t>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BB283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B2831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ascii="Arial" w:hAnsi="Arial" w:cs="Arial"/>
              <w:sz w:val="16"/>
              <w:szCs w:val="16"/>
            </w:rPr>
          </w:pPr>
          <w:r w:rsidRPr="000E78A8">
            <w:rPr>
              <w:rFonts w:ascii="Arial" w:hAnsi="Arial"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r w:rsidR="00C459CD">
            <w:fldChar w:fldCharType="begin"/>
          </w:r>
          <w:r w:rsidR="00C459CD">
            <w:instrText xml:space="preserve"> NUMPAGES   \* MERGEFORMAT </w:instrText>
          </w:r>
          <w:r w:rsidR="00C459CD">
            <w:fldChar w:fldCharType="separate"/>
          </w:r>
          <w:r w:rsidR="00DE26C8" w:rsidRPr="00DE26C8">
            <w:rPr>
              <w:rFonts w:ascii="Arial" w:hAnsi="Arial" w:cs="Arial"/>
              <w:noProof/>
              <w:sz w:val="16"/>
              <w:szCs w:val="16"/>
            </w:rPr>
            <w:t>2</w:t>
          </w:r>
          <w:r w:rsidR="00C459CD"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60336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459CD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C459CD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C459CD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C459CD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E985D5-6202-4CF8-9E92-394755198AF4}"/>
</file>

<file path=customXml/itemProps4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362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Hans Vermeulen</cp:lastModifiedBy>
  <cp:revision>8</cp:revision>
  <cp:lastPrinted>2008-01-16T14:46:00Z</cp:lastPrinted>
  <dcterms:created xsi:type="dcterms:W3CDTF">2023-06-08T12:16:00Z</dcterms:created>
  <dcterms:modified xsi:type="dcterms:W3CDTF">2024-04-04T10:46:00Z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254000</vt:r8>
  </property>
</Properties>
</file>