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5D1D9539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>Bijlage</w:t>
      </w:r>
      <w:r w:rsidR="00BC415A">
        <w:rPr>
          <w:rFonts w:ascii="Arial" w:hAnsi="Arial" w:cs="Arial"/>
        </w:rPr>
        <w:t xml:space="preserve"> </w:t>
      </w:r>
      <w:r w:rsidR="00112A9B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36BB31A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7374BC">
        <w:rPr>
          <w:rFonts w:ascii="Arial" w:hAnsi="Arial" w:cs="Arial"/>
          <w:i/>
          <w:iCs/>
          <w:sz w:val="20"/>
          <w:szCs w:val="20"/>
        </w:rPr>
        <w:t>“</w:t>
      </w:r>
      <w:r w:rsidR="00242160" w:rsidRPr="007374BC">
        <w:rPr>
          <w:rFonts w:ascii="Arial" w:hAnsi="Arial" w:cs="Arial"/>
          <w:i/>
          <w:iCs/>
          <w:sz w:val="20"/>
          <w:szCs w:val="20"/>
        </w:rPr>
        <w:t>Aanbesteding</w:t>
      </w:r>
      <w:r w:rsidR="00391EC3">
        <w:rPr>
          <w:rFonts w:ascii="Arial" w:hAnsi="Arial" w:cs="Arial"/>
          <w:i/>
          <w:iCs/>
          <w:sz w:val="20"/>
          <w:szCs w:val="20"/>
        </w:rPr>
        <w:t xml:space="preserve"> Verwerking Groen-Afval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A359EC7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7374BC">
        <w:rPr>
          <w:rFonts w:ascii="Arial" w:hAnsi="Arial" w:cs="Arial"/>
          <w:sz w:val="20"/>
          <w:szCs w:val="20"/>
        </w:rPr>
        <w:t>bijlage</w:t>
      </w:r>
      <w:r w:rsidR="007374BC" w:rsidRPr="007374BC">
        <w:rPr>
          <w:rFonts w:ascii="Arial" w:hAnsi="Arial" w:cs="Arial"/>
          <w:sz w:val="20"/>
          <w:szCs w:val="20"/>
        </w:rPr>
        <w:t xml:space="preserve"> 3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C5F5F80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 w:rsidRPr="00591F51">
        <w:rPr>
          <w:rFonts w:ascii="Arial" w:hAnsi="Arial" w:cs="Arial"/>
          <w:sz w:val="20"/>
          <w:szCs w:val="20"/>
        </w:rPr>
        <w:t xml:space="preserve">bijlage </w:t>
      </w:r>
      <w:r w:rsidR="00591F51" w:rsidRPr="00591F51">
        <w:rPr>
          <w:rFonts w:ascii="Arial" w:hAnsi="Arial" w:cs="Arial"/>
          <w:sz w:val="20"/>
          <w:szCs w:val="20"/>
        </w:rPr>
        <w:t>4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A32AE95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112A9B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12A9B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1EC3"/>
    <w:rsid w:val="003955B6"/>
    <w:rsid w:val="003E5101"/>
    <w:rsid w:val="003F12AE"/>
    <w:rsid w:val="00416E60"/>
    <w:rsid w:val="00487EBE"/>
    <w:rsid w:val="004B3F78"/>
    <w:rsid w:val="00530FAE"/>
    <w:rsid w:val="00566013"/>
    <w:rsid w:val="00590718"/>
    <w:rsid w:val="00591F51"/>
    <w:rsid w:val="005A32F0"/>
    <w:rsid w:val="005C6CCF"/>
    <w:rsid w:val="005C7C1B"/>
    <w:rsid w:val="00651375"/>
    <w:rsid w:val="006D5FB7"/>
    <w:rsid w:val="0070045C"/>
    <w:rsid w:val="00724BB5"/>
    <w:rsid w:val="007374BC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C478B"/>
    <w:rsid w:val="008D7D31"/>
    <w:rsid w:val="00905809"/>
    <w:rsid w:val="00914B0F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C415A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3927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12A9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12A9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12A9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documentManagement/types"/>
    <ds:schemaRef ds:uri="449a4014-0841-4f8e-b8ad-91d60c239400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2108161-638f-4eb9-a539-0e7b466da1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E783E8A-4045-4FCD-947A-43B00F9A5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Hans Vermeulen</cp:lastModifiedBy>
  <cp:revision>11</cp:revision>
  <cp:lastPrinted>2008-01-23T11:55:00Z</cp:lastPrinted>
  <dcterms:created xsi:type="dcterms:W3CDTF">2023-06-08T12:13:00Z</dcterms:created>
  <dcterms:modified xsi:type="dcterms:W3CDTF">2024-07-03T13:29:00Z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