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7D3C6276" w:rsidR="00D822D3" w:rsidRPr="00EA1DB2" w:rsidRDefault="00016399" w:rsidP="00EA1DB2">
      <w:pPr>
        <w:pStyle w:val="BijlageInhKop"/>
        <w:spacing w:after="0"/>
        <w:rPr>
          <w:rFonts w:ascii="Tahoma" w:hAnsi="Tahoma" w:cs="Tahoma"/>
        </w:rPr>
      </w:pPr>
      <w:r w:rsidRPr="00EA1DB2">
        <w:rPr>
          <w:rFonts w:ascii="Tahoma" w:hAnsi="Tahoma" w:cs="Tahoma"/>
        </w:rPr>
        <w:t xml:space="preserve">Bijlage </w:t>
      </w:r>
      <w:r w:rsidRPr="00876024">
        <w:rPr>
          <w:rFonts w:ascii="Tahoma" w:hAnsi="Tahoma" w:cs="Tahoma"/>
        </w:rPr>
        <w:t>6</w:t>
      </w:r>
      <w:r w:rsidRPr="00EA1DB2">
        <w:rPr>
          <w:rFonts w:ascii="Tahoma" w:hAnsi="Tahoma" w:cs="Tahoma"/>
        </w:rPr>
        <w:t xml:space="preserve"> </w:t>
      </w:r>
      <w:r w:rsidR="00A06BF4" w:rsidRPr="00EA1DB2">
        <w:rPr>
          <w:rFonts w:ascii="Tahoma" w:hAnsi="Tahoma" w:cs="Tahoma"/>
        </w:rPr>
        <w:t xml:space="preserve">Verklaring </w:t>
      </w:r>
      <w:r w:rsidR="005964BA" w:rsidRPr="00EA1DB2">
        <w:rPr>
          <w:rFonts w:ascii="Tahoma" w:hAnsi="Tahoma" w:cs="Tahoma"/>
        </w:rPr>
        <w:t>O</w:t>
      </w:r>
      <w:r w:rsidR="00FD4B22" w:rsidRPr="00EA1DB2">
        <w:rPr>
          <w:rFonts w:ascii="Tahoma" w:hAnsi="Tahoma" w:cs="Tahoma"/>
        </w:rPr>
        <w:t>nderaanneming</w:t>
      </w:r>
      <w:r w:rsidR="00A06BF4" w:rsidRPr="00EA1DB2">
        <w:rPr>
          <w:rFonts w:ascii="Tahoma" w:hAnsi="Tahoma" w:cs="Tahoma"/>
        </w:rPr>
        <w:t xml:space="preserve"> </w:t>
      </w:r>
    </w:p>
    <w:p w14:paraId="000C7CBE" w14:textId="77777777" w:rsidR="00D822D3" w:rsidRPr="005B2218" w:rsidRDefault="00D822D3" w:rsidP="00EA1DB2">
      <w:pPr>
        <w:spacing w:after="0"/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49B46C" w14:textId="77777777" w:rsidR="005B2218" w:rsidRPr="00EA1DB2" w:rsidRDefault="00760ED4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EA1DB2">
              <w:rPr>
                <w:rFonts w:ascii="Tahoma" w:hAnsi="Tahoma" w:cs="Tahoma"/>
                <w:b/>
                <w:sz w:val="20"/>
                <w:szCs w:val="20"/>
              </w:rPr>
              <w:t>t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worden van o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nderaannemers conform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de inschrijvingsleidraad</w:t>
            </w:r>
            <w:r w:rsidR="00647267" w:rsidRPr="00EA1DB2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14:paraId="359B75EA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077451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Indien er </w:t>
            </w:r>
            <w:r w:rsidRPr="00EA1DB2">
              <w:rPr>
                <w:rFonts w:ascii="Tahoma" w:hAnsi="Tahoma" w:cs="Tahoma"/>
                <w:b/>
                <w:sz w:val="20"/>
                <w:szCs w:val="20"/>
                <w:u w:val="single"/>
              </w:rPr>
              <w:t>geen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sprake is van o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nderaanneming hoeft deze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5B2218" w:rsidRDefault="00FD4B22" w:rsidP="00EA1DB2">
            <w:pPr>
              <w:spacing w:after="0"/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2725286A" w:rsidR="008D49F0" w:rsidRDefault="008D49F0" w:rsidP="00EA1DB2">
      <w:pPr>
        <w:spacing w:after="0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Ondergetekenden verklaren </w:t>
      </w:r>
      <w:r w:rsidR="00DB6898" w:rsidRPr="00EA1DB2">
        <w:rPr>
          <w:rFonts w:ascii="Tahoma" w:hAnsi="Tahoma" w:cs="Tahoma"/>
          <w:sz w:val="20"/>
          <w:szCs w:val="20"/>
        </w:rPr>
        <w:t>inzake de o</w:t>
      </w:r>
      <w:r w:rsidRPr="00EA1DB2">
        <w:rPr>
          <w:rFonts w:ascii="Tahoma" w:hAnsi="Tahoma" w:cs="Tahoma"/>
          <w:sz w:val="20"/>
          <w:szCs w:val="20"/>
        </w:rPr>
        <w:t xml:space="preserve">pdracht behorende bij de </w:t>
      </w:r>
      <w:r w:rsidR="00DB6898" w:rsidRPr="00EA1DB2">
        <w:rPr>
          <w:rFonts w:ascii="Tahoma" w:hAnsi="Tahoma" w:cs="Tahoma"/>
          <w:sz w:val="20"/>
          <w:szCs w:val="20"/>
        </w:rPr>
        <w:t xml:space="preserve">Europese openbare </w:t>
      </w:r>
      <w:r w:rsidRPr="00EA1DB2">
        <w:rPr>
          <w:rFonts w:ascii="Tahoma" w:hAnsi="Tahoma" w:cs="Tahoma"/>
          <w:sz w:val="20"/>
          <w:szCs w:val="20"/>
        </w:rPr>
        <w:t xml:space="preserve">aanbesteding </w:t>
      </w:r>
      <w:r w:rsidR="00876024">
        <w:rPr>
          <w:rFonts w:ascii="Tahoma" w:hAnsi="Tahoma" w:cs="Tahoma"/>
          <w:i/>
          <w:sz w:val="20"/>
          <w:szCs w:val="20"/>
        </w:rPr>
        <w:t>Schoolmaatschappelijk Werk Gemeente Neder-Betuwe</w:t>
      </w:r>
      <w:r w:rsidR="00ED132D" w:rsidRPr="00EA1DB2">
        <w:rPr>
          <w:rFonts w:ascii="Tahoma" w:hAnsi="Tahoma" w:cs="Tahoma"/>
          <w:sz w:val="20"/>
          <w:szCs w:val="20"/>
        </w:rPr>
        <w:t xml:space="preserve"> </w:t>
      </w:r>
      <w:r w:rsidRPr="00EA1DB2">
        <w:rPr>
          <w:rFonts w:ascii="Tahoma" w:hAnsi="Tahoma" w:cs="Tahoma"/>
          <w:sz w:val="20"/>
          <w:szCs w:val="20"/>
        </w:rPr>
        <w:t>dat:</w:t>
      </w:r>
    </w:p>
    <w:p w14:paraId="00BB1E15" w14:textId="77777777" w:rsidR="00EA1DB2" w:rsidRPr="00EA1DB2" w:rsidRDefault="00EA1DB2" w:rsidP="00EA1DB2">
      <w:pPr>
        <w:spacing w:after="0"/>
        <w:rPr>
          <w:rFonts w:ascii="Tahoma" w:hAnsi="Tahoma" w:cs="Tahoma"/>
          <w:sz w:val="20"/>
          <w:szCs w:val="20"/>
        </w:rPr>
      </w:pPr>
    </w:p>
    <w:p w14:paraId="3B0FB154" w14:textId="77777777" w:rsidR="008D49F0" w:rsidRDefault="005F2DEE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Inschrijver </w:t>
      </w:r>
      <w:r w:rsidR="00DB6898" w:rsidRPr="00EA1DB2">
        <w:rPr>
          <w:rFonts w:ascii="Tahoma" w:hAnsi="Tahoma" w:cs="Tahoma"/>
          <w:sz w:val="20"/>
          <w:szCs w:val="20"/>
        </w:rPr>
        <w:t>beschikt of middels de o</w:t>
      </w:r>
      <w:r w:rsidR="008D49F0" w:rsidRPr="00EA1DB2">
        <w:rPr>
          <w:rFonts w:ascii="Tahoma" w:hAnsi="Tahoma" w:cs="Tahoma"/>
          <w:sz w:val="20"/>
          <w:szCs w:val="20"/>
        </w:rPr>
        <w:t>nderaannemer kan beschikken, over alle noodzakelijke middelen, welk</w:t>
      </w:r>
      <w:r w:rsidR="00345583" w:rsidRPr="00EA1DB2">
        <w:rPr>
          <w:rFonts w:ascii="Tahoma" w:hAnsi="Tahoma" w:cs="Tahoma"/>
          <w:sz w:val="20"/>
          <w:szCs w:val="20"/>
        </w:rPr>
        <w:t>e voor de uitvoering nodig zijn;</w:t>
      </w:r>
    </w:p>
    <w:p w14:paraId="472B65C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6412B1F7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 uitvoering geheel overeenkomstig het beschreven</w:t>
      </w:r>
      <w:r w:rsidR="00361AEC" w:rsidRPr="00EA1DB2">
        <w:rPr>
          <w:rFonts w:ascii="Tahoma" w:hAnsi="Tahoma" w:cs="Tahoma"/>
          <w:sz w:val="20"/>
          <w:szCs w:val="20"/>
        </w:rPr>
        <w:t xml:space="preserve">e </w:t>
      </w:r>
      <w:r w:rsidRPr="00EA1DB2">
        <w:rPr>
          <w:rFonts w:ascii="Tahoma" w:hAnsi="Tahoma" w:cs="Tahoma"/>
          <w:sz w:val="20"/>
          <w:szCs w:val="20"/>
        </w:rPr>
        <w:t xml:space="preserve">in </w:t>
      </w:r>
      <w:r w:rsidR="00DB6898" w:rsidRPr="00EA1DB2">
        <w:rPr>
          <w:rFonts w:ascii="Tahoma" w:hAnsi="Tahoma" w:cs="Tahoma"/>
          <w:sz w:val="20"/>
          <w:szCs w:val="20"/>
        </w:rPr>
        <w:t>de inschrijvingsleidraad</w:t>
      </w:r>
      <w:r w:rsidR="005F2DEE" w:rsidRPr="00EA1DB2">
        <w:rPr>
          <w:rFonts w:ascii="Tahoma" w:hAnsi="Tahoma" w:cs="Tahoma"/>
          <w:sz w:val="20"/>
          <w:szCs w:val="20"/>
        </w:rPr>
        <w:t xml:space="preserve"> </w:t>
      </w:r>
      <w:r w:rsidR="00345583" w:rsidRPr="00EA1DB2">
        <w:rPr>
          <w:rFonts w:ascii="Tahoma" w:hAnsi="Tahoma" w:cs="Tahoma"/>
          <w:sz w:val="20"/>
          <w:szCs w:val="20"/>
        </w:rPr>
        <w:t>wordt verricht;</w:t>
      </w:r>
    </w:p>
    <w:p w14:paraId="5862708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3C423163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</w:t>
      </w:r>
      <w:r w:rsidR="00647267" w:rsidRPr="00EA1DB2">
        <w:rPr>
          <w:rFonts w:ascii="Tahoma" w:hAnsi="Tahoma" w:cs="Tahoma"/>
          <w:sz w:val="20"/>
          <w:szCs w:val="20"/>
        </w:rPr>
        <w:t xml:space="preserve"> </w:t>
      </w:r>
      <w:r w:rsidR="00DB6898" w:rsidRPr="00EA1DB2">
        <w:rPr>
          <w:rFonts w:ascii="Tahoma" w:hAnsi="Tahoma" w:cs="Tahoma"/>
          <w:sz w:val="20"/>
          <w:szCs w:val="20"/>
        </w:rPr>
        <w:t>i</w:t>
      </w:r>
      <w:r w:rsidR="005F2DEE" w:rsidRPr="00EA1DB2">
        <w:rPr>
          <w:rFonts w:ascii="Tahoma" w:hAnsi="Tahoma" w:cs="Tahoma"/>
          <w:sz w:val="20"/>
          <w:szCs w:val="20"/>
        </w:rPr>
        <w:t xml:space="preserve">nschrijver </w:t>
      </w:r>
      <w:r w:rsidRPr="00EA1DB2">
        <w:rPr>
          <w:rFonts w:ascii="Tahoma" w:hAnsi="Tahoma" w:cs="Tahoma"/>
          <w:sz w:val="20"/>
          <w:szCs w:val="20"/>
        </w:rPr>
        <w:t>hoofdelijke aansprakelijkheid aanvaard</w:t>
      </w:r>
      <w:r w:rsidR="0060677A" w:rsidRPr="00EA1DB2">
        <w:rPr>
          <w:rFonts w:ascii="Tahoma" w:hAnsi="Tahoma" w:cs="Tahoma"/>
          <w:sz w:val="20"/>
          <w:szCs w:val="20"/>
        </w:rPr>
        <w:t>t</w:t>
      </w:r>
      <w:r w:rsidR="00345583" w:rsidRPr="00EA1DB2">
        <w:rPr>
          <w:rFonts w:ascii="Tahoma" w:hAnsi="Tahoma" w:cs="Tahoma"/>
          <w:sz w:val="20"/>
          <w:szCs w:val="20"/>
        </w:rPr>
        <w:t>;</w:t>
      </w:r>
    </w:p>
    <w:p w14:paraId="191DEFAA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526D88F1" w14:textId="77777777" w:rsidR="008D49F0" w:rsidRPr="00EA1DB2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De </w:t>
      </w:r>
      <w:r w:rsidR="00DB6898" w:rsidRPr="00EA1DB2">
        <w:rPr>
          <w:rFonts w:ascii="Tahoma" w:hAnsi="Tahoma" w:cs="Tahoma"/>
          <w:sz w:val="20"/>
          <w:szCs w:val="20"/>
        </w:rPr>
        <w:t>volgende werkzaamheden door o</w:t>
      </w:r>
      <w:r w:rsidRPr="00EA1DB2">
        <w:rPr>
          <w:rFonts w:ascii="Tahoma" w:hAnsi="Tahoma" w:cs="Tahoma"/>
          <w:sz w:val="20"/>
          <w:szCs w:val="20"/>
        </w:rP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Onderaannemer 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  <w:p w14:paraId="7522102D" w14:textId="77777777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7FBB9CB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17E65C79" w14:textId="19F0DA84" w:rsidR="005443D4" w:rsidRPr="00401155" w:rsidRDefault="005443D4" w:rsidP="00324276">
            <w:pPr>
              <w:spacing w:after="0" w:line="240" w:lineRule="atLeast"/>
            </w:pP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071A1E90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013316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2</w:t>
            </w:r>
          </w:p>
          <w:p w14:paraId="42D90064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13BFE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61FFA46" w14:textId="36D3814A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1363C99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28BF8842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3</w:t>
            </w:r>
          </w:p>
          <w:p w14:paraId="47EE2E33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FEF764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3B0CE7F" w14:textId="176F4035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2DDCF14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5E1685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4</w:t>
            </w:r>
          </w:p>
          <w:p w14:paraId="46D63179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EC5C33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4291C4F" w14:textId="2234CDBE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4315226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3293C18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841"/>
      </w:tblGrid>
      <w:tr w:rsidR="008D49F0" w:rsidRPr="00492B99" w14:paraId="588780B0" w14:textId="77777777" w:rsidTr="005443D4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324276" w:rsidRDefault="00760ED4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</w:p>
          <w:p w14:paraId="10744B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757B6B" w14:textId="77777777" w:rsidTr="00A8473E">
        <w:tc>
          <w:tcPr>
            <w:tcW w:w="4106" w:type="dxa"/>
            <w:shd w:val="clear" w:color="auto" w:fill="D9D9D9"/>
          </w:tcPr>
          <w:p w14:paraId="6160C829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4841" w:type="dxa"/>
            <w:shd w:val="clear" w:color="auto" w:fill="auto"/>
          </w:tcPr>
          <w:p w14:paraId="58EBC022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736C0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D29FA56" w14:textId="77777777" w:rsidTr="00A8473E">
        <w:tc>
          <w:tcPr>
            <w:tcW w:w="4106" w:type="dxa"/>
            <w:shd w:val="clear" w:color="auto" w:fill="D9D9D9"/>
          </w:tcPr>
          <w:p w14:paraId="7106B77B" w14:textId="77777777" w:rsidR="008D49F0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80C9202" w14:textId="12B62719" w:rsidR="00512563" w:rsidRPr="00324276" w:rsidRDefault="00512563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841" w:type="dxa"/>
            <w:shd w:val="clear" w:color="auto" w:fill="auto"/>
          </w:tcPr>
          <w:p w14:paraId="254A4446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C9D8F13" w14:textId="77777777" w:rsidTr="00A8473E">
        <w:tc>
          <w:tcPr>
            <w:tcW w:w="4106" w:type="dxa"/>
            <w:shd w:val="clear" w:color="auto" w:fill="D9D9D9"/>
          </w:tcPr>
          <w:p w14:paraId="3E7584F7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lastRenderedPageBreak/>
              <w:t>Handtekening</w:t>
            </w:r>
          </w:p>
        </w:tc>
        <w:tc>
          <w:tcPr>
            <w:tcW w:w="4841" w:type="dxa"/>
            <w:shd w:val="clear" w:color="auto" w:fill="auto"/>
          </w:tcPr>
          <w:p w14:paraId="3D7ADBC3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4D8E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35223A4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12DFF07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0909BD" w14:textId="77777777" w:rsidTr="00A8473E">
        <w:tc>
          <w:tcPr>
            <w:tcW w:w="4106" w:type="dxa"/>
            <w:shd w:val="clear" w:color="auto" w:fill="D9D9D9"/>
          </w:tcPr>
          <w:p w14:paraId="7386BC71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4841" w:type="dxa"/>
            <w:shd w:val="clear" w:color="auto" w:fill="auto"/>
          </w:tcPr>
          <w:p w14:paraId="12F834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EF03EB" w14:textId="4FC232A5" w:rsidR="005B2218" w:rsidRPr="00EA2919" w:rsidRDefault="005B2218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39C767A9" w14:textId="77777777" w:rsidTr="00EA2919">
        <w:tc>
          <w:tcPr>
            <w:tcW w:w="8947" w:type="dxa"/>
            <w:gridSpan w:val="2"/>
            <w:shd w:val="clear" w:color="auto" w:fill="808080"/>
          </w:tcPr>
          <w:p w14:paraId="235663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A488BD4" w14:textId="77777777" w:rsidTr="00EA2919">
        <w:tc>
          <w:tcPr>
            <w:tcW w:w="3730" w:type="dxa"/>
            <w:shd w:val="clear" w:color="auto" w:fill="D9D9D9"/>
          </w:tcPr>
          <w:p w14:paraId="31E08F05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0EDB7761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47F7F6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4AA6531B" w14:textId="77777777" w:rsidTr="00EA2919">
        <w:tc>
          <w:tcPr>
            <w:tcW w:w="3730" w:type="dxa"/>
            <w:shd w:val="clear" w:color="auto" w:fill="D9D9D9"/>
          </w:tcPr>
          <w:p w14:paraId="14759E04" w14:textId="77777777" w:rsidR="008D49F0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C29414C" w14:textId="365921E2" w:rsidR="00EA2919" w:rsidRPr="00EA2919" w:rsidRDefault="00EA2919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65BACF0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EDEE99A" w14:textId="77777777" w:rsidTr="00EA2919">
        <w:tc>
          <w:tcPr>
            <w:tcW w:w="3730" w:type="dxa"/>
            <w:shd w:val="clear" w:color="auto" w:fill="D9D9D9"/>
          </w:tcPr>
          <w:p w14:paraId="69CF18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48F6B907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3C250B7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436EBB0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9FCB5F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0802CE1D" w14:textId="77777777" w:rsidTr="00EA2919">
        <w:tc>
          <w:tcPr>
            <w:tcW w:w="3730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Pr="00EA2919" w:rsidRDefault="008D49F0" w:rsidP="00EE6BAF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EA291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CD2E6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38630A39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7E18E616" w14:textId="7F855035" w:rsidR="00EA2919" w:rsidRPr="00EA2919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8821D9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2B68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F7BC8B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9AA1D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57A40927" w14:textId="09749CA5" w:rsidR="006C1D87" w:rsidRPr="00EA2919" w:rsidRDefault="006C1D87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C172FF3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791D77F1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1BEF4757" w14:textId="77777777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B145B2" w14:textId="4A8C080B" w:rsidR="00EA2919" w:rsidRPr="006C1D87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CDE226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60DA8B4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55EC51DA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0C4018AF" w14:textId="45908FE0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EC8C5D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0CA1D3DD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21F13524" w14:textId="77777777" w:rsid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A632F9" w14:textId="0C895C2D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7ACD551" w14:textId="77777777" w:rsidR="00016399" w:rsidRPr="00B81D3A" w:rsidRDefault="00016399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5B2936B4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16887B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2C5AD322" w14:textId="37496A86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F6D65A" w14:textId="77777777" w:rsidR="008D49F0" w:rsidRDefault="008D49F0" w:rsidP="00B81D3A">
      <w:pPr>
        <w:spacing w:after="0"/>
      </w:pPr>
    </w:p>
    <w:p w14:paraId="3F8A1F79" w14:textId="77777777" w:rsidR="00EF6D9A" w:rsidRDefault="00EF6D9A" w:rsidP="00F72EF0"/>
    <w:sectPr w:rsidR="00EF6D9A" w:rsidSect="00033AAD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69A1D" w14:textId="77777777" w:rsidR="00033AAD" w:rsidRDefault="00033AAD">
      <w:r>
        <w:separator/>
      </w:r>
    </w:p>
  </w:endnote>
  <w:endnote w:type="continuationSeparator" w:id="0">
    <w:p w14:paraId="11998AEF" w14:textId="77777777" w:rsidR="00033AAD" w:rsidRDefault="0003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17EDFABF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Pr="00876024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t xml:space="preserve"> 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  <w:r w:rsidR="00876024">
            <w:rPr>
              <w:sz w:val="18"/>
              <w:szCs w:val="18"/>
            </w:rPr>
            <w:t xml:space="preserve"> Schoolmaatschappelijk Werk Gemeente Neder-Betuwe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CA7F0" w14:textId="77777777" w:rsidR="00033AAD" w:rsidRDefault="00033AAD">
      <w:r>
        <w:separator/>
      </w:r>
    </w:p>
  </w:footnote>
  <w:footnote w:type="continuationSeparator" w:id="0">
    <w:p w14:paraId="46C2AF30" w14:textId="77777777" w:rsidR="00033AAD" w:rsidRDefault="0003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33AAD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1939"/>
    <w:rsid w:val="002852DD"/>
    <w:rsid w:val="002967BE"/>
    <w:rsid w:val="00324276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D4FBF"/>
    <w:rsid w:val="00501792"/>
    <w:rsid w:val="00512563"/>
    <w:rsid w:val="00530FAE"/>
    <w:rsid w:val="005443D4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C1D87"/>
    <w:rsid w:val="00760ED4"/>
    <w:rsid w:val="007F6422"/>
    <w:rsid w:val="008049FF"/>
    <w:rsid w:val="00815203"/>
    <w:rsid w:val="008241AE"/>
    <w:rsid w:val="00876024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473E"/>
    <w:rsid w:val="00A86668"/>
    <w:rsid w:val="00B31E2A"/>
    <w:rsid w:val="00B5171F"/>
    <w:rsid w:val="00B56E81"/>
    <w:rsid w:val="00B81D3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1DB2"/>
    <w:rsid w:val="00EA2919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876024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87602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876024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7" ma:contentTypeDescription="Create a new document." ma:contentTypeScope="" ma:versionID="37988dbba35ef9045cdd9d235d8422e2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1d76a44735dc62563aee588b306f9e9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D23471B9-29BC-4873-98E1-C7BAD0AD0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2024-02-15T11:42:00Z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