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4EDBD" w14:textId="77777777" w:rsidR="00BF7B73" w:rsidRDefault="00BF7B73" w:rsidP="00BF7B73">
      <w:r>
        <w:rPr>
          <w:b/>
          <w:sz w:val="22"/>
          <w:szCs w:val="22"/>
        </w:rPr>
        <w:t>BIJLAGE A</w:t>
      </w:r>
      <w:r>
        <w:tab/>
      </w:r>
      <w:r>
        <w:rPr>
          <w:b/>
          <w:sz w:val="22"/>
          <w:szCs w:val="22"/>
        </w:rPr>
        <w:t>Checklist overzicht in te dienen documenten</w:t>
      </w:r>
    </w:p>
    <w:p w14:paraId="24A13E88" w14:textId="77777777" w:rsidR="00BF7B73" w:rsidRDefault="00BF7B73" w:rsidP="00BF7B73">
      <w:pPr>
        <w:rPr>
          <w:b/>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969"/>
        <w:gridCol w:w="1275"/>
        <w:gridCol w:w="1768"/>
        <w:gridCol w:w="851"/>
      </w:tblGrid>
      <w:tr w:rsidR="00BF7B73" w14:paraId="1B476D6D" w14:textId="77777777" w:rsidTr="00524581">
        <w:trPr>
          <w:jc w:val="center"/>
        </w:trPr>
        <w:tc>
          <w:tcPr>
            <w:tcW w:w="496" w:type="dxa"/>
            <w:tcBorders>
              <w:right w:val="nil"/>
            </w:tcBorders>
            <w:shd w:val="clear" w:color="auto" w:fill="C0C0C0"/>
          </w:tcPr>
          <w:p w14:paraId="58E8BD33" w14:textId="77777777" w:rsidR="00BF7B73" w:rsidRDefault="00BF7B73" w:rsidP="00D260DE">
            <w:pPr>
              <w:rPr>
                <w:sz w:val="16"/>
                <w:szCs w:val="16"/>
              </w:rPr>
            </w:pPr>
          </w:p>
        </w:tc>
        <w:tc>
          <w:tcPr>
            <w:tcW w:w="3969" w:type="dxa"/>
            <w:tcBorders>
              <w:left w:val="nil"/>
              <w:right w:val="nil"/>
            </w:tcBorders>
            <w:shd w:val="clear" w:color="auto" w:fill="C0C0C0"/>
          </w:tcPr>
          <w:p w14:paraId="73AF268A" w14:textId="77777777" w:rsidR="00BF7B73" w:rsidRDefault="00BF7B73" w:rsidP="00D260DE">
            <w:pPr>
              <w:rPr>
                <w:sz w:val="16"/>
                <w:szCs w:val="16"/>
              </w:rPr>
            </w:pPr>
            <w:r w:rsidRPr="00A44663">
              <w:rPr>
                <w:b/>
              </w:rPr>
              <w:t>Inhoud kwalitatief deel:</w:t>
            </w:r>
          </w:p>
        </w:tc>
        <w:tc>
          <w:tcPr>
            <w:tcW w:w="1275" w:type="dxa"/>
            <w:tcBorders>
              <w:left w:val="nil"/>
              <w:right w:val="nil"/>
            </w:tcBorders>
            <w:shd w:val="clear" w:color="auto" w:fill="C0C0C0"/>
          </w:tcPr>
          <w:p w14:paraId="2166743F" w14:textId="77777777" w:rsidR="00BF7B73" w:rsidRDefault="00BF7B73" w:rsidP="00D260DE">
            <w:pPr>
              <w:rPr>
                <w:sz w:val="16"/>
                <w:szCs w:val="16"/>
              </w:rPr>
            </w:pPr>
          </w:p>
        </w:tc>
        <w:tc>
          <w:tcPr>
            <w:tcW w:w="1768" w:type="dxa"/>
            <w:tcBorders>
              <w:left w:val="nil"/>
              <w:right w:val="nil"/>
            </w:tcBorders>
            <w:shd w:val="clear" w:color="auto" w:fill="C0C0C0"/>
          </w:tcPr>
          <w:p w14:paraId="72864EF4" w14:textId="77777777" w:rsidR="00BF7B73" w:rsidRDefault="00BF7B73" w:rsidP="00D260DE">
            <w:pPr>
              <w:rPr>
                <w:sz w:val="16"/>
                <w:szCs w:val="16"/>
              </w:rPr>
            </w:pPr>
          </w:p>
        </w:tc>
        <w:tc>
          <w:tcPr>
            <w:tcW w:w="851" w:type="dxa"/>
            <w:tcBorders>
              <w:left w:val="nil"/>
            </w:tcBorders>
            <w:shd w:val="clear" w:color="auto" w:fill="C0C0C0"/>
          </w:tcPr>
          <w:p w14:paraId="258FDE14" w14:textId="77777777" w:rsidR="00BF7B73" w:rsidRDefault="00BF7B73" w:rsidP="00D260DE">
            <w:pPr>
              <w:rPr>
                <w:sz w:val="16"/>
                <w:szCs w:val="16"/>
              </w:rPr>
            </w:pPr>
          </w:p>
        </w:tc>
      </w:tr>
      <w:tr w:rsidR="00BF7B73" w:rsidRPr="00A44663" w14:paraId="551385C4" w14:textId="77777777" w:rsidTr="00524581">
        <w:trPr>
          <w:jc w:val="center"/>
        </w:trPr>
        <w:tc>
          <w:tcPr>
            <w:tcW w:w="496" w:type="dxa"/>
            <w:shd w:val="clear" w:color="auto" w:fill="C0C0C0"/>
          </w:tcPr>
          <w:p w14:paraId="1E3D9F01" w14:textId="77777777" w:rsidR="00BF7B73" w:rsidRPr="00A44663" w:rsidRDefault="00BF7B73" w:rsidP="00D260DE">
            <w:pPr>
              <w:rPr>
                <w:sz w:val="16"/>
                <w:szCs w:val="16"/>
              </w:rPr>
            </w:pPr>
            <w:r w:rsidRPr="00A44663">
              <w:rPr>
                <w:sz w:val="16"/>
                <w:szCs w:val="16"/>
              </w:rPr>
              <w:t>Tab</w:t>
            </w:r>
          </w:p>
        </w:tc>
        <w:tc>
          <w:tcPr>
            <w:tcW w:w="3969" w:type="dxa"/>
            <w:shd w:val="clear" w:color="auto" w:fill="C0C0C0"/>
          </w:tcPr>
          <w:p w14:paraId="3D09A9E1" w14:textId="77777777" w:rsidR="00BF7B73" w:rsidRPr="00A44663" w:rsidRDefault="00BF7B73" w:rsidP="00D260DE">
            <w:pPr>
              <w:rPr>
                <w:sz w:val="16"/>
                <w:szCs w:val="16"/>
              </w:rPr>
            </w:pPr>
            <w:r w:rsidRPr="00A44663">
              <w:rPr>
                <w:sz w:val="16"/>
                <w:szCs w:val="16"/>
              </w:rPr>
              <w:t>Omschrijving</w:t>
            </w:r>
          </w:p>
        </w:tc>
        <w:tc>
          <w:tcPr>
            <w:tcW w:w="1275" w:type="dxa"/>
            <w:shd w:val="clear" w:color="auto" w:fill="C0C0C0"/>
          </w:tcPr>
          <w:p w14:paraId="36C6DF47" w14:textId="77777777" w:rsidR="00BF7B73" w:rsidRPr="00A44663" w:rsidRDefault="00BF7B73" w:rsidP="00D260DE">
            <w:pPr>
              <w:rPr>
                <w:sz w:val="16"/>
                <w:szCs w:val="16"/>
              </w:rPr>
            </w:pPr>
            <w:r w:rsidRPr="00A44663">
              <w:rPr>
                <w:sz w:val="16"/>
                <w:szCs w:val="16"/>
              </w:rPr>
              <w:t>Onderdeel/</w:t>
            </w:r>
          </w:p>
          <w:p w14:paraId="067065A9" w14:textId="77777777" w:rsidR="00BF7B73" w:rsidRPr="00A44663" w:rsidRDefault="00BF7B73" w:rsidP="00D260DE">
            <w:pPr>
              <w:rPr>
                <w:sz w:val="16"/>
                <w:szCs w:val="16"/>
              </w:rPr>
            </w:pPr>
            <w:r w:rsidRPr="00A44663">
              <w:rPr>
                <w:sz w:val="16"/>
                <w:szCs w:val="16"/>
              </w:rPr>
              <w:t>formulier</w:t>
            </w:r>
          </w:p>
        </w:tc>
        <w:tc>
          <w:tcPr>
            <w:tcW w:w="1768" w:type="dxa"/>
            <w:shd w:val="clear" w:color="auto" w:fill="C0C0C0"/>
          </w:tcPr>
          <w:p w14:paraId="20F8C715" w14:textId="77777777" w:rsidR="00BF7B73" w:rsidRPr="00A44663" w:rsidRDefault="00BF7B73" w:rsidP="00D260DE">
            <w:pPr>
              <w:rPr>
                <w:sz w:val="16"/>
                <w:szCs w:val="16"/>
              </w:rPr>
            </w:pPr>
            <w:r w:rsidRPr="00A44663">
              <w:rPr>
                <w:sz w:val="16"/>
                <w:szCs w:val="16"/>
              </w:rPr>
              <w:t>Bij samenwerkingsverband</w:t>
            </w:r>
          </w:p>
        </w:tc>
        <w:tc>
          <w:tcPr>
            <w:tcW w:w="851" w:type="dxa"/>
            <w:shd w:val="clear" w:color="auto" w:fill="C0C0C0"/>
          </w:tcPr>
          <w:p w14:paraId="02FA3D6F" w14:textId="77777777" w:rsidR="00BF7B73" w:rsidRPr="00A44663" w:rsidRDefault="00BF7B73" w:rsidP="00D260DE">
            <w:pPr>
              <w:rPr>
                <w:sz w:val="16"/>
                <w:szCs w:val="16"/>
              </w:rPr>
            </w:pPr>
            <w:r w:rsidRPr="00A44663">
              <w:rPr>
                <w:sz w:val="16"/>
                <w:szCs w:val="16"/>
              </w:rPr>
              <w:t>Aanwezig (ja/nee)?</w:t>
            </w:r>
          </w:p>
        </w:tc>
      </w:tr>
      <w:tr w:rsidR="00BF7B73" w:rsidRPr="00A44663" w14:paraId="37AE0EEA" w14:textId="77777777" w:rsidTr="00524581">
        <w:trPr>
          <w:jc w:val="center"/>
        </w:trPr>
        <w:tc>
          <w:tcPr>
            <w:tcW w:w="496" w:type="dxa"/>
          </w:tcPr>
          <w:p w14:paraId="68FFA41E" w14:textId="77777777" w:rsidR="00BF7B73" w:rsidRPr="00A44663" w:rsidRDefault="00BF7B73" w:rsidP="00D260DE">
            <w:pPr>
              <w:jc w:val="center"/>
              <w:rPr>
                <w:sz w:val="16"/>
                <w:szCs w:val="16"/>
              </w:rPr>
            </w:pPr>
            <w:r w:rsidRPr="00A44663">
              <w:rPr>
                <w:sz w:val="16"/>
                <w:szCs w:val="16"/>
              </w:rPr>
              <w:t>1</w:t>
            </w:r>
          </w:p>
        </w:tc>
        <w:tc>
          <w:tcPr>
            <w:tcW w:w="3969" w:type="dxa"/>
          </w:tcPr>
          <w:p w14:paraId="324803AB" w14:textId="77777777" w:rsidR="00BF7B73" w:rsidRPr="00A44663" w:rsidRDefault="00BF7B73" w:rsidP="00D260DE">
            <w:pPr>
              <w:rPr>
                <w:sz w:val="16"/>
                <w:szCs w:val="16"/>
              </w:rPr>
            </w:pPr>
            <w:r w:rsidRPr="00A44663">
              <w:rPr>
                <w:sz w:val="16"/>
                <w:szCs w:val="16"/>
              </w:rPr>
              <w:t>Checklist overzicht in te dienen documenten ingevuld en ondertekend (verplicht)</w:t>
            </w:r>
          </w:p>
        </w:tc>
        <w:tc>
          <w:tcPr>
            <w:tcW w:w="1275" w:type="dxa"/>
          </w:tcPr>
          <w:p w14:paraId="0FC178C3" w14:textId="77777777" w:rsidR="00BF7B73" w:rsidRPr="00A44663" w:rsidRDefault="00BF7B73" w:rsidP="00D260DE">
            <w:pPr>
              <w:rPr>
                <w:i/>
                <w:sz w:val="16"/>
                <w:szCs w:val="16"/>
              </w:rPr>
            </w:pPr>
            <w:r w:rsidRPr="00A44663">
              <w:rPr>
                <w:i/>
                <w:sz w:val="16"/>
                <w:szCs w:val="16"/>
              </w:rPr>
              <w:t>Bijlage A</w:t>
            </w:r>
          </w:p>
        </w:tc>
        <w:tc>
          <w:tcPr>
            <w:tcW w:w="1768" w:type="dxa"/>
          </w:tcPr>
          <w:p w14:paraId="0C4288D1" w14:textId="77777777" w:rsidR="00BF7B73" w:rsidRPr="00A44663" w:rsidRDefault="00BF7B73" w:rsidP="00D260DE">
            <w:r w:rsidRPr="00A44663">
              <w:rPr>
                <w:sz w:val="16"/>
                <w:szCs w:val="16"/>
              </w:rPr>
              <w:t>gezamenlijk</w:t>
            </w:r>
          </w:p>
        </w:tc>
        <w:tc>
          <w:tcPr>
            <w:tcW w:w="851" w:type="dxa"/>
          </w:tcPr>
          <w:p w14:paraId="6F876156" w14:textId="77777777" w:rsidR="00BF7B73" w:rsidRPr="00A44663" w:rsidRDefault="00BF7B73" w:rsidP="00D260DE">
            <w:pPr>
              <w:rPr>
                <w:sz w:val="16"/>
                <w:szCs w:val="16"/>
              </w:rPr>
            </w:pPr>
          </w:p>
        </w:tc>
      </w:tr>
      <w:tr w:rsidR="00BF7B73" w:rsidRPr="00A44663" w14:paraId="10DF31E3" w14:textId="77777777" w:rsidTr="00524581">
        <w:trPr>
          <w:jc w:val="center"/>
        </w:trPr>
        <w:tc>
          <w:tcPr>
            <w:tcW w:w="496" w:type="dxa"/>
          </w:tcPr>
          <w:p w14:paraId="2B7EE56D" w14:textId="77777777" w:rsidR="00BF7B73" w:rsidRPr="00A44663" w:rsidRDefault="00BF7B73" w:rsidP="00D260DE">
            <w:pPr>
              <w:jc w:val="center"/>
              <w:rPr>
                <w:sz w:val="16"/>
                <w:szCs w:val="16"/>
              </w:rPr>
            </w:pPr>
            <w:r w:rsidRPr="00A44663">
              <w:rPr>
                <w:sz w:val="16"/>
                <w:szCs w:val="16"/>
              </w:rPr>
              <w:t>2</w:t>
            </w:r>
          </w:p>
        </w:tc>
        <w:tc>
          <w:tcPr>
            <w:tcW w:w="3969" w:type="dxa"/>
          </w:tcPr>
          <w:p w14:paraId="3E3445D6" w14:textId="77777777" w:rsidR="00BF7B73" w:rsidRPr="00A44663" w:rsidRDefault="00BF7B73" w:rsidP="00D260DE">
            <w:pPr>
              <w:rPr>
                <w:sz w:val="16"/>
                <w:szCs w:val="16"/>
              </w:rPr>
            </w:pPr>
            <w:r w:rsidRPr="00A44663">
              <w:rPr>
                <w:sz w:val="16"/>
                <w:szCs w:val="16"/>
              </w:rPr>
              <w:t>Eigen verklaring</w:t>
            </w:r>
            <w:r>
              <w:rPr>
                <w:sz w:val="16"/>
                <w:szCs w:val="16"/>
              </w:rPr>
              <w:t xml:space="preserve"> (UEA)</w:t>
            </w:r>
            <w:r w:rsidRPr="00A44663">
              <w:rPr>
                <w:sz w:val="16"/>
                <w:szCs w:val="16"/>
              </w:rPr>
              <w:t xml:space="preserve"> voor aanbestedingsprocedures aanbested</w:t>
            </w:r>
            <w:r>
              <w:rPr>
                <w:sz w:val="16"/>
                <w:szCs w:val="16"/>
              </w:rPr>
              <w:t>e diensten</w:t>
            </w:r>
            <w:r w:rsidRPr="00A44663">
              <w:rPr>
                <w:sz w:val="16"/>
                <w:szCs w:val="16"/>
              </w:rPr>
              <w:t xml:space="preserve"> (verplicht)</w:t>
            </w:r>
          </w:p>
        </w:tc>
        <w:tc>
          <w:tcPr>
            <w:tcW w:w="1275" w:type="dxa"/>
            <w:shd w:val="clear" w:color="auto" w:fill="auto"/>
          </w:tcPr>
          <w:p w14:paraId="76680844" w14:textId="77777777" w:rsidR="00BF7B73" w:rsidRPr="00A44663" w:rsidRDefault="00BF7B73" w:rsidP="00D260DE">
            <w:pPr>
              <w:rPr>
                <w:i/>
                <w:sz w:val="16"/>
                <w:szCs w:val="16"/>
              </w:rPr>
            </w:pPr>
            <w:r w:rsidRPr="00A44663">
              <w:rPr>
                <w:i/>
                <w:sz w:val="16"/>
                <w:szCs w:val="16"/>
              </w:rPr>
              <w:t>Bijlage B</w:t>
            </w:r>
          </w:p>
        </w:tc>
        <w:tc>
          <w:tcPr>
            <w:tcW w:w="1768" w:type="dxa"/>
          </w:tcPr>
          <w:p w14:paraId="10121DA1" w14:textId="77777777" w:rsidR="00BF7B73" w:rsidRPr="00A44663" w:rsidRDefault="00BF7B73" w:rsidP="00D260DE">
            <w:pPr>
              <w:rPr>
                <w:sz w:val="16"/>
                <w:szCs w:val="16"/>
              </w:rPr>
            </w:pPr>
            <w:r w:rsidRPr="00A44663">
              <w:rPr>
                <w:sz w:val="16"/>
                <w:szCs w:val="16"/>
              </w:rPr>
              <w:t>Door alle deelnemers hieraan en derden (in geval van een beroep op derden)</w:t>
            </w:r>
          </w:p>
        </w:tc>
        <w:tc>
          <w:tcPr>
            <w:tcW w:w="851" w:type="dxa"/>
          </w:tcPr>
          <w:p w14:paraId="220765F5" w14:textId="77777777" w:rsidR="00BF7B73" w:rsidRPr="00A44663" w:rsidRDefault="00BF7B73" w:rsidP="00D260DE">
            <w:pPr>
              <w:rPr>
                <w:sz w:val="16"/>
                <w:szCs w:val="16"/>
              </w:rPr>
            </w:pPr>
          </w:p>
        </w:tc>
      </w:tr>
      <w:tr w:rsidR="00BF7B73" w:rsidRPr="00A44663" w14:paraId="263BFC9C" w14:textId="77777777" w:rsidTr="00524581">
        <w:trPr>
          <w:jc w:val="center"/>
        </w:trPr>
        <w:tc>
          <w:tcPr>
            <w:tcW w:w="496" w:type="dxa"/>
          </w:tcPr>
          <w:p w14:paraId="5D8988AF" w14:textId="77777777" w:rsidR="00BF7B73" w:rsidRPr="00A44663" w:rsidRDefault="00BF7B73" w:rsidP="00D260DE">
            <w:pPr>
              <w:jc w:val="center"/>
              <w:rPr>
                <w:sz w:val="16"/>
                <w:szCs w:val="16"/>
              </w:rPr>
            </w:pPr>
            <w:r w:rsidRPr="00A44663">
              <w:rPr>
                <w:sz w:val="16"/>
                <w:szCs w:val="16"/>
              </w:rPr>
              <w:t>3</w:t>
            </w:r>
          </w:p>
        </w:tc>
        <w:tc>
          <w:tcPr>
            <w:tcW w:w="3969" w:type="dxa"/>
          </w:tcPr>
          <w:p w14:paraId="004D9CC3" w14:textId="77777777" w:rsidR="00BF7B73" w:rsidRPr="00A44663" w:rsidRDefault="00BF7B73" w:rsidP="00D260DE">
            <w:pPr>
              <w:rPr>
                <w:sz w:val="16"/>
                <w:szCs w:val="16"/>
              </w:rPr>
            </w:pPr>
            <w:r w:rsidRPr="00A44663">
              <w:rPr>
                <w:sz w:val="16"/>
                <w:szCs w:val="16"/>
              </w:rPr>
              <w:t>Verklaring bestuurder omtrent rechtmatigheid inschrijving (model K, verplicht)</w:t>
            </w:r>
          </w:p>
        </w:tc>
        <w:tc>
          <w:tcPr>
            <w:tcW w:w="1275" w:type="dxa"/>
            <w:shd w:val="clear" w:color="auto" w:fill="auto"/>
          </w:tcPr>
          <w:p w14:paraId="3C8389A1" w14:textId="77777777" w:rsidR="00BF7B73" w:rsidRPr="00A44663" w:rsidRDefault="00BF7B73" w:rsidP="00D260DE">
            <w:pPr>
              <w:rPr>
                <w:i/>
                <w:sz w:val="16"/>
                <w:szCs w:val="16"/>
              </w:rPr>
            </w:pPr>
            <w:r w:rsidRPr="00A44663">
              <w:rPr>
                <w:i/>
                <w:sz w:val="16"/>
                <w:szCs w:val="16"/>
              </w:rPr>
              <w:t>Bijlage C</w:t>
            </w:r>
          </w:p>
        </w:tc>
        <w:tc>
          <w:tcPr>
            <w:tcW w:w="1768" w:type="dxa"/>
          </w:tcPr>
          <w:p w14:paraId="1D43C673" w14:textId="77777777" w:rsidR="00BF7B73" w:rsidRPr="00A44663" w:rsidRDefault="00BF7B73" w:rsidP="00D260DE">
            <w:pPr>
              <w:rPr>
                <w:sz w:val="16"/>
                <w:szCs w:val="16"/>
              </w:rPr>
            </w:pPr>
            <w:r w:rsidRPr="00A44663">
              <w:rPr>
                <w:sz w:val="16"/>
                <w:szCs w:val="16"/>
              </w:rPr>
              <w:t>Door alle deelnemers hieraan</w:t>
            </w:r>
          </w:p>
        </w:tc>
        <w:tc>
          <w:tcPr>
            <w:tcW w:w="851" w:type="dxa"/>
          </w:tcPr>
          <w:p w14:paraId="4C20ED4A" w14:textId="77777777" w:rsidR="00BF7B73" w:rsidRPr="00A44663" w:rsidRDefault="00BF7B73" w:rsidP="00D260DE">
            <w:pPr>
              <w:rPr>
                <w:sz w:val="16"/>
                <w:szCs w:val="16"/>
              </w:rPr>
            </w:pPr>
          </w:p>
        </w:tc>
      </w:tr>
      <w:tr w:rsidR="00BF7B73" w:rsidRPr="00A44663" w14:paraId="0583F049" w14:textId="77777777" w:rsidTr="00524581">
        <w:trPr>
          <w:jc w:val="center"/>
        </w:trPr>
        <w:tc>
          <w:tcPr>
            <w:tcW w:w="496" w:type="dxa"/>
          </w:tcPr>
          <w:p w14:paraId="6656C682" w14:textId="77777777" w:rsidR="00BF7B73" w:rsidRPr="00A44663" w:rsidRDefault="00BF7B73" w:rsidP="00D260DE">
            <w:pPr>
              <w:jc w:val="center"/>
              <w:rPr>
                <w:sz w:val="16"/>
                <w:szCs w:val="16"/>
              </w:rPr>
            </w:pPr>
            <w:r w:rsidRPr="00A44663">
              <w:rPr>
                <w:sz w:val="16"/>
                <w:szCs w:val="16"/>
              </w:rPr>
              <w:t>4</w:t>
            </w:r>
          </w:p>
        </w:tc>
        <w:tc>
          <w:tcPr>
            <w:tcW w:w="3969" w:type="dxa"/>
          </w:tcPr>
          <w:p w14:paraId="2A0A6143" w14:textId="77777777" w:rsidR="00BF7B73" w:rsidRPr="00A44663" w:rsidRDefault="00BF7B73" w:rsidP="00D260DE">
            <w:pPr>
              <w:rPr>
                <w:sz w:val="16"/>
                <w:szCs w:val="16"/>
              </w:rPr>
            </w:pPr>
            <w:r w:rsidRPr="00A44663">
              <w:rPr>
                <w:sz w:val="16"/>
                <w:szCs w:val="16"/>
              </w:rPr>
              <w:t>Opgave referentieopdrachten (1 formulier per referentieopdracht) om te voldoen aan de geschiktheidseis(en) (verplicht)</w:t>
            </w:r>
          </w:p>
        </w:tc>
        <w:tc>
          <w:tcPr>
            <w:tcW w:w="1275" w:type="dxa"/>
            <w:shd w:val="clear" w:color="auto" w:fill="auto"/>
          </w:tcPr>
          <w:p w14:paraId="6B4220BA" w14:textId="77777777" w:rsidR="00BF7B73" w:rsidRPr="00A44663" w:rsidRDefault="00BF7B73" w:rsidP="00D260DE">
            <w:pPr>
              <w:rPr>
                <w:i/>
                <w:sz w:val="16"/>
                <w:szCs w:val="16"/>
              </w:rPr>
            </w:pPr>
            <w:r w:rsidRPr="00A44663">
              <w:rPr>
                <w:i/>
                <w:sz w:val="16"/>
                <w:szCs w:val="16"/>
              </w:rPr>
              <w:t>Bijlage D</w:t>
            </w:r>
          </w:p>
        </w:tc>
        <w:tc>
          <w:tcPr>
            <w:tcW w:w="1768" w:type="dxa"/>
          </w:tcPr>
          <w:p w14:paraId="62EE7428" w14:textId="77777777" w:rsidR="00BF7B73" w:rsidRPr="00A44663" w:rsidRDefault="00BF7B73" w:rsidP="00D260DE">
            <w:pPr>
              <w:rPr>
                <w:sz w:val="16"/>
                <w:szCs w:val="16"/>
              </w:rPr>
            </w:pPr>
            <w:r w:rsidRPr="00A44663">
              <w:rPr>
                <w:sz w:val="16"/>
                <w:szCs w:val="16"/>
              </w:rPr>
              <w:t>gezamenlijk</w:t>
            </w:r>
          </w:p>
        </w:tc>
        <w:tc>
          <w:tcPr>
            <w:tcW w:w="851" w:type="dxa"/>
          </w:tcPr>
          <w:p w14:paraId="70EB14A5" w14:textId="77777777" w:rsidR="00BF7B73" w:rsidRPr="00A44663" w:rsidRDefault="00BF7B73" w:rsidP="00D260DE">
            <w:pPr>
              <w:rPr>
                <w:sz w:val="16"/>
                <w:szCs w:val="16"/>
              </w:rPr>
            </w:pPr>
          </w:p>
        </w:tc>
      </w:tr>
      <w:tr w:rsidR="00BF7B73" w:rsidRPr="00A44663" w14:paraId="183B931A" w14:textId="77777777" w:rsidTr="00524581">
        <w:trPr>
          <w:jc w:val="center"/>
        </w:trPr>
        <w:tc>
          <w:tcPr>
            <w:tcW w:w="496" w:type="dxa"/>
          </w:tcPr>
          <w:p w14:paraId="31A5DB31" w14:textId="77777777" w:rsidR="00BF7B73" w:rsidRPr="00A44663" w:rsidRDefault="00BF7B73" w:rsidP="00D260DE">
            <w:pPr>
              <w:jc w:val="center"/>
              <w:rPr>
                <w:sz w:val="16"/>
                <w:szCs w:val="16"/>
              </w:rPr>
            </w:pPr>
            <w:r w:rsidRPr="00A44663">
              <w:rPr>
                <w:sz w:val="16"/>
                <w:szCs w:val="16"/>
              </w:rPr>
              <w:t>5</w:t>
            </w:r>
          </w:p>
        </w:tc>
        <w:tc>
          <w:tcPr>
            <w:tcW w:w="3969" w:type="dxa"/>
          </w:tcPr>
          <w:p w14:paraId="42D6A2E5" w14:textId="77777777" w:rsidR="00BF7B73" w:rsidRPr="00A44663" w:rsidRDefault="00BF7B73" w:rsidP="00D260DE">
            <w:pPr>
              <w:rPr>
                <w:sz w:val="16"/>
                <w:szCs w:val="16"/>
              </w:rPr>
            </w:pPr>
            <w:r w:rsidRPr="00A44663">
              <w:rPr>
                <w:sz w:val="16"/>
                <w:szCs w:val="16"/>
              </w:rPr>
              <w:t>Verklaring aansprakelijkheid bij samenwerkingsverband (indien van toepassing)</w:t>
            </w:r>
          </w:p>
        </w:tc>
        <w:tc>
          <w:tcPr>
            <w:tcW w:w="1275" w:type="dxa"/>
            <w:shd w:val="clear" w:color="auto" w:fill="auto"/>
          </w:tcPr>
          <w:p w14:paraId="3F33F898" w14:textId="77777777" w:rsidR="00BF7B73" w:rsidRPr="00A44663" w:rsidRDefault="00BF7B73" w:rsidP="00D260DE">
            <w:pPr>
              <w:rPr>
                <w:i/>
                <w:sz w:val="16"/>
                <w:szCs w:val="16"/>
              </w:rPr>
            </w:pPr>
            <w:r w:rsidRPr="00A44663">
              <w:rPr>
                <w:i/>
                <w:sz w:val="16"/>
                <w:szCs w:val="16"/>
              </w:rPr>
              <w:t>Bijlage E</w:t>
            </w:r>
          </w:p>
        </w:tc>
        <w:tc>
          <w:tcPr>
            <w:tcW w:w="1768" w:type="dxa"/>
          </w:tcPr>
          <w:p w14:paraId="47D4AB0C" w14:textId="77777777" w:rsidR="00BF7B73" w:rsidRPr="00A44663" w:rsidRDefault="00BF7B73" w:rsidP="00D260DE">
            <w:pPr>
              <w:rPr>
                <w:sz w:val="16"/>
                <w:szCs w:val="16"/>
              </w:rPr>
            </w:pPr>
            <w:r w:rsidRPr="00A44663">
              <w:rPr>
                <w:sz w:val="16"/>
                <w:szCs w:val="16"/>
              </w:rPr>
              <w:t>Door alle deelnemers hieraan</w:t>
            </w:r>
          </w:p>
        </w:tc>
        <w:tc>
          <w:tcPr>
            <w:tcW w:w="851" w:type="dxa"/>
          </w:tcPr>
          <w:p w14:paraId="44B2BE4E" w14:textId="77777777" w:rsidR="00BF7B73" w:rsidRPr="00A44663" w:rsidRDefault="00BF7B73" w:rsidP="00D260DE">
            <w:pPr>
              <w:rPr>
                <w:sz w:val="16"/>
                <w:szCs w:val="16"/>
              </w:rPr>
            </w:pPr>
          </w:p>
        </w:tc>
      </w:tr>
      <w:tr w:rsidR="00BF7B73" w:rsidRPr="00A44663" w14:paraId="7252F2A9" w14:textId="77777777" w:rsidTr="00524581">
        <w:trPr>
          <w:jc w:val="center"/>
        </w:trPr>
        <w:tc>
          <w:tcPr>
            <w:tcW w:w="496" w:type="dxa"/>
          </w:tcPr>
          <w:p w14:paraId="4086FAFA" w14:textId="77777777" w:rsidR="00BF7B73" w:rsidRPr="00A44663" w:rsidRDefault="00BF7B73" w:rsidP="00D260DE">
            <w:pPr>
              <w:jc w:val="center"/>
              <w:rPr>
                <w:sz w:val="16"/>
                <w:szCs w:val="16"/>
              </w:rPr>
            </w:pPr>
            <w:r w:rsidRPr="00A44663">
              <w:rPr>
                <w:sz w:val="16"/>
                <w:szCs w:val="16"/>
              </w:rPr>
              <w:t>6</w:t>
            </w:r>
          </w:p>
        </w:tc>
        <w:tc>
          <w:tcPr>
            <w:tcW w:w="3969" w:type="dxa"/>
          </w:tcPr>
          <w:p w14:paraId="15571AF2" w14:textId="77777777" w:rsidR="00BF7B73" w:rsidRPr="00A44663" w:rsidRDefault="00BF7B73" w:rsidP="00D260DE">
            <w:pPr>
              <w:rPr>
                <w:sz w:val="16"/>
                <w:szCs w:val="16"/>
              </w:rPr>
            </w:pPr>
            <w:r w:rsidRPr="00A44663">
              <w:rPr>
                <w:sz w:val="16"/>
                <w:szCs w:val="16"/>
              </w:rPr>
              <w:t>Verklaring beroep op bekwaamheid derden (indien van toepassing)</w:t>
            </w:r>
          </w:p>
        </w:tc>
        <w:tc>
          <w:tcPr>
            <w:tcW w:w="1275" w:type="dxa"/>
            <w:shd w:val="clear" w:color="auto" w:fill="auto"/>
          </w:tcPr>
          <w:p w14:paraId="49B16C63" w14:textId="77777777" w:rsidR="00BF7B73" w:rsidRPr="00A44663" w:rsidRDefault="00BF7B73" w:rsidP="00D260DE">
            <w:pPr>
              <w:rPr>
                <w:i/>
                <w:sz w:val="16"/>
                <w:szCs w:val="16"/>
              </w:rPr>
            </w:pPr>
            <w:r w:rsidRPr="00A44663">
              <w:rPr>
                <w:i/>
                <w:sz w:val="16"/>
                <w:szCs w:val="16"/>
              </w:rPr>
              <w:t>Bijlage F</w:t>
            </w:r>
          </w:p>
        </w:tc>
        <w:tc>
          <w:tcPr>
            <w:tcW w:w="1768" w:type="dxa"/>
          </w:tcPr>
          <w:p w14:paraId="3697EDD4" w14:textId="77777777" w:rsidR="00BF7B73" w:rsidRPr="00A44663" w:rsidRDefault="00BF7B73" w:rsidP="00D260DE">
            <w:pPr>
              <w:rPr>
                <w:sz w:val="16"/>
                <w:szCs w:val="16"/>
              </w:rPr>
            </w:pPr>
            <w:r w:rsidRPr="00A44663">
              <w:rPr>
                <w:sz w:val="16"/>
                <w:szCs w:val="16"/>
              </w:rPr>
              <w:t xml:space="preserve">gezamenlijk en derde </w:t>
            </w:r>
          </w:p>
        </w:tc>
        <w:tc>
          <w:tcPr>
            <w:tcW w:w="851" w:type="dxa"/>
          </w:tcPr>
          <w:p w14:paraId="7D8BAC03" w14:textId="77777777" w:rsidR="00BF7B73" w:rsidRPr="00A44663" w:rsidRDefault="00BF7B73" w:rsidP="00D260DE">
            <w:pPr>
              <w:rPr>
                <w:sz w:val="16"/>
                <w:szCs w:val="16"/>
              </w:rPr>
            </w:pPr>
          </w:p>
        </w:tc>
      </w:tr>
      <w:tr w:rsidR="00BF7B73" w:rsidRPr="00A44663" w:rsidDel="00A74642" w14:paraId="7AE34517" w14:textId="77777777" w:rsidTr="00524581">
        <w:trPr>
          <w:jc w:val="center"/>
        </w:trPr>
        <w:tc>
          <w:tcPr>
            <w:tcW w:w="496" w:type="dxa"/>
          </w:tcPr>
          <w:p w14:paraId="73343C18" w14:textId="77777777" w:rsidR="00BF7B73" w:rsidRPr="00A44663" w:rsidRDefault="00BF7B73" w:rsidP="00D260DE">
            <w:pPr>
              <w:jc w:val="center"/>
              <w:rPr>
                <w:sz w:val="16"/>
                <w:szCs w:val="16"/>
              </w:rPr>
            </w:pPr>
            <w:r w:rsidRPr="00A44663">
              <w:rPr>
                <w:sz w:val="16"/>
                <w:szCs w:val="16"/>
              </w:rPr>
              <w:t>7</w:t>
            </w:r>
          </w:p>
        </w:tc>
        <w:tc>
          <w:tcPr>
            <w:tcW w:w="3969" w:type="dxa"/>
          </w:tcPr>
          <w:p w14:paraId="35F26AEB" w14:textId="77777777" w:rsidR="00BF7B73" w:rsidRPr="00A44663" w:rsidRDefault="00BF7B73" w:rsidP="00D260DE">
            <w:pPr>
              <w:rPr>
                <w:sz w:val="16"/>
                <w:szCs w:val="16"/>
              </w:rPr>
            </w:pPr>
            <w:r w:rsidRPr="00A44663">
              <w:rPr>
                <w:sz w:val="16"/>
                <w:szCs w:val="16"/>
              </w:rPr>
              <w:t>Uittreksel KVK</w:t>
            </w:r>
          </w:p>
        </w:tc>
        <w:tc>
          <w:tcPr>
            <w:tcW w:w="1275" w:type="dxa"/>
            <w:shd w:val="clear" w:color="auto" w:fill="auto"/>
          </w:tcPr>
          <w:p w14:paraId="2FFC7923" w14:textId="77777777" w:rsidR="00BF7B73" w:rsidRPr="00A44663" w:rsidRDefault="00BF7B73" w:rsidP="00D260DE">
            <w:pPr>
              <w:rPr>
                <w:i/>
                <w:sz w:val="16"/>
                <w:szCs w:val="16"/>
              </w:rPr>
            </w:pPr>
            <w:r w:rsidRPr="00A44663">
              <w:rPr>
                <w:i/>
                <w:sz w:val="16"/>
                <w:szCs w:val="16"/>
              </w:rPr>
              <w:t>n.v.t.</w:t>
            </w:r>
          </w:p>
        </w:tc>
        <w:tc>
          <w:tcPr>
            <w:tcW w:w="1768" w:type="dxa"/>
          </w:tcPr>
          <w:p w14:paraId="03BFFD4C" w14:textId="77777777" w:rsidR="00BF7B73" w:rsidRPr="00A44663" w:rsidRDefault="00BF7B73" w:rsidP="00D260DE">
            <w:pPr>
              <w:rPr>
                <w:sz w:val="16"/>
                <w:szCs w:val="16"/>
              </w:rPr>
            </w:pPr>
            <w:r w:rsidRPr="00A44663">
              <w:rPr>
                <w:sz w:val="16"/>
                <w:szCs w:val="16"/>
              </w:rPr>
              <w:t>gezamenlijk</w:t>
            </w:r>
          </w:p>
        </w:tc>
        <w:tc>
          <w:tcPr>
            <w:tcW w:w="851" w:type="dxa"/>
          </w:tcPr>
          <w:p w14:paraId="77650E52" w14:textId="77777777" w:rsidR="00BF7B73" w:rsidRPr="00A44663" w:rsidRDefault="00BF7B73" w:rsidP="00D260DE">
            <w:pPr>
              <w:rPr>
                <w:sz w:val="16"/>
                <w:szCs w:val="16"/>
              </w:rPr>
            </w:pPr>
          </w:p>
        </w:tc>
      </w:tr>
      <w:tr w:rsidR="00BF7B73" w:rsidRPr="00A44663" w:rsidDel="00A74642" w14:paraId="20CF782D" w14:textId="77777777" w:rsidTr="00524581">
        <w:trPr>
          <w:jc w:val="center"/>
        </w:trPr>
        <w:tc>
          <w:tcPr>
            <w:tcW w:w="496" w:type="dxa"/>
          </w:tcPr>
          <w:p w14:paraId="7BDE735F" w14:textId="77777777" w:rsidR="00BF7B73" w:rsidRPr="00A44663" w:rsidDel="00A74642" w:rsidRDefault="00BF7B73" w:rsidP="00D260DE">
            <w:pPr>
              <w:jc w:val="center"/>
              <w:rPr>
                <w:sz w:val="16"/>
                <w:szCs w:val="16"/>
              </w:rPr>
            </w:pPr>
            <w:r w:rsidRPr="00A44663">
              <w:rPr>
                <w:sz w:val="16"/>
                <w:szCs w:val="16"/>
              </w:rPr>
              <w:t>8</w:t>
            </w:r>
          </w:p>
        </w:tc>
        <w:tc>
          <w:tcPr>
            <w:tcW w:w="3969" w:type="dxa"/>
          </w:tcPr>
          <w:p w14:paraId="1FFCF2A2" w14:textId="77777777" w:rsidR="00BF7B73" w:rsidRPr="00A44663" w:rsidDel="00A74642" w:rsidRDefault="00BF7B73" w:rsidP="00D260DE">
            <w:pPr>
              <w:rPr>
                <w:sz w:val="16"/>
                <w:szCs w:val="16"/>
              </w:rPr>
            </w:pPr>
            <w:r w:rsidRPr="00A44663">
              <w:rPr>
                <w:sz w:val="16"/>
                <w:szCs w:val="16"/>
              </w:rPr>
              <w:t>Machtiging tekenbevoegdheid (indien van toepassing)</w:t>
            </w:r>
          </w:p>
        </w:tc>
        <w:tc>
          <w:tcPr>
            <w:tcW w:w="1275" w:type="dxa"/>
            <w:shd w:val="clear" w:color="auto" w:fill="auto"/>
          </w:tcPr>
          <w:p w14:paraId="45F4F2B7" w14:textId="77777777" w:rsidR="00BF7B73" w:rsidRPr="00A44663" w:rsidDel="00A74642" w:rsidRDefault="00BF7B73" w:rsidP="00D260DE">
            <w:pPr>
              <w:rPr>
                <w:i/>
                <w:sz w:val="16"/>
                <w:szCs w:val="16"/>
              </w:rPr>
            </w:pPr>
            <w:r w:rsidRPr="00A44663">
              <w:rPr>
                <w:i/>
                <w:sz w:val="16"/>
                <w:szCs w:val="16"/>
              </w:rPr>
              <w:t>n.v.t.</w:t>
            </w:r>
          </w:p>
        </w:tc>
        <w:tc>
          <w:tcPr>
            <w:tcW w:w="1768" w:type="dxa"/>
          </w:tcPr>
          <w:p w14:paraId="6110235B" w14:textId="77777777" w:rsidR="00BF7B73" w:rsidRPr="00A44663" w:rsidDel="00A74642" w:rsidRDefault="00BF7B73" w:rsidP="00D260DE">
            <w:pPr>
              <w:rPr>
                <w:sz w:val="16"/>
                <w:szCs w:val="16"/>
              </w:rPr>
            </w:pPr>
            <w:r w:rsidRPr="00A44663">
              <w:rPr>
                <w:sz w:val="16"/>
                <w:szCs w:val="16"/>
              </w:rPr>
              <w:t>gezamenlijk</w:t>
            </w:r>
          </w:p>
        </w:tc>
        <w:tc>
          <w:tcPr>
            <w:tcW w:w="851" w:type="dxa"/>
          </w:tcPr>
          <w:p w14:paraId="432941D6" w14:textId="77777777" w:rsidR="00BF7B73" w:rsidRPr="00A44663" w:rsidRDefault="00BF7B73" w:rsidP="00D260DE">
            <w:pPr>
              <w:rPr>
                <w:sz w:val="16"/>
                <w:szCs w:val="16"/>
              </w:rPr>
            </w:pPr>
          </w:p>
        </w:tc>
      </w:tr>
      <w:tr w:rsidR="00BF7B73" w:rsidRPr="00A44663" w:rsidDel="00A74642" w14:paraId="65B90CF8" w14:textId="77777777" w:rsidTr="00524581">
        <w:trPr>
          <w:jc w:val="center"/>
        </w:trPr>
        <w:tc>
          <w:tcPr>
            <w:tcW w:w="496" w:type="dxa"/>
          </w:tcPr>
          <w:p w14:paraId="52420A1F" w14:textId="77777777" w:rsidR="00BF7B73" w:rsidRPr="00A44663" w:rsidRDefault="00BF7B73" w:rsidP="00D260DE">
            <w:pPr>
              <w:jc w:val="center"/>
              <w:rPr>
                <w:sz w:val="16"/>
                <w:szCs w:val="16"/>
              </w:rPr>
            </w:pPr>
            <w:r w:rsidRPr="00A44663">
              <w:rPr>
                <w:sz w:val="16"/>
                <w:szCs w:val="16"/>
              </w:rPr>
              <w:t>9</w:t>
            </w:r>
          </w:p>
        </w:tc>
        <w:tc>
          <w:tcPr>
            <w:tcW w:w="3969" w:type="dxa"/>
          </w:tcPr>
          <w:p w14:paraId="4A8B34CE" w14:textId="77777777" w:rsidR="00BF7B73" w:rsidRPr="00A44663" w:rsidRDefault="00BF7B73" w:rsidP="00D260DE">
            <w:pPr>
              <w:rPr>
                <w:sz w:val="16"/>
                <w:szCs w:val="16"/>
              </w:rPr>
            </w:pPr>
            <w:r w:rsidRPr="00EC29C7">
              <w:rPr>
                <w:sz w:val="16"/>
                <w:szCs w:val="16"/>
              </w:rPr>
              <w:t xml:space="preserve">Inschrijvingsbiljet </w:t>
            </w:r>
            <w:r w:rsidRPr="002E2BF2">
              <w:t>CO</w:t>
            </w:r>
            <w:r w:rsidRPr="00E2239E">
              <w:rPr>
                <w:vertAlign w:val="subscript"/>
              </w:rPr>
              <w:t>2</w:t>
            </w:r>
            <w:r w:rsidRPr="00EC29C7">
              <w:rPr>
                <w:sz w:val="16"/>
                <w:szCs w:val="16"/>
              </w:rPr>
              <w:t xml:space="preserve"> Ambitieniveau</w:t>
            </w:r>
          </w:p>
        </w:tc>
        <w:tc>
          <w:tcPr>
            <w:tcW w:w="1275" w:type="dxa"/>
            <w:shd w:val="clear" w:color="auto" w:fill="auto"/>
          </w:tcPr>
          <w:p w14:paraId="5975B21A" w14:textId="77777777" w:rsidR="00BF7B73" w:rsidRPr="00A44663" w:rsidRDefault="00BF7B73" w:rsidP="00D260DE">
            <w:pPr>
              <w:rPr>
                <w:i/>
                <w:sz w:val="16"/>
                <w:szCs w:val="16"/>
              </w:rPr>
            </w:pPr>
            <w:r w:rsidRPr="00251261">
              <w:rPr>
                <w:i/>
                <w:sz w:val="16"/>
                <w:szCs w:val="16"/>
              </w:rPr>
              <w:t>Bijlage J</w:t>
            </w:r>
          </w:p>
        </w:tc>
        <w:tc>
          <w:tcPr>
            <w:tcW w:w="1768" w:type="dxa"/>
          </w:tcPr>
          <w:p w14:paraId="133E8589" w14:textId="77777777" w:rsidR="00BF7B73" w:rsidRPr="00A44663" w:rsidRDefault="00BF7B73" w:rsidP="00D260DE">
            <w:pPr>
              <w:rPr>
                <w:sz w:val="16"/>
                <w:szCs w:val="16"/>
              </w:rPr>
            </w:pPr>
            <w:r w:rsidRPr="00A44663">
              <w:rPr>
                <w:sz w:val="16"/>
                <w:szCs w:val="16"/>
              </w:rPr>
              <w:t>gezamenlijk</w:t>
            </w:r>
          </w:p>
        </w:tc>
        <w:tc>
          <w:tcPr>
            <w:tcW w:w="851" w:type="dxa"/>
          </w:tcPr>
          <w:p w14:paraId="6095966F" w14:textId="77777777" w:rsidR="00BF7B73" w:rsidRPr="00A44663" w:rsidRDefault="00BF7B73" w:rsidP="00D260DE">
            <w:pPr>
              <w:rPr>
                <w:sz w:val="16"/>
                <w:szCs w:val="16"/>
              </w:rPr>
            </w:pPr>
          </w:p>
        </w:tc>
      </w:tr>
      <w:tr w:rsidR="00BF7B73" w:rsidRPr="00A44663" w:rsidDel="00A74642" w14:paraId="034FFD1F" w14:textId="77777777" w:rsidTr="00524581">
        <w:trPr>
          <w:jc w:val="center"/>
        </w:trPr>
        <w:tc>
          <w:tcPr>
            <w:tcW w:w="496" w:type="dxa"/>
          </w:tcPr>
          <w:p w14:paraId="07336E79" w14:textId="77777777" w:rsidR="00BF7B73" w:rsidRPr="005968E7" w:rsidRDefault="00BF7B73" w:rsidP="00D260DE">
            <w:pPr>
              <w:jc w:val="center"/>
              <w:rPr>
                <w:sz w:val="16"/>
                <w:szCs w:val="16"/>
                <w:highlight w:val="yellow"/>
              </w:rPr>
            </w:pPr>
            <w:r w:rsidRPr="001379E5">
              <w:rPr>
                <w:sz w:val="16"/>
                <w:szCs w:val="16"/>
              </w:rPr>
              <w:t>10</w:t>
            </w:r>
          </w:p>
        </w:tc>
        <w:tc>
          <w:tcPr>
            <w:tcW w:w="3969" w:type="dxa"/>
          </w:tcPr>
          <w:p w14:paraId="5B21CC68" w14:textId="77777777" w:rsidR="00BF7B73" w:rsidRPr="001379E5" w:rsidRDefault="00BF7B73" w:rsidP="00D260DE">
            <w:pPr>
              <w:autoSpaceDE w:val="0"/>
              <w:autoSpaceDN w:val="0"/>
              <w:rPr>
                <w:rFonts w:cs="Verdana"/>
                <w:color w:val="000000"/>
                <w:sz w:val="16"/>
                <w:szCs w:val="16"/>
                <w:lang w:eastAsia="en-US"/>
              </w:rPr>
            </w:pPr>
            <w:r w:rsidRPr="001379E5">
              <w:rPr>
                <w:rFonts w:cs="Verdana"/>
                <w:color w:val="000000"/>
                <w:sz w:val="16"/>
                <w:szCs w:val="16"/>
                <w:lang w:eastAsia="en-US"/>
              </w:rPr>
              <w:t xml:space="preserve">Verklaring Ambitieniveau </w:t>
            </w:r>
            <w:proofErr w:type="spellStart"/>
            <w:r w:rsidRPr="001379E5">
              <w:rPr>
                <w:rFonts w:cs="Verdana"/>
                <w:color w:val="000000"/>
                <w:sz w:val="16"/>
                <w:szCs w:val="16"/>
                <w:lang w:eastAsia="en-US"/>
              </w:rPr>
              <w:t>Social</w:t>
            </w:r>
            <w:proofErr w:type="spellEnd"/>
            <w:r w:rsidRPr="001379E5">
              <w:rPr>
                <w:rFonts w:cs="Verdana"/>
                <w:color w:val="000000"/>
                <w:sz w:val="16"/>
                <w:szCs w:val="16"/>
                <w:lang w:eastAsia="en-US"/>
              </w:rPr>
              <w:t xml:space="preserve"> Return met de PSO</w:t>
            </w:r>
          </w:p>
        </w:tc>
        <w:tc>
          <w:tcPr>
            <w:tcW w:w="1275" w:type="dxa"/>
            <w:shd w:val="clear" w:color="auto" w:fill="auto"/>
          </w:tcPr>
          <w:p w14:paraId="3AAB9151" w14:textId="77777777" w:rsidR="00BF7B73" w:rsidRPr="00251261" w:rsidRDefault="00BF7B73" w:rsidP="00D260DE">
            <w:pPr>
              <w:rPr>
                <w:i/>
                <w:sz w:val="16"/>
                <w:szCs w:val="16"/>
              </w:rPr>
            </w:pPr>
            <w:r>
              <w:rPr>
                <w:i/>
                <w:sz w:val="16"/>
                <w:szCs w:val="16"/>
              </w:rPr>
              <w:t xml:space="preserve">Bijlage </w:t>
            </w:r>
          </w:p>
        </w:tc>
        <w:tc>
          <w:tcPr>
            <w:tcW w:w="1768" w:type="dxa"/>
          </w:tcPr>
          <w:p w14:paraId="62F29A9A" w14:textId="77777777" w:rsidR="00BF7B73" w:rsidRPr="00A44663" w:rsidRDefault="00BF7B73" w:rsidP="00D260DE">
            <w:pPr>
              <w:rPr>
                <w:sz w:val="16"/>
                <w:szCs w:val="16"/>
              </w:rPr>
            </w:pPr>
            <w:r>
              <w:rPr>
                <w:sz w:val="16"/>
                <w:szCs w:val="16"/>
              </w:rPr>
              <w:t>gezamenlijk</w:t>
            </w:r>
          </w:p>
        </w:tc>
        <w:tc>
          <w:tcPr>
            <w:tcW w:w="851" w:type="dxa"/>
          </w:tcPr>
          <w:p w14:paraId="1021FF68" w14:textId="77777777" w:rsidR="00BF7B73" w:rsidRPr="00A44663" w:rsidRDefault="00BF7B73" w:rsidP="00D260DE">
            <w:pPr>
              <w:rPr>
                <w:sz w:val="16"/>
                <w:szCs w:val="16"/>
              </w:rPr>
            </w:pPr>
          </w:p>
        </w:tc>
      </w:tr>
      <w:tr w:rsidR="00BF7B73" w:rsidRPr="00A44663" w:rsidDel="00A74642" w14:paraId="66A1CBB1" w14:textId="77777777" w:rsidTr="00524581">
        <w:trPr>
          <w:jc w:val="center"/>
        </w:trPr>
        <w:tc>
          <w:tcPr>
            <w:tcW w:w="496" w:type="dxa"/>
          </w:tcPr>
          <w:p w14:paraId="2EAE348D" w14:textId="77777777" w:rsidR="00BF7B73" w:rsidRPr="00BD58EC" w:rsidRDefault="00BF7B73" w:rsidP="00D260DE">
            <w:pPr>
              <w:jc w:val="center"/>
              <w:rPr>
                <w:sz w:val="16"/>
                <w:szCs w:val="16"/>
              </w:rPr>
            </w:pPr>
            <w:r w:rsidRPr="00BD58EC">
              <w:rPr>
                <w:sz w:val="16"/>
                <w:szCs w:val="16"/>
              </w:rPr>
              <w:t>11</w:t>
            </w:r>
          </w:p>
        </w:tc>
        <w:tc>
          <w:tcPr>
            <w:tcW w:w="3969" w:type="dxa"/>
          </w:tcPr>
          <w:p w14:paraId="6C22D818" w14:textId="77777777" w:rsidR="00BF7B73" w:rsidRPr="00BD58EC" w:rsidRDefault="00BF7B73" w:rsidP="00D260DE">
            <w:pPr>
              <w:rPr>
                <w:sz w:val="16"/>
                <w:szCs w:val="16"/>
              </w:rPr>
            </w:pPr>
            <w:r w:rsidRPr="00BD58EC">
              <w:rPr>
                <w:sz w:val="16"/>
                <w:szCs w:val="16"/>
              </w:rPr>
              <w:t>Plan van aanpak Verzorgingsplicht</w:t>
            </w:r>
          </w:p>
        </w:tc>
        <w:tc>
          <w:tcPr>
            <w:tcW w:w="1275" w:type="dxa"/>
            <w:shd w:val="clear" w:color="auto" w:fill="auto"/>
          </w:tcPr>
          <w:p w14:paraId="0FC8FD85" w14:textId="77777777" w:rsidR="00BF7B73" w:rsidRDefault="00BF7B73" w:rsidP="00D260DE">
            <w:pPr>
              <w:rPr>
                <w:i/>
                <w:sz w:val="16"/>
                <w:szCs w:val="16"/>
              </w:rPr>
            </w:pPr>
            <w:r>
              <w:rPr>
                <w:i/>
                <w:sz w:val="16"/>
                <w:szCs w:val="16"/>
              </w:rPr>
              <w:t>n.v.t.</w:t>
            </w:r>
          </w:p>
        </w:tc>
        <w:tc>
          <w:tcPr>
            <w:tcW w:w="1768" w:type="dxa"/>
          </w:tcPr>
          <w:p w14:paraId="2CB280E7" w14:textId="77777777" w:rsidR="00BF7B73" w:rsidRPr="00A44663" w:rsidRDefault="00BF7B73" w:rsidP="00D260DE">
            <w:pPr>
              <w:rPr>
                <w:sz w:val="16"/>
                <w:szCs w:val="16"/>
              </w:rPr>
            </w:pPr>
            <w:r>
              <w:rPr>
                <w:sz w:val="16"/>
                <w:szCs w:val="16"/>
              </w:rPr>
              <w:t>gezamenlijk</w:t>
            </w:r>
          </w:p>
        </w:tc>
        <w:tc>
          <w:tcPr>
            <w:tcW w:w="851" w:type="dxa"/>
          </w:tcPr>
          <w:p w14:paraId="5707F07D" w14:textId="77777777" w:rsidR="00BF7B73" w:rsidRPr="00A44663" w:rsidRDefault="00BF7B73" w:rsidP="00D260DE">
            <w:pPr>
              <w:rPr>
                <w:sz w:val="16"/>
                <w:szCs w:val="16"/>
              </w:rPr>
            </w:pPr>
          </w:p>
        </w:tc>
      </w:tr>
      <w:tr w:rsidR="00BF7B73" w:rsidDel="00A74642" w14:paraId="751BD8C7" w14:textId="77777777" w:rsidTr="00524581">
        <w:trPr>
          <w:jc w:val="center"/>
        </w:trPr>
        <w:tc>
          <w:tcPr>
            <w:tcW w:w="496" w:type="dxa"/>
          </w:tcPr>
          <w:p w14:paraId="68102ECC" w14:textId="77777777" w:rsidR="00BF7B73" w:rsidRPr="00A44663" w:rsidRDefault="00BF7B73" w:rsidP="00D260DE">
            <w:pPr>
              <w:jc w:val="center"/>
              <w:rPr>
                <w:sz w:val="16"/>
                <w:szCs w:val="16"/>
              </w:rPr>
            </w:pPr>
            <w:r w:rsidRPr="00A44663">
              <w:rPr>
                <w:sz w:val="16"/>
                <w:szCs w:val="16"/>
              </w:rPr>
              <w:t>1</w:t>
            </w:r>
            <w:r>
              <w:rPr>
                <w:sz w:val="16"/>
                <w:szCs w:val="16"/>
              </w:rPr>
              <w:t>2</w:t>
            </w:r>
          </w:p>
        </w:tc>
        <w:tc>
          <w:tcPr>
            <w:tcW w:w="3969" w:type="dxa"/>
          </w:tcPr>
          <w:p w14:paraId="4FE03EB8" w14:textId="77777777" w:rsidR="00BF7B73" w:rsidRPr="00A44663" w:rsidRDefault="00BF7B73" w:rsidP="00D260DE">
            <w:pPr>
              <w:rPr>
                <w:sz w:val="16"/>
                <w:szCs w:val="16"/>
              </w:rPr>
            </w:pPr>
            <w:r w:rsidRPr="00A44663">
              <w:rPr>
                <w:sz w:val="16"/>
                <w:szCs w:val="16"/>
              </w:rPr>
              <w:t>Vragenlijst voorkennis en belangenverstrengeling</w:t>
            </w:r>
          </w:p>
        </w:tc>
        <w:tc>
          <w:tcPr>
            <w:tcW w:w="1275" w:type="dxa"/>
            <w:shd w:val="clear" w:color="auto" w:fill="auto"/>
          </w:tcPr>
          <w:p w14:paraId="68D30749" w14:textId="77777777" w:rsidR="00BF7B73" w:rsidRPr="00A44663" w:rsidRDefault="00BF7B73" w:rsidP="00D260DE">
            <w:pPr>
              <w:rPr>
                <w:i/>
                <w:sz w:val="16"/>
                <w:szCs w:val="16"/>
              </w:rPr>
            </w:pPr>
            <w:r w:rsidRPr="00A44663">
              <w:rPr>
                <w:i/>
                <w:sz w:val="16"/>
                <w:szCs w:val="16"/>
              </w:rPr>
              <w:t xml:space="preserve">Bijlage </w:t>
            </w:r>
            <w:r>
              <w:rPr>
                <w:i/>
                <w:sz w:val="16"/>
                <w:szCs w:val="16"/>
              </w:rPr>
              <w:t>L</w:t>
            </w:r>
          </w:p>
        </w:tc>
        <w:tc>
          <w:tcPr>
            <w:tcW w:w="1768" w:type="dxa"/>
          </w:tcPr>
          <w:p w14:paraId="02CB71AF" w14:textId="77777777" w:rsidR="00BF7B73" w:rsidRPr="00AA2919" w:rsidRDefault="00BF7B73" w:rsidP="00D260DE">
            <w:pPr>
              <w:rPr>
                <w:sz w:val="16"/>
                <w:szCs w:val="16"/>
              </w:rPr>
            </w:pPr>
            <w:r w:rsidRPr="00A44663">
              <w:rPr>
                <w:sz w:val="16"/>
                <w:szCs w:val="16"/>
              </w:rPr>
              <w:t>Door alle deelnemers hieraan</w:t>
            </w:r>
          </w:p>
        </w:tc>
        <w:tc>
          <w:tcPr>
            <w:tcW w:w="851" w:type="dxa"/>
          </w:tcPr>
          <w:p w14:paraId="51D50B35" w14:textId="77777777" w:rsidR="00BF7B73" w:rsidRPr="00AA2919" w:rsidRDefault="00BF7B73" w:rsidP="00D260DE">
            <w:pPr>
              <w:rPr>
                <w:sz w:val="16"/>
                <w:szCs w:val="16"/>
              </w:rPr>
            </w:pPr>
          </w:p>
        </w:tc>
      </w:tr>
      <w:tr w:rsidR="00BF7B73" w:rsidDel="00A74642" w14:paraId="635B76A8" w14:textId="77777777" w:rsidTr="00524581">
        <w:trPr>
          <w:jc w:val="center"/>
        </w:trPr>
        <w:tc>
          <w:tcPr>
            <w:tcW w:w="496" w:type="dxa"/>
          </w:tcPr>
          <w:p w14:paraId="48584A0C" w14:textId="77777777" w:rsidR="00BF7B73" w:rsidRPr="00A44663" w:rsidRDefault="00BF7B73" w:rsidP="00D260DE">
            <w:pPr>
              <w:jc w:val="center"/>
              <w:rPr>
                <w:sz w:val="16"/>
                <w:szCs w:val="16"/>
              </w:rPr>
            </w:pPr>
            <w:r>
              <w:rPr>
                <w:sz w:val="16"/>
                <w:szCs w:val="16"/>
              </w:rPr>
              <w:t>13</w:t>
            </w:r>
          </w:p>
        </w:tc>
        <w:tc>
          <w:tcPr>
            <w:tcW w:w="3969" w:type="dxa"/>
          </w:tcPr>
          <w:p w14:paraId="7E1D7CA8" w14:textId="77777777" w:rsidR="00BF7B73" w:rsidRPr="003E285C" w:rsidRDefault="00BF7B73" w:rsidP="00D260DE">
            <w:pPr>
              <w:rPr>
                <w:sz w:val="16"/>
                <w:szCs w:val="16"/>
              </w:rPr>
            </w:pPr>
            <w:r w:rsidRPr="003E285C">
              <w:rPr>
                <w:rStyle w:val="Hyperlink"/>
                <w:color w:val="auto"/>
                <w:sz w:val="16"/>
                <w:szCs w:val="16"/>
              </w:rPr>
              <w:t>Verklaring Russische partijen</w:t>
            </w:r>
          </w:p>
        </w:tc>
        <w:tc>
          <w:tcPr>
            <w:tcW w:w="1275" w:type="dxa"/>
            <w:shd w:val="clear" w:color="auto" w:fill="auto"/>
          </w:tcPr>
          <w:p w14:paraId="4C44321D" w14:textId="77777777" w:rsidR="00BF7B73" w:rsidRPr="00A44663" w:rsidRDefault="00BF7B73" w:rsidP="00D260DE">
            <w:pPr>
              <w:rPr>
                <w:i/>
                <w:sz w:val="16"/>
                <w:szCs w:val="16"/>
              </w:rPr>
            </w:pPr>
            <w:r>
              <w:rPr>
                <w:i/>
                <w:sz w:val="16"/>
                <w:szCs w:val="16"/>
              </w:rPr>
              <w:t>Bijlage N</w:t>
            </w:r>
          </w:p>
        </w:tc>
        <w:tc>
          <w:tcPr>
            <w:tcW w:w="1768" w:type="dxa"/>
          </w:tcPr>
          <w:p w14:paraId="6F4370C1" w14:textId="77777777" w:rsidR="00BF7B73" w:rsidRPr="00A44663" w:rsidRDefault="00BF7B73" w:rsidP="00D260DE">
            <w:pPr>
              <w:rPr>
                <w:sz w:val="16"/>
                <w:szCs w:val="16"/>
              </w:rPr>
            </w:pPr>
            <w:r w:rsidRPr="00A44663">
              <w:rPr>
                <w:sz w:val="16"/>
                <w:szCs w:val="16"/>
              </w:rPr>
              <w:t>Door alle deelnemers hieraan en derden (in geval van een beroep op derden)</w:t>
            </w:r>
          </w:p>
        </w:tc>
        <w:tc>
          <w:tcPr>
            <w:tcW w:w="851" w:type="dxa"/>
          </w:tcPr>
          <w:p w14:paraId="09497D60" w14:textId="77777777" w:rsidR="00BF7B73" w:rsidRPr="00AA2919" w:rsidRDefault="00BF7B73" w:rsidP="00D260DE">
            <w:pPr>
              <w:rPr>
                <w:sz w:val="16"/>
                <w:szCs w:val="16"/>
              </w:rPr>
            </w:pPr>
          </w:p>
        </w:tc>
      </w:tr>
    </w:tbl>
    <w:p w14:paraId="46E4005E" w14:textId="77777777" w:rsidR="00BF7B73" w:rsidRDefault="00BF7B73" w:rsidP="00BF7B73">
      <w:pPr>
        <w:rPr>
          <w:b/>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533"/>
        <w:gridCol w:w="3969"/>
        <w:gridCol w:w="1163"/>
        <w:gridCol w:w="1843"/>
        <w:gridCol w:w="992"/>
      </w:tblGrid>
      <w:tr w:rsidR="00BF7B73" w14:paraId="3EEA749A" w14:textId="77777777" w:rsidTr="00524581">
        <w:trPr>
          <w:jc w:val="center"/>
        </w:trPr>
        <w:tc>
          <w:tcPr>
            <w:tcW w:w="533" w:type="dxa"/>
            <w:shd w:val="clear" w:color="auto" w:fill="C0C0C0"/>
          </w:tcPr>
          <w:p w14:paraId="33EF0139" w14:textId="77777777" w:rsidR="00BF7B73" w:rsidRDefault="00BF7B73" w:rsidP="00D260DE">
            <w:pPr>
              <w:rPr>
                <w:sz w:val="16"/>
                <w:szCs w:val="16"/>
              </w:rPr>
            </w:pPr>
          </w:p>
        </w:tc>
        <w:tc>
          <w:tcPr>
            <w:tcW w:w="3969" w:type="dxa"/>
            <w:shd w:val="clear" w:color="auto" w:fill="C0C0C0"/>
          </w:tcPr>
          <w:p w14:paraId="730EB0D6" w14:textId="77777777" w:rsidR="00BF7B73" w:rsidRDefault="00BF7B73" w:rsidP="00D260DE">
            <w:pPr>
              <w:rPr>
                <w:sz w:val="16"/>
                <w:szCs w:val="16"/>
              </w:rPr>
            </w:pPr>
            <w:r w:rsidRPr="00A44663">
              <w:rPr>
                <w:b/>
              </w:rPr>
              <w:t>Inhoud kwantitatief deel:</w:t>
            </w:r>
          </w:p>
        </w:tc>
        <w:tc>
          <w:tcPr>
            <w:tcW w:w="1163" w:type="dxa"/>
            <w:shd w:val="clear" w:color="auto" w:fill="C0C0C0"/>
          </w:tcPr>
          <w:p w14:paraId="15A2E660" w14:textId="77777777" w:rsidR="00BF7B73" w:rsidRDefault="00BF7B73" w:rsidP="00D260DE">
            <w:pPr>
              <w:rPr>
                <w:sz w:val="16"/>
                <w:szCs w:val="16"/>
              </w:rPr>
            </w:pPr>
          </w:p>
        </w:tc>
        <w:tc>
          <w:tcPr>
            <w:tcW w:w="1843" w:type="dxa"/>
            <w:shd w:val="clear" w:color="auto" w:fill="C0C0C0"/>
          </w:tcPr>
          <w:p w14:paraId="256CA241" w14:textId="77777777" w:rsidR="00BF7B73" w:rsidRDefault="00BF7B73" w:rsidP="00D260DE">
            <w:pPr>
              <w:rPr>
                <w:sz w:val="16"/>
                <w:szCs w:val="16"/>
              </w:rPr>
            </w:pPr>
          </w:p>
        </w:tc>
        <w:tc>
          <w:tcPr>
            <w:tcW w:w="992" w:type="dxa"/>
            <w:shd w:val="clear" w:color="auto" w:fill="C0C0C0"/>
          </w:tcPr>
          <w:p w14:paraId="539965FD" w14:textId="77777777" w:rsidR="00BF7B73" w:rsidRDefault="00BF7B73" w:rsidP="00D260DE">
            <w:pPr>
              <w:rPr>
                <w:sz w:val="16"/>
                <w:szCs w:val="16"/>
              </w:rPr>
            </w:pPr>
          </w:p>
        </w:tc>
      </w:tr>
      <w:tr w:rsidR="00BF7B73" w14:paraId="555A1133" w14:textId="77777777" w:rsidTr="00524581">
        <w:trPr>
          <w:jc w:val="center"/>
        </w:trPr>
        <w:tc>
          <w:tcPr>
            <w:tcW w:w="533" w:type="dxa"/>
            <w:shd w:val="clear" w:color="auto" w:fill="C0C0C0"/>
          </w:tcPr>
          <w:p w14:paraId="4387FBAE" w14:textId="77777777" w:rsidR="00BF7B73" w:rsidRDefault="00BF7B73" w:rsidP="00D260DE">
            <w:pPr>
              <w:rPr>
                <w:sz w:val="16"/>
                <w:szCs w:val="16"/>
              </w:rPr>
            </w:pPr>
            <w:r>
              <w:rPr>
                <w:sz w:val="16"/>
                <w:szCs w:val="16"/>
              </w:rPr>
              <w:t>Tab</w:t>
            </w:r>
          </w:p>
        </w:tc>
        <w:tc>
          <w:tcPr>
            <w:tcW w:w="3969" w:type="dxa"/>
            <w:shd w:val="clear" w:color="auto" w:fill="C0C0C0"/>
          </w:tcPr>
          <w:p w14:paraId="52CF23D7" w14:textId="77777777" w:rsidR="00BF7B73" w:rsidRDefault="00BF7B73" w:rsidP="00D260DE">
            <w:pPr>
              <w:rPr>
                <w:sz w:val="16"/>
                <w:szCs w:val="16"/>
              </w:rPr>
            </w:pPr>
            <w:r>
              <w:rPr>
                <w:sz w:val="16"/>
                <w:szCs w:val="16"/>
              </w:rPr>
              <w:t>Omschrijving</w:t>
            </w:r>
          </w:p>
        </w:tc>
        <w:tc>
          <w:tcPr>
            <w:tcW w:w="1163" w:type="dxa"/>
            <w:shd w:val="clear" w:color="auto" w:fill="C0C0C0"/>
          </w:tcPr>
          <w:p w14:paraId="6F9EE2F1" w14:textId="77777777" w:rsidR="00BF7B73" w:rsidRDefault="00BF7B73" w:rsidP="00D260DE">
            <w:pPr>
              <w:rPr>
                <w:sz w:val="16"/>
                <w:szCs w:val="16"/>
              </w:rPr>
            </w:pPr>
            <w:r>
              <w:rPr>
                <w:sz w:val="16"/>
                <w:szCs w:val="16"/>
              </w:rPr>
              <w:t>Onderdeel/</w:t>
            </w:r>
          </w:p>
          <w:p w14:paraId="3D7530B6" w14:textId="77777777" w:rsidR="00BF7B73" w:rsidRDefault="00BF7B73" w:rsidP="00D260DE">
            <w:pPr>
              <w:rPr>
                <w:sz w:val="16"/>
                <w:szCs w:val="16"/>
              </w:rPr>
            </w:pPr>
            <w:r>
              <w:rPr>
                <w:sz w:val="16"/>
                <w:szCs w:val="16"/>
              </w:rPr>
              <w:t>formulier</w:t>
            </w:r>
          </w:p>
        </w:tc>
        <w:tc>
          <w:tcPr>
            <w:tcW w:w="1843" w:type="dxa"/>
            <w:shd w:val="clear" w:color="auto" w:fill="C0C0C0"/>
          </w:tcPr>
          <w:p w14:paraId="53DA8504" w14:textId="6440FE9F" w:rsidR="00BF7B73" w:rsidRPr="00A44663" w:rsidRDefault="00BF7B73" w:rsidP="00D260DE">
            <w:pPr>
              <w:rPr>
                <w:sz w:val="16"/>
                <w:szCs w:val="16"/>
              </w:rPr>
            </w:pPr>
            <w:r w:rsidRPr="00A44663">
              <w:rPr>
                <w:sz w:val="16"/>
                <w:szCs w:val="16"/>
              </w:rPr>
              <w:t xml:space="preserve">Bij </w:t>
            </w:r>
            <w:proofErr w:type="spellStart"/>
            <w:r w:rsidRPr="00A44663">
              <w:rPr>
                <w:sz w:val="16"/>
                <w:szCs w:val="16"/>
              </w:rPr>
              <w:t>samenwerkings</w:t>
            </w:r>
            <w:r w:rsidR="00524581">
              <w:rPr>
                <w:sz w:val="16"/>
                <w:szCs w:val="16"/>
              </w:rPr>
              <w:t>-</w:t>
            </w:r>
            <w:r w:rsidRPr="00A44663">
              <w:rPr>
                <w:sz w:val="16"/>
                <w:szCs w:val="16"/>
              </w:rPr>
              <w:t>verband</w:t>
            </w:r>
            <w:proofErr w:type="spellEnd"/>
          </w:p>
        </w:tc>
        <w:tc>
          <w:tcPr>
            <w:tcW w:w="992" w:type="dxa"/>
            <w:shd w:val="clear" w:color="auto" w:fill="C0C0C0"/>
          </w:tcPr>
          <w:p w14:paraId="012DCE90" w14:textId="77777777" w:rsidR="00BF7B73" w:rsidRDefault="00BF7B73" w:rsidP="00D260DE">
            <w:pPr>
              <w:rPr>
                <w:sz w:val="16"/>
                <w:szCs w:val="16"/>
              </w:rPr>
            </w:pPr>
            <w:r>
              <w:rPr>
                <w:sz w:val="16"/>
                <w:szCs w:val="16"/>
              </w:rPr>
              <w:t>Aanwezig (ja/nee)?</w:t>
            </w:r>
          </w:p>
        </w:tc>
      </w:tr>
      <w:tr w:rsidR="00BF7B73" w14:paraId="62E14EE2" w14:textId="77777777" w:rsidTr="00524581">
        <w:trPr>
          <w:jc w:val="center"/>
        </w:trPr>
        <w:tc>
          <w:tcPr>
            <w:tcW w:w="533" w:type="dxa"/>
          </w:tcPr>
          <w:p w14:paraId="7B52B5C7" w14:textId="77777777" w:rsidR="00BF7B73" w:rsidRDefault="00BF7B73" w:rsidP="00D260DE">
            <w:pPr>
              <w:jc w:val="center"/>
              <w:rPr>
                <w:sz w:val="16"/>
                <w:szCs w:val="16"/>
              </w:rPr>
            </w:pPr>
            <w:r>
              <w:rPr>
                <w:sz w:val="16"/>
                <w:szCs w:val="16"/>
              </w:rPr>
              <w:t>14</w:t>
            </w:r>
          </w:p>
        </w:tc>
        <w:tc>
          <w:tcPr>
            <w:tcW w:w="3969" w:type="dxa"/>
          </w:tcPr>
          <w:p w14:paraId="2F14A04F" w14:textId="77777777" w:rsidR="00BF7B73" w:rsidRPr="006F3E57" w:rsidDel="00A74642" w:rsidRDefault="00BF7B73" w:rsidP="00D260DE">
            <w:pPr>
              <w:rPr>
                <w:sz w:val="16"/>
                <w:szCs w:val="16"/>
              </w:rPr>
            </w:pPr>
            <w:r w:rsidRPr="006F3E57">
              <w:rPr>
                <w:sz w:val="16"/>
                <w:szCs w:val="16"/>
              </w:rPr>
              <w:t xml:space="preserve">Inschrijvingsbiljet, Aanplant groen langs provinciale wegen (WK-2024-14) </w:t>
            </w:r>
          </w:p>
        </w:tc>
        <w:tc>
          <w:tcPr>
            <w:tcW w:w="1163" w:type="dxa"/>
          </w:tcPr>
          <w:p w14:paraId="4556CAD8" w14:textId="77777777" w:rsidR="00BF7B73" w:rsidRPr="0048544D" w:rsidDel="00A74642" w:rsidRDefault="00BF7B73" w:rsidP="00D260DE">
            <w:pPr>
              <w:rPr>
                <w:i/>
                <w:sz w:val="16"/>
                <w:szCs w:val="16"/>
              </w:rPr>
            </w:pPr>
            <w:r w:rsidRPr="0048544D">
              <w:rPr>
                <w:i/>
                <w:sz w:val="16"/>
                <w:szCs w:val="16"/>
              </w:rPr>
              <w:t xml:space="preserve">Bijlage </w:t>
            </w:r>
            <w:r>
              <w:rPr>
                <w:i/>
                <w:sz w:val="16"/>
                <w:szCs w:val="16"/>
              </w:rPr>
              <w:t>G</w:t>
            </w:r>
          </w:p>
        </w:tc>
        <w:tc>
          <w:tcPr>
            <w:tcW w:w="1843" w:type="dxa"/>
          </w:tcPr>
          <w:p w14:paraId="2DB099A3" w14:textId="77777777" w:rsidR="00BF7B73" w:rsidRDefault="00BF7B73" w:rsidP="00D260DE">
            <w:pPr>
              <w:rPr>
                <w:sz w:val="16"/>
                <w:szCs w:val="16"/>
              </w:rPr>
            </w:pPr>
            <w:r>
              <w:rPr>
                <w:sz w:val="16"/>
                <w:szCs w:val="16"/>
              </w:rPr>
              <w:t>gezamenlijk</w:t>
            </w:r>
          </w:p>
        </w:tc>
        <w:tc>
          <w:tcPr>
            <w:tcW w:w="992" w:type="dxa"/>
          </w:tcPr>
          <w:p w14:paraId="6B02BB88" w14:textId="77777777" w:rsidR="00BF7B73" w:rsidRDefault="00BF7B73" w:rsidP="00D260DE">
            <w:pPr>
              <w:rPr>
                <w:sz w:val="16"/>
                <w:szCs w:val="16"/>
              </w:rPr>
            </w:pPr>
          </w:p>
        </w:tc>
      </w:tr>
      <w:tr w:rsidR="00BF7B73" w14:paraId="0E1A0469" w14:textId="77777777" w:rsidTr="00524581">
        <w:trPr>
          <w:jc w:val="center"/>
        </w:trPr>
        <w:tc>
          <w:tcPr>
            <w:tcW w:w="533" w:type="dxa"/>
          </w:tcPr>
          <w:p w14:paraId="789C2551" w14:textId="77777777" w:rsidR="00BF7B73" w:rsidRDefault="00BF7B73" w:rsidP="00D260DE">
            <w:pPr>
              <w:jc w:val="center"/>
              <w:rPr>
                <w:sz w:val="16"/>
                <w:szCs w:val="16"/>
              </w:rPr>
            </w:pPr>
            <w:r>
              <w:rPr>
                <w:sz w:val="16"/>
                <w:szCs w:val="16"/>
              </w:rPr>
              <w:t>15</w:t>
            </w:r>
          </w:p>
        </w:tc>
        <w:tc>
          <w:tcPr>
            <w:tcW w:w="3969" w:type="dxa"/>
          </w:tcPr>
          <w:p w14:paraId="19507FE0" w14:textId="77777777" w:rsidR="00BF7B73" w:rsidRPr="006F3E57" w:rsidDel="00A74642" w:rsidRDefault="00BF7B73" w:rsidP="00D260DE">
            <w:pPr>
              <w:rPr>
                <w:sz w:val="16"/>
                <w:szCs w:val="16"/>
              </w:rPr>
            </w:pPr>
            <w:r w:rsidRPr="006F3E57">
              <w:rPr>
                <w:sz w:val="16"/>
                <w:szCs w:val="16"/>
              </w:rPr>
              <w:t>Inschrijvingsstaat, Aanplant groen langs provinciale wegen (WK-2024-14)</w:t>
            </w:r>
          </w:p>
        </w:tc>
        <w:tc>
          <w:tcPr>
            <w:tcW w:w="1163" w:type="dxa"/>
          </w:tcPr>
          <w:p w14:paraId="40467A22" w14:textId="77777777" w:rsidR="00BF7B73" w:rsidRPr="0048544D" w:rsidDel="00A74642" w:rsidRDefault="00BF7B73" w:rsidP="00D260DE">
            <w:pPr>
              <w:rPr>
                <w:i/>
                <w:sz w:val="16"/>
                <w:szCs w:val="16"/>
              </w:rPr>
            </w:pPr>
            <w:r w:rsidRPr="0048544D">
              <w:rPr>
                <w:i/>
                <w:sz w:val="16"/>
                <w:szCs w:val="16"/>
              </w:rPr>
              <w:t xml:space="preserve">Bijlage </w:t>
            </w:r>
            <w:r>
              <w:rPr>
                <w:i/>
                <w:sz w:val="16"/>
                <w:szCs w:val="16"/>
              </w:rPr>
              <w:t>H</w:t>
            </w:r>
          </w:p>
        </w:tc>
        <w:tc>
          <w:tcPr>
            <w:tcW w:w="1843" w:type="dxa"/>
          </w:tcPr>
          <w:p w14:paraId="6AC8484F" w14:textId="77777777" w:rsidR="00BF7B73" w:rsidRDefault="00BF7B73" w:rsidP="00D260DE">
            <w:pPr>
              <w:rPr>
                <w:sz w:val="16"/>
                <w:szCs w:val="16"/>
              </w:rPr>
            </w:pPr>
            <w:r>
              <w:rPr>
                <w:sz w:val="16"/>
                <w:szCs w:val="16"/>
              </w:rPr>
              <w:t>gezamenlijk</w:t>
            </w:r>
          </w:p>
        </w:tc>
        <w:tc>
          <w:tcPr>
            <w:tcW w:w="992" w:type="dxa"/>
          </w:tcPr>
          <w:p w14:paraId="208AF65D" w14:textId="77777777" w:rsidR="00BF7B73" w:rsidRDefault="00BF7B73" w:rsidP="00D260DE">
            <w:pPr>
              <w:rPr>
                <w:sz w:val="16"/>
                <w:szCs w:val="16"/>
              </w:rPr>
            </w:pPr>
          </w:p>
        </w:tc>
      </w:tr>
    </w:tbl>
    <w:p w14:paraId="1727F395" w14:textId="77777777" w:rsidR="00BF7B73" w:rsidRDefault="00BF7B73" w:rsidP="00BF7B73">
      <w:pPr>
        <w:rPr>
          <w:b/>
        </w:rPr>
      </w:pPr>
    </w:p>
    <w:p w14:paraId="72B860E2" w14:textId="77777777" w:rsidR="00BF7B73" w:rsidRPr="00524581" w:rsidRDefault="00BF7B73" w:rsidP="00BF7B73">
      <w:pPr>
        <w:rPr>
          <w:sz w:val="18"/>
          <w:szCs w:val="18"/>
        </w:rPr>
      </w:pPr>
      <w:r w:rsidRPr="00524581">
        <w:rPr>
          <w:sz w:val="18"/>
          <w:szCs w:val="18"/>
        </w:rPr>
        <w:t>Ondertekening van de Checklist,</w:t>
      </w:r>
    </w:p>
    <w:p w14:paraId="2669C26D" w14:textId="77777777" w:rsidR="00BF7B73" w:rsidRPr="00524581" w:rsidRDefault="00BF7B73" w:rsidP="00BF7B73">
      <w:pPr>
        <w:rPr>
          <w:sz w:val="18"/>
          <w:szCs w:val="18"/>
        </w:rPr>
      </w:pPr>
    </w:p>
    <w:p w14:paraId="4254A10B" w14:textId="77777777" w:rsidR="00BF7B73" w:rsidRPr="00524581" w:rsidRDefault="00BF7B73" w:rsidP="00BF7B73">
      <w:pPr>
        <w:rPr>
          <w:sz w:val="18"/>
          <w:szCs w:val="18"/>
        </w:rPr>
      </w:pPr>
      <w:r w:rsidRPr="00524581">
        <w:rPr>
          <w:sz w:val="18"/>
          <w:szCs w:val="18"/>
        </w:rPr>
        <w:t>Hiermee verklaart de inschrijver dat zijn inschrijving de gevraagde informatie bevat. Deze ingevulde en door een rechtsgeldige vertegenwoordiger ondertekende checklist dient aan de inschrijving te worden toegevoegd.</w:t>
      </w:r>
    </w:p>
    <w:p w14:paraId="43B30DD8" w14:textId="77777777" w:rsidR="00BF7B73" w:rsidRPr="00524581" w:rsidRDefault="00BF7B73" w:rsidP="00BF7B73">
      <w:pPr>
        <w:rPr>
          <w:sz w:val="18"/>
          <w:szCs w:val="18"/>
        </w:rPr>
      </w:pPr>
    </w:p>
    <w:p w14:paraId="4726F20F" w14:textId="77777777" w:rsidR="00BF7B73" w:rsidRPr="00524581" w:rsidRDefault="00BF7B73" w:rsidP="00BF7B73">
      <w:pPr>
        <w:rPr>
          <w:sz w:val="18"/>
          <w:szCs w:val="18"/>
        </w:rPr>
      </w:pPr>
      <w:r w:rsidRPr="00524581">
        <w:rPr>
          <w:sz w:val="18"/>
          <w:szCs w:val="18"/>
        </w:rPr>
        <w:t>Aldus naar waarheid opgemaakt</w:t>
      </w:r>
      <w:r w:rsidRPr="00524581">
        <w:rPr>
          <w:sz w:val="18"/>
          <w:szCs w:val="18"/>
        </w:rPr>
        <w:br/>
      </w:r>
    </w:p>
    <w:p w14:paraId="3C20F414" w14:textId="77777777" w:rsidR="00BF7B73" w:rsidRPr="00524581" w:rsidRDefault="00BF7B73" w:rsidP="00BF7B73">
      <w:pPr>
        <w:rPr>
          <w:sz w:val="18"/>
          <w:szCs w:val="18"/>
        </w:rPr>
      </w:pPr>
      <w:r w:rsidRPr="00524581">
        <w:rPr>
          <w:sz w:val="18"/>
          <w:szCs w:val="18"/>
        </w:rPr>
        <w:t>op ........................ (datum) te .............................................................(plaats)</w:t>
      </w:r>
      <w:r w:rsidRPr="00524581">
        <w:rPr>
          <w:sz w:val="18"/>
          <w:szCs w:val="18"/>
        </w:rPr>
        <w:br/>
      </w:r>
    </w:p>
    <w:p w14:paraId="574079CF" w14:textId="77777777" w:rsidR="00BF7B73" w:rsidRPr="00524581" w:rsidRDefault="00BF7B73" w:rsidP="00BF7B73">
      <w:pPr>
        <w:rPr>
          <w:sz w:val="18"/>
          <w:szCs w:val="18"/>
        </w:rPr>
      </w:pPr>
      <w:r w:rsidRPr="00524581">
        <w:rPr>
          <w:sz w:val="18"/>
          <w:szCs w:val="18"/>
        </w:rPr>
        <w:t>door ............................................................................... (naam en voorletters)</w:t>
      </w:r>
      <w:r w:rsidRPr="00524581">
        <w:rPr>
          <w:sz w:val="18"/>
          <w:szCs w:val="18"/>
        </w:rPr>
        <w:br/>
      </w:r>
    </w:p>
    <w:p w14:paraId="5F8DCC2B" w14:textId="77777777" w:rsidR="00BF7B73" w:rsidRPr="00524581" w:rsidRDefault="00BF7B73" w:rsidP="00BF7B73">
      <w:pPr>
        <w:rPr>
          <w:sz w:val="18"/>
          <w:szCs w:val="18"/>
        </w:rPr>
      </w:pPr>
      <w:r w:rsidRPr="00524581">
        <w:rPr>
          <w:sz w:val="18"/>
          <w:szCs w:val="18"/>
        </w:rPr>
        <w:t>als bestuurder van ...................................................................… (naam bedrijf)</w:t>
      </w:r>
      <w:r w:rsidRPr="00524581">
        <w:rPr>
          <w:sz w:val="18"/>
          <w:szCs w:val="18"/>
        </w:rPr>
        <w:br/>
      </w:r>
    </w:p>
    <w:p w14:paraId="5DDE82E2" w14:textId="77777777" w:rsidR="00BF7B73" w:rsidRPr="00524581" w:rsidRDefault="00BF7B73" w:rsidP="00BF7B73">
      <w:pPr>
        <w:rPr>
          <w:sz w:val="18"/>
          <w:szCs w:val="18"/>
        </w:rPr>
      </w:pPr>
      <w:r w:rsidRPr="00524581">
        <w:rPr>
          <w:sz w:val="18"/>
          <w:szCs w:val="18"/>
        </w:rPr>
        <w:t>die ............................................................................................(naam bedrijf)</w:t>
      </w:r>
      <w:r w:rsidRPr="00524581">
        <w:rPr>
          <w:sz w:val="18"/>
          <w:szCs w:val="18"/>
        </w:rPr>
        <w:br/>
      </w:r>
    </w:p>
    <w:p w14:paraId="3C4FFC35" w14:textId="77777777" w:rsidR="00BF7B73" w:rsidRPr="00524581" w:rsidRDefault="00BF7B73" w:rsidP="00BF7B73">
      <w:pPr>
        <w:rPr>
          <w:sz w:val="18"/>
          <w:szCs w:val="18"/>
        </w:rPr>
      </w:pPr>
      <w:r w:rsidRPr="00524581">
        <w:rPr>
          <w:sz w:val="18"/>
          <w:szCs w:val="18"/>
        </w:rPr>
        <w:t>ter zake van deze inschrijving rechtsgeldig vertegenwoordigt.</w:t>
      </w:r>
      <w:r w:rsidRPr="00524581">
        <w:rPr>
          <w:sz w:val="18"/>
          <w:szCs w:val="18"/>
        </w:rPr>
        <w:br/>
      </w:r>
      <w:r w:rsidRPr="00524581">
        <w:rPr>
          <w:sz w:val="18"/>
          <w:szCs w:val="18"/>
        </w:rPr>
        <w:br/>
      </w:r>
    </w:p>
    <w:p w14:paraId="638B4A81" w14:textId="77777777" w:rsidR="00BF7B73" w:rsidRPr="00524581" w:rsidRDefault="00BF7B73" w:rsidP="00BF7B73">
      <w:pPr>
        <w:rPr>
          <w:sz w:val="18"/>
          <w:szCs w:val="18"/>
        </w:rPr>
      </w:pPr>
      <w:r w:rsidRPr="00524581">
        <w:rPr>
          <w:sz w:val="18"/>
          <w:szCs w:val="18"/>
        </w:rPr>
        <w:t>................................................................................................(handtekening)</w:t>
      </w:r>
    </w:p>
    <w:p w14:paraId="71B61B1D" w14:textId="77777777" w:rsidR="00BF7B73" w:rsidRDefault="00BF7B73" w:rsidP="00BF7B73">
      <w:pPr>
        <w:spacing w:after="200" w:line="276" w:lineRule="auto"/>
        <w:rPr>
          <w:b/>
          <w:sz w:val="22"/>
          <w:szCs w:val="22"/>
        </w:rPr>
      </w:pPr>
      <w:r>
        <w:rPr>
          <w:b/>
          <w:sz w:val="22"/>
          <w:szCs w:val="22"/>
        </w:rPr>
        <w:br w:type="page"/>
      </w:r>
    </w:p>
    <w:p w14:paraId="2FE266DE" w14:textId="77777777" w:rsidR="00BF7B73" w:rsidRDefault="00BF7B73" w:rsidP="00BF7B73">
      <w:r>
        <w:rPr>
          <w:b/>
          <w:sz w:val="22"/>
          <w:szCs w:val="22"/>
        </w:rPr>
        <w:lastRenderedPageBreak/>
        <w:t>BIJLAGE C</w:t>
      </w:r>
      <w:r>
        <w:tab/>
      </w:r>
      <w:r>
        <w:rPr>
          <w:b/>
          <w:sz w:val="22"/>
          <w:szCs w:val="22"/>
        </w:rPr>
        <w:t>Verklaring bestuurder rechtmatigheid inschrijving</w:t>
      </w:r>
    </w:p>
    <w:p w14:paraId="1B9116C3" w14:textId="77777777" w:rsidR="00BF7B73" w:rsidRDefault="00BF7B73" w:rsidP="00BF7B73"/>
    <w:p w14:paraId="2822EE97" w14:textId="77777777" w:rsidR="00BF7B73" w:rsidRDefault="00BF7B73" w:rsidP="00BF7B73">
      <w:r>
        <w:t>Behorend bij de inschrijving voor de opdracht:</w:t>
      </w:r>
    </w:p>
    <w:p w14:paraId="5F27CFB9" w14:textId="77777777" w:rsidR="00BF7B73" w:rsidRDefault="00BF7B73" w:rsidP="00BF7B73"/>
    <w:p w14:paraId="1558E73E" w14:textId="77777777" w:rsidR="00BF7B73" w:rsidRPr="000D7548" w:rsidRDefault="00BF7B73" w:rsidP="00BF7B73">
      <w:r w:rsidRPr="000D7548">
        <w:t>WK-2024-14, Aanplant groen langs provinciale wegen</w:t>
      </w:r>
    </w:p>
    <w:p w14:paraId="0EABF2BE" w14:textId="77777777" w:rsidR="00BF7B73" w:rsidRPr="000D7548" w:rsidRDefault="00BF7B73" w:rsidP="00BF7B73"/>
    <w:p w14:paraId="758C25DB" w14:textId="77777777" w:rsidR="00BF7B73" w:rsidRDefault="00BF7B73" w:rsidP="00BF7B73">
      <w:pPr>
        <w:ind w:left="3544" w:hanging="3544"/>
      </w:pPr>
      <w:r w:rsidRPr="000D7548">
        <w:t>Contractnummer:</w:t>
      </w:r>
      <w:r w:rsidRPr="000D7548">
        <w:tab/>
        <w:t>WK-2024-14.</w:t>
      </w:r>
    </w:p>
    <w:p w14:paraId="1C9543AA" w14:textId="77777777" w:rsidR="00BF7B73" w:rsidRDefault="00BF7B73" w:rsidP="00BF7B73">
      <w:pPr>
        <w:ind w:left="3544" w:hanging="3544"/>
      </w:pPr>
      <w:r>
        <w:t>Plaats van uitvoering:</w:t>
      </w:r>
      <w:r>
        <w:tab/>
        <w:t>Het werk is gelegen in de provincie Overijssel</w:t>
      </w:r>
    </w:p>
    <w:p w14:paraId="25518309" w14:textId="77777777" w:rsidR="00BF7B73" w:rsidRDefault="00BF7B73" w:rsidP="00BF7B73">
      <w:pPr>
        <w:ind w:left="3544" w:hanging="3544"/>
      </w:pPr>
      <w:r>
        <w:t>Opdrachttype:</w:t>
      </w:r>
      <w:r>
        <w:tab/>
        <w:t>Leveringen</w:t>
      </w:r>
    </w:p>
    <w:p w14:paraId="431CC58A" w14:textId="77777777" w:rsidR="00BF7B73" w:rsidRDefault="00BF7B73" w:rsidP="00BF7B73">
      <w:pPr>
        <w:ind w:left="3544" w:hanging="3544"/>
      </w:pPr>
      <w:r>
        <w:t>Aanbestedingsprocedure:</w:t>
      </w:r>
      <w:r>
        <w:tab/>
        <w:t>Europese openbare procedure conform het Aanbestedingsreglement Werken 2016</w:t>
      </w:r>
    </w:p>
    <w:p w14:paraId="41D30DBC" w14:textId="77777777" w:rsidR="00BF7B73" w:rsidRDefault="00BF7B73" w:rsidP="00BF7B73">
      <w:pPr>
        <w:ind w:left="3544" w:hanging="3544"/>
      </w:pPr>
      <w:r>
        <w:t>Aanbesteder:</w:t>
      </w:r>
      <w:r>
        <w:tab/>
        <w:t>Provincie Overijssel</w:t>
      </w:r>
    </w:p>
    <w:p w14:paraId="58C2AD87" w14:textId="77777777" w:rsidR="00BF7B73" w:rsidRDefault="00BF7B73" w:rsidP="00BF7B73"/>
    <w:p w14:paraId="3F87F1C7" w14:textId="77777777" w:rsidR="00BF7B73" w:rsidRDefault="00BF7B73" w:rsidP="00BF7B73"/>
    <w:p w14:paraId="5D53420C" w14:textId="77777777" w:rsidR="00BF7B73" w:rsidRDefault="00BF7B73" w:rsidP="00BF7B73">
      <w:r>
        <w:t>VERKLARING BESTUURDER OMTRENT RECHTMATIGHEID INSCHRIJVING</w:t>
      </w:r>
    </w:p>
    <w:p w14:paraId="5E19AFA2" w14:textId="77777777" w:rsidR="00BF7B73" w:rsidRDefault="00BF7B73" w:rsidP="00BF7B73"/>
    <w:p w14:paraId="1A73BB90" w14:textId="77777777" w:rsidR="00BF7B73" w:rsidRDefault="00BF7B73" w:rsidP="00BF7B73">
      <w:r>
        <w:t>Ondergetekende verklaart dat de onderhavige inschrijving niet tot stand is</w:t>
      </w:r>
    </w:p>
    <w:p w14:paraId="64EF3164" w14:textId="77777777" w:rsidR="00BF7B73" w:rsidRDefault="00BF7B73" w:rsidP="00BF7B73">
      <w:r>
        <w:t xml:space="preserve">gekomen onder invloed van een overeenkomst, besluit of gedraging in strijd met </w:t>
      </w:r>
    </w:p>
    <w:p w14:paraId="4746BE5E" w14:textId="77777777" w:rsidR="00BF7B73" w:rsidRDefault="00BF7B73" w:rsidP="00BF7B73">
      <w:r>
        <w:t>het Nederlandse of Europese mededingingsrecht.</w:t>
      </w:r>
    </w:p>
    <w:p w14:paraId="0001EB5A" w14:textId="77777777" w:rsidR="00BF7B73" w:rsidRDefault="00BF7B73" w:rsidP="00BF7B73"/>
    <w:p w14:paraId="64AE8EF2" w14:textId="77777777" w:rsidR="00BF7B73" w:rsidRDefault="00BF7B73" w:rsidP="00BF7B73">
      <w:r>
        <w:t>Aldus naar waarheid opgemaakt</w:t>
      </w:r>
    </w:p>
    <w:p w14:paraId="17AEBD0C" w14:textId="77777777" w:rsidR="00BF7B73" w:rsidRDefault="00BF7B73" w:rsidP="00BF7B73"/>
    <w:p w14:paraId="2597429D" w14:textId="77777777" w:rsidR="00BF7B73" w:rsidRDefault="00BF7B73" w:rsidP="00BF7B73">
      <w:pPr>
        <w:spacing w:line="360" w:lineRule="auto"/>
        <w:ind w:left="5670" w:hanging="5670"/>
      </w:pPr>
      <w:r>
        <w:t>op ..............................</w:t>
      </w:r>
      <w:r>
        <w:tab/>
        <w:t>(datum)</w:t>
      </w:r>
    </w:p>
    <w:p w14:paraId="36E33EED" w14:textId="77777777" w:rsidR="00BF7B73" w:rsidRDefault="00BF7B73" w:rsidP="00BF7B73">
      <w:pPr>
        <w:spacing w:line="360" w:lineRule="auto"/>
        <w:ind w:left="5670" w:hanging="5670"/>
      </w:pPr>
      <w:r>
        <w:t>te .................................................................</w:t>
      </w:r>
      <w:r>
        <w:tab/>
        <w:t>(plaats)</w:t>
      </w:r>
    </w:p>
    <w:p w14:paraId="46F1E549" w14:textId="77777777" w:rsidR="00BF7B73" w:rsidRDefault="00BF7B73" w:rsidP="00BF7B73">
      <w:pPr>
        <w:spacing w:line="360" w:lineRule="auto"/>
        <w:ind w:left="5670" w:hanging="5670"/>
      </w:pPr>
      <w:r>
        <w:t>door ....................................................................</w:t>
      </w:r>
      <w:r>
        <w:tab/>
        <w:t>(naam en voorletters)</w:t>
      </w:r>
    </w:p>
    <w:p w14:paraId="48F5FD88" w14:textId="77777777" w:rsidR="00BF7B73" w:rsidRDefault="00BF7B73" w:rsidP="00BF7B73">
      <w:pPr>
        <w:spacing w:line="360" w:lineRule="auto"/>
        <w:ind w:left="5670" w:hanging="5670"/>
      </w:pPr>
      <w:r>
        <w:t>als bestuurder van .................................................</w:t>
      </w:r>
      <w:r>
        <w:tab/>
        <w:t>(naam bedrijf)</w:t>
      </w:r>
    </w:p>
    <w:p w14:paraId="200C2658" w14:textId="77777777" w:rsidR="00BF7B73" w:rsidRDefault="00BF7B73" w:rsidP="00BF7B73">
      <w:pPr>
        <w:spacing w:line="360" w:lineRule="auto"/>
        <w:ind w:left="5670" w:hanging="5670"/>
      </w:pPr>
      <w:r>
        <w:t>die .......................................................................</w:t>
      </w:r>
      <w:r>
        <w:tab/>
        <w:t>(naam bedrijf)</w:t>
      </w:r>
    </w:p>
    <w:p w14:paraId="0D27D2F1" w14:textId="77777777" w:rsidR="00BF7B73" w:rsidRDefault="00BF7B73" w:rsidP="00BF7B73">
      <w:pPr>
        <w:spacing w:line="360" w:lineRule="auto"/>
        <w:ind w:left="5670" w:hanging="5670"/>
      </w:pPr>
    </w:p>
    <w:p w14:paraId="4BD41A47" w14:textId="77777777" w:rsidR="00BF7B73" w:rsidRDefault="00BF7B73" w:rsidP="00BF7B73">
      <w:pPr>
        <w:spacing w:line="360" w:lineRule="auto"/>
      </w:pPr>
      <w:r>
        <w:t>ter zake van deze inschrijving rechtsgeldig vertegenwoordigt.</w:t>
      </w:r>
    </w:p>
    <w:p w14:paraId="2300EE83" w14:textId="77777777" w:rsidR="00BF7B73" w:rsidRDefault="00BF7B73" w:rsidP="00BF7B73">
      <w:pPr>
        <w:spacing w:line="360" w:lineRule="auto"/>
      </w:pPr>
    </w:p>
    <w:p w14:paraId="75CACD76" w14:textId="77777777" w:rsidR="00BF7B73" w:rsidRDefault="00BF7B73" w:rsidP="00BF7B73">
      <w:pPr>
        <w:spacing w:line="360" w:lineRule="auto"/>
      </w:pPr>
    </w:p>
    <w:p w14:paraId="003918B7" w14:textId="77777777" w:rsidR="00BF7B73" w:rsidRDefault="00BF7B73" w:rsidP="00BF7B73">
      <w:pPr>
        <w:spacing w:line="360" w:lineRule="auto"/>
        <w:ind w:left="5670" w:hanging="5670"/>
      </w:pPr>
      <w:r>
        <w:t>............................................................................</w:t>
      </w:r>
      <w:r>
        <w:tab/>
        <w:t>(handtekening).</w:t>
      </w:r>
    </w:p>
    <w:p w14:paraId="2975C6E0" w14:textId="77777777" w:rsidR="00BF7B73" w:rsidRDefault="00BF7B73" w:rsidP="00BF7B73">
      <w:pPr>
        <w:spacing w:after="200" w:line="276" w:lineRule="auto"/>
        <w:rPr>
          <w:b/>
          <w:sz w:val="22"/>
          <w:szCs w:val="22"/>
        </w:rPr>
      </w:pPr>
      <w:r>
        <w:rPr>
          <w:b/>
          <w:sz w:val="22"/>
          <w:szCs w:val="22"/>
        </w:rPr>
        <w:br w:type="page"/>
      </w:r>
    </w:p>
    <w:p w14:paraId="265B412A" w14:textId="77777777" w:rsidR="00BF7B73" w:rsidRDefault="00BF7B73" w:rsidP="00BF7B73">
      <w:r>
        <w:rPr>
          <w:b/>
          <w:sz w:val="22"/>
          <w:szCs w:val="22"/>
        </w:rPr>
        <w:lastRenderedPageBreak/>
        <w:t>BIJLAGE D</w:t>
      </w:r>
      <w:r>
        <w:tab/>
      </w:r>
      <w:r>
        <w:rPr>
          <w:b/>
          <w:sz w:val="22"/>
          <w:szCs w:val="22"/>
        </w:rPr>
        <w:t>Opgave referentieopdrachten</w:t>
      </w:r>
    </w:p>
    <w:p w14:paraId="15DFBC8E" w14:textId="77777777" w:rsidR="00BF7B73" w:rsidRDefault="00BF7B73" w:rsidP="00BF7B73"/>
    <w:p w14:paraId="43515453" w14:textId="77777777" w:rsidR="00BF7B73" w:rsidRDefault="00BF7B73" w:rsidP="00BF7B73">
      <w:pPr>
        <w:spacing w:line="264" w:lineRule="atLeast"/>
        <w:rPr>
          <w:rFonts w:eastAsia="Times New Roman"/>
        </w:rPr>
      </w:pPr>
      <w:r>
        <w:rPr>
          <w:rFonts w:eastAsia="Times New Roman"/>
        </w:rPr>
        <w:t>Inschrijver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5670"/>
      </w:tblGrid>
      <w:tr w:rsidR="00BF7B73" w14:paraId="403B92CD" w14:textId="77777777" w:rsidTr="00D260DE">
        <w:trPr>
          <w:trHeight w:val="786"/>
        </w:trPr>
        <w:tc>
          <w:tcPr>
            <w:tcW w:w="3119" w:type="dxa"/>
            <w:vAlign w:val="center"/>
          </w:tcPr>
          <w:p w14:paraId="221CCB99" w14:textId="77777777" w:rsidR="00BF7B73" w:rsidRDefault="00BF7B73" w:rsidP="00D260DE">
            <w:pPr>
              <w:rPr>
                <w:rFonts w:eastAsia="Times New Roman"/>
              </w:rPr>
            </w:pPr>
            <w:r w:rsidRPr="00A44663">
              <w:rPr>
                <w:rFonts w:eastAsia="Times New Roman"/>
              </w:rPr>
              <w:t>Naam van onderneming of samenwerkingsverband</w:t>
            </w:r>
          </w:p>
        </w:tc>
        <w:tc>
          <w:tcPr>
            <w:tcW w:w="5670" w:type="dxa"/>
          </w:tcPr>
          <w:p w14:paraId="45BB5F15" w14:textId="77777777" w:rsidR="00BF7B73" w:rsidRDefault="00BF7B73" w:rsidP="00D260DE">
            <w:pPr>
              <w:rPr>
                <w:rFonts w:eastAsia="Times New Roman"/>
              </w:rPr>
            </w:pPr>
          </w:p>
        </w:tc>
      </w:tr>
    </w:tbl>
    <w:p w14:paraId="487BAB13" w14:textId="77777777" w:rsidR="00BF7B73" w:rsidRDefault="00BF7B73" w:rsidP="00BF7B73">
      <w:pPr>
        <w:rPr>
          <w:rFonts w:eastAsia="Times New Roman"/>
        </w:rPr>
      </w:pPr>
    </w:p>
    <w:p w14:paraId="4B5EC142" w14:textId="77777777" w:rsidR="00BF7B73" w:rsidRDefault="00BF7B73" w:rsidP="00BF7B73">
      <w:pPr>
        <w:rPr>
          <w:rFonts w:eastAsia="Times New Roman"/>
        </w:rPr>
      </w:pPr>
      <w:r>
        <w:rPr>
          <w:rFonts w:eastAsia="Times New Roman"/>
        </w:rPr>
        <w:t>Referentieopdracht</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820"/>
      </w:tblGrid>
      <w:tr w:rsidR="00BF7B73" w14:paraId="54E8D7B4" w14:textId="77777777" w:rsidTr="00D260DE">
        <w:trPr>
          <w:trHeight w:val="646"/>
        </w:trPr>
        <w:tc>
          <w:tcPr>
            <w:tcW w:w="4111" w:type="dxa"/>
            <w:vAlign w:val="center"/>
          </w:tcPr>
          <w:p w14:paraId="1D90247B" w14:textId="148F3F7E" w:rsidR="00215648" w:rsidRPr="00215648" w:rsidRDefault="00215648" w:rsidP="00D260DE">
            <w:pPr>
              <w:rPr>
                <w:rFonts w:eastAsia="Times New Roman"/>
                <w:b/>
                <w:bCs/>
              </w:rPr>
            </w:pPr>
            <w:r w:rsidRPr="00215648">
              <w:rPr>
                <w:rFonts w:eastAsia="Times New Roman"/>
                <w:b/>
                <w:bCs/>
              </w:rPr>
              <w:t>Naam kerncompetentie</w:t>
            </w:r>
          </w:p>
          <w:p w14:paraId="0D28D427" w14:textId="44DE41D3" w:rsidR="00BF7B73" w:rsidRDefault="00BF7B73" w:rsidP="00D260DE">
            <w:pPr>
              <w:rPr>
                <w:rFonts w:eastAsia="Times New Roman"/>
              </w:rPr>
            </w:pPr>
            <w:r>
              <w:rPr>
                <w:rFonts w:eastAsia="Times New Roman"/>
              </w:rPr>
              <w:t>Referentie bedoeld voor minimum eis(en)</w:t>
            </w:r>
          </w:p>
        </w:tc>
        <w:tc>
          <w:tcPr>
            <w:tcW w:w="4820" w:type="dxa"/>
          </w:tcPr>
          <w:p w14:paraId="725F811B" w14:textId="77777777" w:rsidR="00BF7B73" w:rsidRDefault="00BF7B73" w:rsidP="00D260DE">
            <w:pPr>
              <w:rPr>
                <w:rFonts w:eastAsia="Times New Roman"/>
              </w:rPr>
            </w:pPr>
          </w:p>
        </w:tc>
      </w:tr>
      <w:tr w:rsidR="00BF7B73" w14:paraId="2C60C1D2" w14:textId="77777777" w:rsidTr="00D260DE">
        <w:trPr>
          <w:trHeight w:val="499"/>
        </w:trPr>
        <w:tc>
          <w:tcPr>
            <w:tcW w:w="4111" w:type="dxa"/>
            <w:vAlign w:val="center"/>
          </w:tcPr>
          <w:p w14:paraId="03A7E7A4" w14:textId="77777777" w:rsidR="00BF7B73" w:rsidRDefault="00BF7B73" w:rsidP="00D260DE">
            <w:pPr>
              <w:rPr>
                <w:rFonts w:eastAsia="Times New Roman"/>
              </w:rPr>
            </w:pPr>
            <w:r>
              <w:rPr>
                <w:rFonts w:eastAsia="Times New Roman"/>
              </w:rPr>
              <w:t>Naam opdracht</w:t>
            </w:r>
          </w:p>
        </w:tc>
        <w:tc>
          <w:tcPr>
            <w:tcW w:w="4820" w:type="dxa"/>
          </w:tcPr>
          <w:p w14:paraId="5B6E2A7C" w14:textId="77777777" w:rsidR="00BF7B73" w:rsidRDefault="00BF7B73" w:rsidP="00D260DE">
            <w:pPr>
              <w:rPr>
                <w:rFonts w:eastAsia="Times New Roman"/>
              </w:rPr>
            </w:pPr>
          </w:p>
        </w:tc>
      </w:tr>
      <w:tr w:rsidR="00BF7B73" w14:paraId="16B9D5DD" w14:textId="77777777" w:rsidTr="00D260DE">
        <w:trPr>
          <w:trHeight w:val="644"/>
        </w:trPr>
        <w:tc>
          <w:tcPr>
            <w:tcW w:w="4111" w:type="dxa"/>
            <w:vAlign w:val="center"/>
          </w:tcPr>
          <w:p w14:paraId="16F868E9" w14:textId="77777777" w:rsidR="00BF7B73" w:rsidRDefault="00BF7B73" w:rsidP="00D260DE">
            <w:pPr>
              <w:rPr>
                <w:rFonts w:eastAsia="Times New Roman"/>
              </w:rPr>
            </w:pPr>
            <w:r>
              <w:rPr>
                <w:rFonts w:eastAsia="Times New Roman"/>
              </w:rPr>
              <w:t>Adres/locatie opdracht</w:t>
            </w:r>
          </w:p>
        </w:tc>
        <w:tc>
          <w:tcPr>
            <w:tcW w:w="4820" w:type="dxa"/>
          </w:tcPr>
          <w:p w14:paraId="52DD8165" w14:textId="77777777" w:rsidR="00BF7B73" w:rsidRDefault="00BF7B73" w:rsidP="00D260DE">
            <w:pPr>
              <w:rPr>
                <w:rFonts w:eastAsia="Times New Roman"/>
              </w:rPr>
            </w:pPr>
          </w:p>
        </w:tc>
      </w:tr>
      <w:tr w:rsidR="00BF7B73" w14:paraId="033D6153" w14:textId="77777777" w:rsidTr="00D260DE">
        <w:tc>
          <w:tcPr>
            <w:tcW w:w="4111" w:type="dxa"/>
            <w:vAlign w:val="center"/>
          </w:tcPr>
          <w:p w14:paraId="724E2E6A" w14:textId="77777777" w:rsidR="00BF7B73" w:rsidRDefault="00BF7B73" w:rsidP="00D260DE">
            <w:pPr>
              <w:rPr>
                <w:rFonts w:eastAsia="Times New Roman"/>
              </w:rPr>
            </w:pPr>
            <w:r>
              <w:rPr>
                <w:rFonts w:eastAsia="Times New Roman"/>
              </w:rPr>
              <w:t>Korte omschrijving werkzaamheden</w:t>
            </w:r>
          </w:p>
        </w:tc>
        <w:tc>
          <w:tcPr>
            <w:tcW w:w="4820" w:type="dxa"/>
          </w:tcPr>
          <w:p w14:paraId="3C577C03" w14:textId="77777777" w:rsidR="00BF7B73" w:rsidRDefault="00BF7B73" w:rsidP="00D260DE">
            <w:pPr>
              <w:rPr>
                <w:rFonts w:eastAsia="Times New Roman"/>
              </w:rPr>
            </w:pPr>
          </w:p>
        </w:tc>
      </w:tr>
      <w:tr w:rsidR="00BF7B73" w14:paraId="396715F6" w14:textId="77777777" w:rsidTr="00D260DE">
        <w:trPr>
          <w:trHeight w:val="501"/>
        </w:trPr>
        <w:tc>
          <w:tcPr>
            <w:tcW w:w="4111" w:type="dxa"/>
            <w:vAlign w:val="center"/>
          </w:tcPr>
          <w:p w14:paraId="64CB65A5" w14:textId="77777777" w:rsidR="00BF7B73" w:rsidRDefault="00BF7B73" w:rsidP="00D260DE">
            <w:pPr>
              <w:rPr>
                <w:rFonts w:eastAsia="Times New Roman"/>
              </w:rPr>
            </w:pPr>
            <w:r>
              <w:rPr>
                <w:rFonts w:eastAsia="Times New Roman"/>
              </w:rPr>
              <w:t>Datum opdracht</w:t>
            </w:r>
          </w:p>
        </w:tc>
        <w:tc>
          <w:tcPr>
            <w:tcW w:w="4820" w:type="dxa"/>
          </w:tcPr>
          <w:p w14:paraId="6A07697F" w14:textId="77777777" w:rsidR="00BF7B73" w:rsidRDefault="00BF7B73" w:rsidP="00D260DE">
            <w:pPr>
              <w:rPr>
                <w:rFonts w:eastAsia="Times New Roman"/>
              </w:rPr>
            </w:pPr>
          </w:p>
        </w:tc>
      </w:tr>
      <w:tr w:rsidR="00BF7B73" w14:paraId="7E505708" w14:textId="77777777" w:rsidTr="00D260DE">
        <w:trPr>
          <w:trHeight w:val="476"/>
        </w:trPr>
        <w:tc>
          <w:tcPr>
            <w:tcW w:w="4111" w:type="dxa"/>
            <w:vAlign w:val="center"/>
          </w:tcPr>
          <w:p w14:paraId="42C25CA1" w14:textId="77777777" w:rsidR="00BF7B73" w:rsidRDefault="00BF7B73" w:rsidP="00D260DE">
            <w:pPr>
              <w:rPr>
                <w:rFonts w:eastAsia="Times New Roman"/>
              </w:rPr>
            </w:pPr>
            <w:r>
              <w:rPr>
                <w:rFonts w:eastAsia="Times New Roman"/>
              </w:rPr>
              <w:t>Datum tijdige oplevering</w:t>
            </w:r>
          </w:p>
        </w:tc>
        <w:tc>
          <w:tcPr>
            <w:tcW w:w="4820" w:type="dxa"/>
          </w:tcPr>
          <w:p w14:paraId="3568534C" w14:textId="77777777" w:rsidR="00BF7B73" w:rsidRDefault="00BF7B73" w:rsidP="00D260DE">
            <w:pPr>
              <w:rPr>
                <w:rFonts w:eastAsia="Times New Roman"/>
              </w:rPr>
            </w:pPr>
          </w:p>
        </w:tc>
      </w:tr>
      <w:tr w:rsidR="00BF7B73" w14:paraId="7CA8D57E" w14:textId="77777777" w:rsidTr="00D260DE">
        <w:trPr>
          <w:trHeight w:val="481"/>
        </w:trPr>
        <w:tc>
          <w:tcPr>
            <w:tcW w:w="4111" w:type="dxa"/>
            <w:vAlign w:val="center"/>
          </w:tcPr>
          <w:p w14:paraId="6B27D899" w14:textId="77777777" w:rsidR="00BF7B73" w:rsidRPr="00D31D2E" w:rsidRDefault="00BF7B73" w:rsidP="00D260DE">
            <w:pPr>
              <w:rPr>
                <w:rFonts w:eastAsia="Times New Roman"/>
              </w:rPr>
            </w:pPr>
            <w:r w:rsidRPr="00D31D2E">
              <w:rPr>
                <w:rFonts w:eastAsia="Times New Roman"/>
              </w:rPr>
              <w:t>Opdrachtsom (excl. btw)</w:t>
            </w:r>
          </w:p>
        </w:tc>
        <w:tc>
          <w:tcPr>
            <w:tcW w:w="4820" w:type="dxa"/>
          </w:tcPr>
          <w:p w14:paraId="72AD47CF" w14:textId="77777777" w:rsidR="00BF7B73" w:rsidRDefault="00BF7B73" w:rsidP="00D260DE">
            <w:pPr>
              <w:rPr>
                <w:rFonts w:eastAsia="Times New Roman"/>
              </w:rPr>
            </w:pPr>
          </w:p>
        </w:tc>
      </w:tr>
      <w:tr w:rsidR="00BF7B73" w14:paraId="0FBD5D3D" w14:textId="77777777" w:rsidTr="00D260DE">
        <w:trPr>
          <w:trHeight w:val="470"/>
        </w:trPr>
        <w:tc>
          <w:tcPr>
            <w:tcW w:w="4111" w:type="dxa"/>
            <w:vAlign w:val="center"/>
          </w:tcPr>
          <w:p w14:paraId="7413485E" w14:textId="77777777" w:rsidR="00BF7B73" w:rsidRPr="00D31D2E" w:rsidRDefault="00BF7B73" w:rsidP="00D260DE">
            <w:pPr>
              <w:rPr>
                <w:rFonts w:eastAsia="Times New Roman"/>
              </w:rPr>
            </w:pPr>
            <w:r w:rsidRPr="00D31D2E">
              <w:rPr>
                <w:rFonts w:eastAsia="Times New Roman"/>
              </w:rPr>
              <w:t>Gefactureerd bedrag (excl. btw)</w:t>
            </w:r>
          </w:p>
        </w:tc>
        <w:tc>
          <w:tcPr>
            <w:tcW w:w="4820" w:type="dxa"/>
          </w:tcPr>
          <w:p w14:paraId="22CC3942" w14:textId="77777777" w:rsidR="00BF7B73" w:rsidRDefault="00BF7B73" w:rsidP="00D260DE">
            <w:pPr>
              <w:rPr>
                <w:rFonts w:eastAsia="Times New Roman"/>
              </w:rPr>
            </w:pPr>
          </w:p>
        </w:tc>
      </w:tr>
      <w:tr w:rsidR="00BF7B73" w14:paraId="5EFC875C" w14:textId="77777777" w:rsidTr="00D260DE">
        <w:trPr>
          <w:trHeight w:val="562"/>
        </w:trPr>
        <w:tc>
          <w:tcPr>
            <w:tcW w:w="4111" w:type="dxa"/>
            <w:vAlign w:val="center"/>
          </w:tcPr>
          <w:p w14:paraId="6EAEB2D7" w14:textId="77777777" w:rsidR="00BF7B73" w:rsidRPr="00D31D2E" w:rsidRDefault="00BF7B73" w:rsidP="00D260DE">
            <w:pPr>
              <w:rPr>
                <w:rFonts w:eastAsia="Times New Roman"/>
              </w:rPr>
            </w:pPr>
            <w:r w:rsidRPr="00D31D2E">
              <w:rPr>
                <w:rFonts w:eastAsia="Times New Roman"/>
              </w:rPr>
              <w:t>Naam opdrachtgever</w:t>
            </w:r>
          </w:p>
        </w:tc>
        <w:tc>
          <w:tcPr>
            <w:tcW w:w="4820" w:type="dxa"/>
          </w:tcPr>
          <w:p w14:paraId="3F0FDF76" w14:textId="77777777" w:rsidR="00BF7B73" w:rsidRDefault="00BF7B73" w:rsidP="00D260DE">
            <w:pPr>
              <w:rPr>
                <w:rFonts w:eastAsia="Times New Roman"/>
              </w:rPr>
            </w:pPr>
          </w:p>
        </w:tc>
      </w:tr>
      <w:tr w:rsidR="00BF7B73" w14:paraId="61263260" w14:textId="77777777" w:rsidTr="00D260DE">
        <w:trPr>
          <w:trHeight w:val="698"/>
        </w:trPr>
        <w:tc>
          <w:tcPr>
            <w:tcW w:w="4111" w:type="dxa"/>
            <w:vAlign w:val="center"/>
          </w:tcPr>
          <w:p w14:paraId="18E1B7EE" w14:textId="77777777" w:rsidR="00BF7B73" w:rsidRPr="00D31D2E" w:rsidRDefault="00BF7B73" w:rsidP="00D260DE">
            <w:pPr>
              <w:rPr>
                <w:rFonts w:eastAsia="Times New Roman"/>
              </w:rPr>
            </w:pPr>
            <w:r w:rsidRPr="00D31D2E">
              <w:rPr>
                <w:rFonts w:eastAsia="Times New Roman"/>
              </w:rPr>
              <w:t>Naam contactpersoon opdrachtgever</w:t>
            </w:r>
          </w:p>
        </w:tc>
        <w:tc>
          <w:tcPr>
            <w:tcW w:w="4820" w:type="dxa"/>
          </w:tcPr>
          <w:p w14:paraId="2659E155" w14:textId="77777777" w:rsidR="00BF7B73" w:rsidRDefault="00BF7B73" w:rsidP="00D260DE">
            <w:pPr>
              <w:rPr>
                <w:rFonts w:eastAsia="Times New Roman"/>
              </w:rPr>
            </w:pPr>
          </w:p>
        </w:tc>
      </w:tr>
      <w:tr w:rsidR="00BF7B73" w14:paraId="125533F7" w14:textId="77777777" w:rsidTr="00D260DE">
        <w:tc>
          <w:tcPr>
            <w:tcW w:w="4111" w:type="dxa"/>
            <w:vAlign w:val="center"/>
          </w:tcPr>
          <w:p w14:paraId="11676512" w14:textId="77777777" w:rsidR="00BF7B73" w:rsidRPr="00D31D2E" w:rsidRDefault="00BF7B73" w:rsidP="00D260DE">
            <w:pPr>
              <w:rPr>
                <w:rFonts w:eastAsia="Times New Roman"/>
              </w:rPr>
            </w:pPr>
            <w:r w:rsidRPr="00D31D2E">
              <w:rPr>
                <w:rFonts w:eastAsia="Times New Roman"/>
              </w:rPr>
              <w:t>Telefoonnummer contactpersoon opdrachtgever</w:t>
            </w:r>
          </w:p>
        </w:tc>
        <w:tc>
          <w:tcPr>
            <w:tcW w:w="4820" w:type="dxa"/>
          </w:tcPr>
          <w:p w14:paraId="469D0EFF" w14:textId="77777777" w:rsidR="00BF7B73" w:rsidRDefault="00BF7B73" w:rsidP="00D260DE">
            <w:pPr>
              <w:rPr>
                <w:rFonts w:eastAsia="Times New Roman"/>
              </w:rPr>
            </w:pPr>
          </w:p>
        </w:tc>
      </w:tr>
      <w:tr w:rsidR="00BF7B73" w14:paraId="7FAB3CB7" w14:textId="77777777" w:rsidTr="00D260DE">
        <w:tc>
          <w:tcPr>
            <w:tcW w:w="4111" w:type="dxa"/>
            <w:vAlign w:val="center"/>
          </w:tcPr>
          <w:p w14:paraId="69B750B6" w14:textId="77777777" w:rsidR="00BF7B73" w:rsidRPr="00D31D2E" w:rsidRDefault="00BF7B73" w:rsidP="00D260DE">
            <w:pPr>
              <w:rPr>
                <w:rFonts w:eastAsia="Times New Roman"/>
              </w:rPr>
            </w:pPr>
            <w:r w:rsidRPr="00D31D2E">
              <w:rPr>
                <w:rFonts w:eastAsia="Times New Roman"/>
              </w:rPr>
              <w:t>Indien de gevraagde kerncompetentie een onderdeel is geweest van de referentieopdracht, geldt alleen het aandeel van de omzet van de desbetreffende kerncompetentie.</w:t>
            </w:r>
          </w:p>
          <w:p w14:paraId="38A048FC" w14:textId="77777777" w:rsidR="00BF7B73" w:rsidRPr="00D31D2E" w:rsidRDefault="00BF7B73" w:rsidP="00D260DE">
            <w:pPr>
              <w:rPr>
                <w:rFonts w:eastAsia="Times New Roman"/>
              </w:rPr>
            </w:pPr>
            <w:r w:rsidRPr="00D31D2E">
              <w:rPr>
                <w:rFonts w:eastAsia="Times New Roman"/>
              </w:rPr>
              <w:t>Aangeven wat het aandeel (in euro, excl. btw) van de desbetreffende kerncompetentie betreft.</w:t>
            </w:r>
          </w:p>
        </w:tc>
        <w:tc>
          <w:tcPr>
            <w:tcW w:w="4820" w:type="dxa"/>
          </w:tcPr>
          <w:p w14:paraId="781CB07A" w14:textId="77777777" w:rsidR="00BF7B73" w:rsidRDefault="00BF7B73" w:rsidP="00D260DE">
            <w:pPr>
              <w:rPr>
                <w:rFonts w:eastAsia="Times New Roman"/>
              </w:rPr>
            </w:pPr>
          </w:p>
        </w:tc>
      </w:tr>
      <w:tr w:rsidR="00BF7B73" w14:paraId="1DC17B65" w14:textId="77777777" w:rsidTr="00D260DE">
        <w:tc>
          <w:tcPr>
            <w:tcW w:w="4111" w:type="dxa"/>
            <w:vAlign w:val="center"/>
          </w:tcPr>
          <w:p w14:paraId="6745372F" w14:textId="77777777" w:rsidR="00BF7B73" w:rsidRPr="00D31D2E" w:rsidRDefault="00BF7B73" w:rsidP="00D260DE">
            <w:pPr>
              <w:rPr>
                <w:rFonts w:eastAsia="Times New Roman"/>
              </w:rPr>
            </w:pPr>
            <w:r w:rsidRPr="00D31D2E">
              <w:rPr>
                <w:rFonts w:eastAsia="Times New Roman"/>
              </w:rPr>
              <w:t>Indien de referentieopdracht is uitgevoerd in samenwerkingsverband van ondernemers en/of met/door derden :</w:t>
            </w:r>
          </w:p>
          <w:p w14:paraId="6562E5E8" w14:textId="77777777" w:rsidR="00BF7B73" w:rsidRPr="00D31D2E" w:rsidRDefault="00BF7B73" w:rsidP="00D260DE">
            <w:pPr>
              <w:rPr>
                <w:rFonts w:eastAsia="Times New Roman"/>
              </w:rPr>
            </w:pPr>
            <w:r w:rsidRPr="00D31D2E">
              <w:rPr>
                <w:rFonts w:eastAsia="Times New Roman"/>
              </w:rPr>
              <w:t>-</w:t>
            </w:r>
            <w:r w:rsidRPr="00D31D2E">
              <w:rPr>
                <w:rFonts w:eastAsia="Times New Roman"/>
              </w:rPr>
              <w:tab/>
              <w:t>de namen van de betreffende ondernemers en de door hun uitgevoerde werkzaamheden;</w:t>
            </w:r>
          </w:p>
          <w:p w14:paraId="1E1ADB56" w14:textId="77777777" w:rsidR="00BF7B73" w:rsidRPr="00D31D2E" w:rsidRDefault="00BF7B73" w:rsidP="00D260DE">
            <w:pPr>
              <w:rPr>
                <w:rFonts w:eastAsia="Times New Roman"/>
              </w:rPr>
            </w:pPr>
            <w:r w:rsidRPr="00D31D2E">
              <w:rPr>
                <w:rFonts w:eastAsia="Times New Roman"/>
              </w:rPr>
              <w:t>-</w:t>
            </w:r>
            <w:r w:rsidRPr="00D31D2E">
              <w:rPr>
                <w:rFonts w:eastAsia="Times New Roman"/>
              </w:rPr>
              <w:tab/>
              <w:t>het aandeel van elk van de betreffende ondernemingen in de inschrijvingssom of gefactureerd bedrag.</w:t>
            </w:r>
          </w:p>
        </w:tc>
        <w:tc>
          <w:tcPr>
            <w:tcW w:w="4820" w:type="dxa"/>
          </w:tcPr>
          <w:p w14:paraId="075D34DB" w14:textId="77777777" w:rsidR="00BF7B73" w:rsidRDefault="00BF7B73" w:rsidP="00D260DE">
            <w:pPr>
              <w:rPr>
                <w:rFonts w:eastAsia="Times New Roman"/>
              </w:rPr>
            </w:pPr>
          </w:p>
        </w:tc>
      </w:tr>
      <w:tr w:rsidR="00BF7B73" w14:paraId="2B771275" w14:textId="77777777" w:rsidTr="00D260DE">
        <w:trPr>
          <w:trHeight w:val="1060"/>
        </w:trPr>
        <w:tc>
          <w:tcPr>
            <w:tcW w:w="4111" w:type="dxa"/>
            <w:vAlign w:val="center"/>
          </w:tcPr>
          <w:p w14:paraId="22A79042" w14:textId="77777777" w:rsidR="00BF7B73" w:rsidRDefault="00BF7B73" w:rsidP="00D260DE">
            <w:pPr>
              <w:rPr>
                <w:rFonts w:eastAsia="Times New Roman"/>
              </w:rPr>
            </w:pPr>
            <w:r>
              <w:rPr>
                <w:rFonts w:eastAsia="Times New Roman"/>
              </w:rPr>
              <w:t xml:space="preserve">Aanvullende documentatie/informatie toegevoegd: </w:t>
            </w:r>
          </w:p>
        </w:tc>
        <w:tc>
          <w:tcPr>
            <w:tcW w:w="4820" w:type="dxa"/>
          </w:tcPr>
          <w:p w14:paraId="11560128" w14:textId="77777777" w:rsidR="00BF7B73" w:rsidRDefault="00BF7B73" w:rsidP="00D260DE">
            <w:pPr>
              <w:rPr>
                <w:rFonts w:eastAsia="Times New Roman"/>
              </w:rPr>
            </w:pPr>
          </w:p>
        </w:tc>
      </w:tr>
    </w:tbl>
    <w:p w14:paraId="120BCB74" w14:textId="77777777" w:rsidR="00BF7B73" w:rsidRDefault="00BF7B73" w:rsidP="00BF7B73">
      <w:pPr>
        <w:rPr>
          <w:b/>
          <w:sz w:val="22"/>
          <w:szCs w:val="22"/>
        </w:rPr>
      </w:pPr>
    </w:p>
    <w:p w14:paraId="6988D66A" w14:textId="77777777" w:rsidR="00BF7B73" w:rsidRDefault="00BF7B73" w:rsidP="00BF7B73">
      <w:pPr>
        <w:spacing w:after="200" w:line="276" w:lineRule="auto"/>
        <w:rPr>
          <w:b/>
          <w:sz w:val="22"/>
          <w:szCs w:val="22"/>
        </w:rPr>
      </w:pPr>
      <w:r>
        <w:rPr>
          <w:b/>
          <w:sz w:val="22"/>
          <w:szCs w:val="22"/>
        </w:rPr>
        <w:br w:type="page"/>
      </w:r>
    </w:p>
    <w:p w14:paraId="41967FF7" w14:textId="77777777" w:rsidR="00BF7B73" w:rsidRDefault="00BF7B73" w:rsidP="00BF7B73">
      <w:r>
        <w:rPr>
          <w:b/>
          <w:sz w:val="22"/>
          <w:szCs w:val="22"/>
        </w:rPr>
        <w:lastRenderedPageBreak/>
        <w:t>BIJLAGE E</w:t>
      </w:r>
      <w:r>
        <w:tab/>
      </w:r>
      <w:r>
        <w:rPr>
          <w:b/>
          <w:sz w:val="22"/>
          <w:szCs w:val="22"/>
        </w:rPr>
        <w:t xml:space="preserve">Verklaring aansprakelijkheden bij </w:t>
      </w:r>
      <w:r w:rsidRPr="00A44663">
        <w:rPr>
          <w:b/>
          <w:sz w:val="22"/>
          <w:szCs w:val="22"/>
        </w:rPr>
        <w:t>samenwerkingsverband</w:t>
      </w:r>
    </w:p>
    <w:p w14:paraId="45B8104E" w14:textId="77777777" w:rsidR="00BF7B73" w:rsidRDefault="00BF7B73" w:rsidP="00BF7B73"/>
    <w:p w14:paraId="4156578D" w14:textId="77777777" w:rsidR="00BF7B73" w:rsidRPr="00A44663" w:rsidRDefault="00BF7B73" w:rsidP="00BF7B73">
      <w:r w:rsidRPr="00A44663">
        <w:t>De verklaring dient ingevuld te worden als er sprake is van een samenwerkingsverband van twee of meer partijen. Deze verklaring dient te worden ondertekend door alle deelnemers aan het samenwerkingsverband.</w:t>
      </w:r>
    </w:p>
    <w:p w14:paraId="2869A68C" w14:textId="77777777" w:rsidR="00BF7B73" w:rsidRPr="00A44663" w:rsidRDefault="00BF7B73" w:rsidP="00BF7B73"/>
    <w:p w14:paraId="78271908" w14:textId="77777777" w:rsidR="00BF7B73" w:rsidRPr="00A44663" w:rsidRDefault="00BF7B73" w:rsidP="00BF7B73">
      <w:pPr>
        <w:spacing w:line="360" w:lineRule="auto"/>
      </w:pPr>
      <w:r w:rsidRPr="00A44663">
        <w:t>Hiermee verklaren:</w:t>
      </w:r>
    </w:p>
    <w:p w14:paraId="0EF82F63" w14:textId="77777777" w:rsidR="00BF7B73" w:rsidRPr="00A44663" w:rsidRDefault="00BF7B73" w:rsidP="00BF7B73">
      <w:pPr>
        <w:spacing w:line="360" w:lineRule="auto"/>
        <w:ind w:left="3686" w:hanging="3686"/>
      </w:pPr>
      <w:r w:rsidRPr="00A44663">
        <w:t>……………………………….………………………</w:t>
      </w:r>
      <w:r w:rsidRPr="00A44663">
        <w:tab/>
        <w:t>(naam ondernemer 1, tevens penvoerder) namens</w:t>
      </w:r>
    </w:p>
    <w:p w14:paraId="623E9698" w14:textId="77777777" w:rsidR="00BF7B73" w:rsidRPr="00A44663" w:rsidRDefault="00BF7B73" w:rsidP="00BF7B73">
      <w:pPr>
        <w:spacing w:line="360" w:lineRule="auto"/>
        <w:ind w:left="3686" w:hanging="3686"/>
      </w:pPr>
      <w:r w:rsidRPr="00A44663">
        <w:t>……………………………….………………………</w:t>
      </w:r>
      <w:r w:rsidRPr="00A44663">
        <w:tab/>
        <w:t>(naam onderneming die deelneemt aan het samenwerkingsverband)</w:t>
      </w:r>
    </w:p>
    <w:p w14:paraId="162436D0" w14:textId="77777777" w:rsidR="00BF7B73" w:rsidRPr="00A44663" w:rsidRDefault="00BF7B73" w:rsidP="00BF7B73">
      <w:pPr>
        <w:spacing w:line="360" w:lineRule="auto"/>
      </w:pPr>
      <w:r w:rsidRPr="00A44663">
        <w:t>En</w:t>
      </w:r>
    </w:p>
    <w:p w14:paraId="06578B21" w14:textId="77777777" w:rsidR="00BF7B73" w:rsidRPr="00A44663" w:rsidRDefault="00BF7B73" w:rsidP="00BF7B73">
      <w:pPr>
        <w:spacing w:line="360" w:lineRule="auto"/>
        <w:ind w:left="3686" w:hanging="3686"/>
      </w:pPr>
      <w:r w:rsidRPr="00A44663">
        <w:t>……………………………….………………………</w:t>
      </w:r>
      <w:r w:rsidRPr="00A44663">
        <w:tab/>
        <w:t>(naam ondernemer 2) namens</w:t>
      </w:r>
    </w:p>
    <w:p w14:paraId="678121FD" w14:textId="77777777" w:rsidR="00BF7B73" w:rsidRPr="00A44663" w:rsidRDefault="00BF7B73" w:rsidP="00BF7B73">
      <w:pPr>
        <w:spacing w:line="360" w:lineRule="auto"/>
        <w:ind w:left="3686" w:hanging="3686"/>
      </w:pPr>
      <w:r w:rsidRPr="00A44663">
        <w:t>……………………………….………………………</w:t>
      </w:r>
      <w:r w:rsidRPr="00A44663">
        <w:tab/>
        <w:t>(naam onderneming die deelneemt aan het samenwerkingsverband)</w:t>
      </w:r>
    </w:p>
    <w:p w14:paraId="6001DF2B" w14:textId="77777777" w:rsidR="00BF7B73" w:rsidRPr="00A44663" w:rsidRDefault="00BF7B73" w:rsidP="00BF7B73">
      <w:pPr>
        <w:spacing w:line="360" w:lineRule="auto"/>
      </w:pPr>
      <w:r w:rsidRPr="00A44663">
        <w:t>En</w:t>
      </w:r>
    </w:p>
    <w:p w14:paraId="42DB62EA" w14:textId="77777777" w:rsidR="00BF7B73" w:rsidRDefault="00BF7B73" w:rsidP="00BF7B73">
      <w:pPr>
        <w:spacing w:line="360" w:lineRule="auto"/>
        <w:ind w:left="3686" w:hanging="3686"/>
      </w:pPr>
      <w:r w:rsidRPr="00A44663">
        <w:t>……………………………….………………………</w:t>
      </w:r>
      <w:r w:rsidRPr="00A44663">
        <w:tab/>
        <w:t>(naam ondernemer 3) namens</w:t>
      </w:r>
      <w:r>
        <w:t xml:space="preserve"> </w:t>
      </w:r>
    </w:p>
    <w:p w14:paraId="756E933B" w14:textId="77777777" w:rsidR="00BF7B73" w:rsidRDefault="00BF7B73" w:rsidP="00BF7B73">
      <w:pPr>
        <w:spacing w:line="360" w:lineRule="auto"/>
        <w:ind w:left="3686" w:hanging="3686"/>
      </w:pPr>
      <w:r>
        <w:t>……………………………….………………………</w:t>
      </w:r>
      <w:r>
        <w:tab/>
        <w:t>(naam onderneming die deelneemt aan het samenwerkingsverband)</w:t>
      </w:r>
    </w:p>
    <w:p w14:paraId="2E1331AD" w14:textId="77777777" w:rsidR="00BF7B73" w:rsidRDefault="00BF7B73" w:rsidP="00BF7B73">
      <w:pPr>
        <w:spacing w:line="360" w:lineRule="auto"/>
      </w:pPr>
      <w:r>
        <w:t>dat onderling en met</w:t>
      </w:r>
    </w:p>
    <w:p w14:paraId="31657B69" w14:textId="77777777" w:rsidR="00BF7B73" w:rsidRDefault="00BF7B73" w:rsidP="00BF7B73">
      <w:pPr>
        <w:spacing w:line="360" w:lineRule="auto"/>
        <w:ind w:left="3686" w:hanging="3686"/>
      </w:pPr>
      <w:r>
        <w:t>……………………………….………………………</w:t>
      </w:r>
      <w:r>
        <w:tab/>
        <w:t xml:space="preserve">(naam onderneming van de penvoerder) </w:t>
      </w:r>
    </w:p>
    <w:p w14:paraId="1D3C4283" w14:textId="77777777" w:rsidR="00BF7B73" w:rsidRDefault="00BF7B73" w:rsidP="00BF7B73">
      <w:pPr>
        <w:spacing w:line="360" w:lineRule="auto"/>
        <w:ind w:left="3686" w:hanging="3686"/>
      </w:pPr>
    </w:p>
    <w:p w14:paraId="2BD06D7D" w14:textId="77777777" w:rsidR="00BF7B73" w:rsidRDefault="00BF7B73" w:rsidP="00BF7B73">
      <w:pPr>
        <w:spacing w:line="360" w:lineRule="auto"/>
      </w:pPr>
      <w:r>
        <w:t>zal worden samengewerkt ten behoeve van</w:t>
      </w:r>
    </w:p>
    <w:p w14:paraId="76051C57" w14:textId="77777777" w:rsidR="00BF7B73" w:rsidRDefault="00BF7B73" w:rsidP="00BF7B73">
      <w:pPr>
        <w:spacing w:line="360" w:lineRule="auto"/>
      </w:pPr>
    </w:p>
    <w:p w14:paraId="3D1D1DD5" w14:textId="77777777" w:rsidR="00BF7B73" w:rsidRDefault="00BF7B73" w:rsidP="00BF7B73">
      <w:pPr>
        <w:spacing w:line="360" w:lineRule="auto"/>
        <w:ind w:left="3686" w:hanging="3686"/>
      </w:pPr>
      <w:r>
        <w:t>……………………………….………………………</w:t>
      </w:r>
      <w:r>
        <w:tab/>
        <w:t>(naam opdracht)</w:t>
      </w:r>
    </w:p>
    <w:p w14:paraId="210E4155" w14:textId="77777777" w:rsidR="00BF7B73" w:rsidRDefault="00BF7B73" w:rsidP="00BF7B73">
      <w:pPr>
        <w:spacing w:line="360" w:lineRule="auto"/>
        <w:ind w:left="3686" w:hanging="3686"/>
      </w:pPr>
    </w:p>
    <w:p w14:paraId="3AED2243" w14:textId="77777777" w:rsidR="00BF7B73" w:rsidRDefault="00BF7B73" w:rsidP="00BF7B73">
      <w: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364829A6" w14:textId="77777777" w:rsidR="00BF7B73" w:rsidRDefault="00BF7B73" w:rsidP="00BF7B73"/>
    <w:p w14:paraId="09729FD2" w14:textId="77777777" w:rsidR="00BF7B73" w:rsidRDefault="00BF7B73" w:rsidP="00BF7B73">
      <w:r>
        <w:t xml:space="preserve">Aldus naar waarheid opgemaakt </w:t>
      </w:r>
    </w:p>
    <w:p w14:paraId="0D69FEF4" w14:textId="77777777" w:rsidR="00BF7B73" w:rsidRDefault="00BF7B73" w:rsidP="00BF7B73"/>
    <w:p w14:paraId="36668AF1" w14:textId="77777777" w:rsidR="00BF7B73" w:rsidRDefault="00BF7B73" w:rsidP="00BF7B73">
      <w:pPr>
        <w:spacing w:line="360" w:lineRule="auto"/>
        <w:ind w:left="3686" w:hanging="3686"/>
      </w:pPr>
      <w:r>
        <w:t>op ……………………………….…………………</w:t>
      </w:r>
      <w:r>
        <w:tab/>
        <w:t>(datum)</w:t>
      </w:r>
    </w:p>
    <w:p w14:paraId="16ED1127" w14:textId="77777777" w:rsidR="00BF7B73" w:rsidRDefault="00BF7B73" w:rsidP="00BF7B73">
      <w:pPr>
        <w:spacing w:line="360" w:lineRule="auto"/>
        <w:ind w:left="3686" w:hanging="3686"/>
      </w:pPr>
      <w:r>
        <w:t>te ……………………………….…………………</w:t>
      </w:r>
      <w:r>
        <w:tab/>
        <w:t>(plaats),</w:t>
      </w:r>
    </w:p>
    <w:p w14:paraId="1FB7B13A" w14:textId="77777777" w:rsidR="00BF7B73" w:rsidRDefault="00BF7B73" w:rsidP="00BF7B73"/>
    <w:p w14:paraId="6516D06A" w14:textId="77777777" w:rsidR="00BF7B73" w:rsidRDefault="00BF7B73" w:rsidP="00BF7B73">
      <w:pPr>
        <w:spacing w:line="360" w:lineRule="auto"/>
        <w:ind w:left="3686" w:hanging="3686"/>
      </w:pPr>
      <w:r>
        <w:t>……………………………….………………………</w:t>
      </w:r>
      <w:r>
        <w:tab/>
        <w:t>(naam)</w:t>
      </w:r>
    </w:p>
    <w:p w14:paraId="37466440" w14:textId="77777777" w:rsidR="00BF7B73" w:rsidRDefault="00BF7B73" w:rsidP="00BF7B73">
      <w:pPr>
        <w:spacing w:line="360" w:lineRule="auto"/>
        <w:ind w:left="3686" w:hanging="3686"/>
      </w:pPr>
      <w:r>
        <w:t>……………………………….………………………</w:t>
      </w:r>
      <w:r>
        <w:tab/>
        <w:t>(functie)</w:t>
      </w:r>
    </w:p>
    <w:p w14:paraId="2280BAC0" w14:textId="77777777" w:rsidR="00BF7B73" w:rsidRDefault="00BF7B73" w:rsidP="00BF7B73">
      <w:pPr>
        <w:spacing w:line="360" w:lineRule="auto"/>
        <w:ind w:left="3686" w:hanging="3686"/>
      </w:pPr>
    </w:p>
    <w:p w14:paraId="3F8926E0" w14:textId="77777777" w:rsidR="00BF7B73" w:rsidRDefault="00BF7B73" w:rsidP="00BF7B73">
      <w:pPr>
        <w:spacing w:line="360" w:lineRule="auto"/>
        <w:ind w:left="3686" w:hanging="3686"/>
      </w:pPr>
      <w:r>
        <w:t>ter zake van deze inschrijving rechtsgeldig vertegenwoordigt</w:t>
      </w:r>
    </w:p>
    <w:p w14:paraId="0BA53206" w14:textId="77777777" w:rsidR="00BF7B73" w:rsidRDefault="00BF7B73" w:rsidP="00BF7B73">
      <w:pPr>
        <w:spacing w:line="360" w:lineRule="auto"/>
        <w:ind w:left="3686" w:hanging="3686"/>
      </w:pPr>
      <w:r>
        <w:t>……………………………….………………………</w:t>
      </w:r>
      <w:r>
        <w:tab/>
        <w:t>(handtekening)</w:t>
      </w:r>
    </w:p>
    <w:p w14:paraId="5B7CD111" w14:textId="77777777" w:rsidR="00BF7B73" w:rsidRDefault="00BF7B73" w:rsidP="00BF7B73">
      <w:pPr>
        <w:sectPr w:rsidR="00BF7B73" w:rsidSect="00BF7B73">
          <w:headerReference w:type="default" r:id="rId11"/>
          <w:footerReference w:type="default" r:id="rId12"/>
          <w:pgSz w:w="11906" w:h="16838"/>
          <w:pgMar w:top="851" w:right="1134" w:bottom="993" w:left="2127" w:header="426" w:footer="0" w:gutter="0"/>
          <w:cols w:space="708"/>
          <w:docGrid w:linePitch="360"/>
        </w:sectPr>
      </w:pPr>
    </w:p>
    <w:p w14:paraId="5E6D5E8D" w14:textId="77777777" w:rsidR="00BF7B73" w:rsidRDefault="00BF7B73" w:rsidP="00BF7B73">
      <w:r>
        <w:rPr>
          <w:b/>
          <w:sz w:val="22"/>
          <w:szCs w:val="22"/>
        </w:rPr>
        <w:lastRenderedPageBreak/>
        <w:t>BIJLAGE F</w:t>
      </w:r>
      <w:r>
        <w:tab/>
      </w:r>
      <w:r>
        <w:rPr>
          <w:b/>
          <w:sz w:val="22"/>
          <w:szCs w:val="22"/>
        </w:rPr>
        <w:t>Model verklaring omtrent beroep op bekwaamheid derden</w:t>
      </w:r>
    </w:p>
    <w:p w14:paraId="24D13E36" w14:textId="77777777" w:rsidR="00BF7B73" w:rsidRDefault="00BF7B73" w:rsidP="00BF7B73"/>
    <w:p w14:paraId="0A4C622E" w14:textId="77777777" w:rsidR="00BF7B73" w:rsidRDefault="00BF7B73" w:rsidP="00BF7B73">
      <w:r>
        <w:t>Deze verklaring dient ingevuld te worden indien de inschrijver bij zijn inschrijving een beroep doet op bekwaamheid derden om te voldoen aan de eisen m.b.t. technische bekwaamheid.</w:t>
      </w:r>
    </w:p>
    <w:p w14:paraId="2F5F39E8" w14:textId="77777777" w:rsidR="00BF7B73" w:rsidRDefault="00BF7B73" w:rsidP="00BF7B73"/>
    <w:p w14:paraId="733D3FC9" w14:textId="77777777" w:rsidR="00BF7B73" w:rsidRDefault="00BF7B73" w:rsidP="00BF7B73">
      <w:r>
        <w:t>……………..……………………………………</w:t>
      </w:r>
      <w:r>
        <w:tab/>
        <w:t>(statutaire naam inschrijver)</w:t>
      </w:r>
    </w:p>
    <w:p w14:paraId="0FC4FF4E" w14:textId="77777777" w:rsidR="00BF7B73" w:rsidRDefault="00BF7B73" w:rsidP="00BF7B73">
      <w:r>
        <w:t xml:space="preserve">doet voor de technische bekwaamheidseis  </w:t>
      </w:r>
    </w:p>
    <w:p w14:paraId="1382FB6D" w14:textId="77777777" w:rsidR="00BF7B73" w:rsidRDefault="00BF7B73" w:rsidP="00BF7B73">
      <w:r>
        <w:t xml:space="preserve">…….…………………………… (omschrijving minimumeis uit de inschrijvingsleidraad) </w:t>
      </w:r>
    </w:p>
    <w:p w14:paraId="22F43EE5" w14:textId="77777777" w:rsidR="00BF7B73" w:rsidRDefault="00BF7B73" w:rsidP="00BF7B73">
      <w:r>
        <w:t xml:space="preserve">een beroep op de ervaring van </w:t>
      </w:r>
    </w:p>
    <w:p w14:paraId="0F1D96CF" w14:textId="77777777" w:rsidR="00BF7B73" w:rsidRDefault="00BF7B73" w:rsidP="00BF7B73">
      <w:r>
        <w:t xml:space="preserve">….………………………………………………………………………………..(statutaire naam derde), </w:t>
      </w:r>
    </w:p>
    <w:p w14:paraId="7D2F3ED7" w14:textId="77777777" w:rsidR="00BF7B73" w:rsidRDefault="00BF7B73" w:rsidP="00BF7B73">
      <w:r>
        <w:t>gevestigd te ………………………………………….……………………(adres, postcode, plaats).</w:t>
      </w:r>
    </w:p>
    <w:p w14:paraId="188AAE6D" w14:textId="77777777" w:rsidR="00BF7B73" w:rsidRDefault="00BF7B73" w:rsidP="00BF7B73">
      <w:r>
        <w:t xml:space="preserve">en verklaart dat zij </w:t>
      </w:r>
    </w:p>
    <w:p w14:paraId="1B5249DE" w14:textId="77777777" w:rsidR="00BF7B73" w:rsidRDefault="00BF7B73" w:rsidP="00BF7B73">
      <w:r>
        <w:t>……………..…………………………………………………………………….(statutaire naam derde)</w:t>
      </w:r>
    </w:p>
    <w:p w14:paraId="3EE87AF4" w14:textId="77777777" w:rsidR="00BF7B73" w:rsidRDefault="00BF7B73" w:rsidP="00BF7B73">
      <w:r>
        <w:t>ten behoeve van de werkzaamheden betreffende hiervoor genoemde eis zal inzetten indien zij de opdracht gegund krijgt.</w:t>
      </w:r>
    </w:p>
    <w:p w14:paraId="77C1AA0B" w14:textId="77777777" w:rsidR="00BF7B73" w:rsidRDefault="00BF7B73" w:rsidP="00BF7B73"/>
    <w:p w14:paraId="5BA56C2B" w14:textId="77777777" w:rsidR="00BF7B73" w:rsidRDefault="00BF7B73" w:rsidP="00BF7B73">
      <w:r>
        <w:t>……………………………………………………………………………………(statutaire naam derde)</w:t>
      </w:r>
    </w:p>
    <w:p w14:paraId="74339758" w14:textId="77777777" w:rsidR="00BF7B73" w:rsidRDefault="00BF7B73" w:rsidP="00BF7B73">
      <w: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7A41F01E" w14:textId="77777777" w:rsidR="00BF7B73" w:rsidRDefault="00BF7B73" w:rsidP="00BF7B73"/>
    <w:p w14:paraId="4EA5B77E" w14:textId="77777777" w:rsidR="00BF7B73" w:rsidRDefault="00BF7B73" w:rsidP="00BF7B73">
      <w:r>
        <w:t>Aldus naar waarheid opgemaakt op:</w:t>
      </w:r>
    </w:p>
    <w:p w14:paraId="467D3BB5" w14:textId="77777777" w:rsidR="00BF7B73" w:rsidRDefault="00BF7B73" w:rsidP="00BF7B73"/>
    <w:p w14:paraId="4D686DEA" w14:textId="77777777" w:rsidR="00BF7B73" w:rsidRDefault="00BF7B73" w:rsidP="00BF7B73">
      <w:pPr>
        <w:spacing w:line="360" w:lineRule="auto"/>
        <w:ind w:left="5387" w:hanging="5387"/>
      </w:pPr>
      <w:r>
        <w:t>……………………</w:t>
      </w:r>
      <w:r>
        <w:tab/>
        <w:t>(datum)</w:t>
      </w:r>
    </w:p>
    <w:p w14:paraId="3A4D77B6" w14:textId="77777777" w:rsidR="00BF7B73" w:rsidRDefault="00BF7B73" w:rsidP="00BF7B73">
      <w:pPr>
        <w:spacing w:line="360" w:lineRule="auto"/>
        <w:ind w:left="5387" w:hanging="5387"/>
      </w:pPr>
      <w:r>
        <w:t>te……………………………………….</w:t>
      </w:r>
      <w:r>
        <w:tab/>
        <w:t>(plaats)</w:t>
      </w:r>
    </w:p>
    <w:p w14:paraId="48F64274" w14:textId="77777777" w:rsidR="00BF7B73" w:rsidRDefault="00BF7B73" w:rsidP="00BF7B73">
      <w:pPr>
        <w:ind w:left="5387" w:hanging="5387"/>
      </w:pPr>
    </w:p>
    <w:p w14:paraId="2A6044F8" w14:textId="77777777" w:rsidR="00BF7B73" w:rsidRDefault="00BF7B73" w:rsidP="00BF7B73">
      <w:pPr>
        <w:spacing w:line="360" w:lineRule="auto"/>
        <w:ind w:left="5387" w:hanging="5387"/>
      </w:pPr>
      <w:r>
        <w:t>……………..……………………………………</w:t>
      </w:r>
      <w:r>
        <w:tab/>
        <w:t>(naam rechtsgeldig vertegenwoordiger inschrijver)</w:t>
      </w:r>
    </w:p>
    <w:p w14:paraId="4A4295FD" w14:textId="77777777" w:rsidR="00BF7B73" w:rsidRDefault="00BF7B73" w:rsidP="00BF7B73">
      <w:pPr>
        <w:spacing w:line="360" w:lineRule="auto"/>
        <w:ind w:left="5387" w:hanging="5387"/>
      </w:pPr>
      <w:r>
        <w:t>………………………………………….</w:t>
      </w:r>
      <w:r>
        <w:tab/>
        <w:t>(functie)</w:t>
      </w:r>
      <w:r>
        <w:tab/>
      </w:r>
    </w:p>
    <w:p w14:paraId="7780F814" w14:textId="77777777" w:rsidR="00BF7B73" w:rsidRDefault="00BF7B73" w:rsidP="00BF7B73">
      <w:pPr>
        <w:spacing w:line="360" w:lineRule="auto"/>
        <w:ind w:left="5387" w:hanging="5387"/>
      </w:pPr>
      <w:r>
        <w:t>………………………………………….</w:t>
      </w:r>
      <w:r>
        <w:tab/>
        <w:t>(handtekening)</w:t>
      </w:r>
      <w:r>
        <w:tab/>
      </w:r>
    </w:p>
    <w:p w14:paraId="29BA0A0F" w14:textId="77777777" w:rsidR="00BF7B73" w:rsidRDefault="00BF7B73" w:rsidP="00BF7B73">
      <w:pPr>
        <w:spacing w:line="360" w:lineRule="auto"/>
        <w:ind w:left="5387" w:hanging="5387"/>
      </w:pPr>
    </w:p>
    <w:p w14:paraId="61209F6A" w14:textId="77777777" w:rsidR="00BF7B73" w:rsidRDefault="00BF7B73" w:rsidP="00BF7B73">
      <w:pPr>
        <w:spacing w:line="360" w:lineRule="auto"/>
        <w:ind w:left="5387" w:hanging="5387"/>
      </w:pPr>
      <w:r>
        <w:t>………………………………………….</w:t>
      </w:r>
      <w:r>
        <w:tab/>
        <w:t>(naam rechtsgeldig vertegenwoordiger derde)</w:t>
      </w:r>
    </w:p>
    <w:p w14:paraId="3B9087AA" w14:textId="77777777" w:rsidR="00BF7B73" w:rsidRDefault="00BF7B73" w:rsidP="00BF7B73">
      <w:pPr>
        <w:spacing w:line="360" w:lineRule="auto"/>
        <w:ind w:left="5387" w:hanging="5387"/>
      </w:pPr>
      <w:r>
        <w:t>………………………………………….</w:t>
      </w:r>
      <w:r>
        <w:tab/>
        <w:t>(functie)</w:t>
      </w:r>
    </w:p>
    <w:p w14:paraId="32B15CA6" w14:textId="77777777" w:rsidR="00BF7B73" w:rsidRDefault="00BF7B73" w:rsidP="00BF7B73">
      <w:pPr>
        <w:spacing w:line="360" w:lineRule="auto"/>
        <w:ind w:left="5387" w:hanging="5387"/>
      </w:pPr>
      <w:r>
        <w:t>………………………………………….</w:t>
      </w:r>
      <w:r>
        <w:tab/>
        <w:t>(handtekening)</w:t>
      </w:r>
      <w:r>
        <w:tab/>
      </w:r>
    </w:p>
    <w:p w14:paraId="593C289D" w14:textId="77777777" w:rsidR="00BF7B73" w:rsidRDefault="00BF7B73" w:rsidP="00BF7B73">
      <w:pPr>
        <w:tabs>
          <w:tab w:val="left" w:pos="2220"/>
        </w:tabs>
        <w:spacing w:line="360" w:lineRule="auto"/>
      </w:pPr>
      <w:r>
        <w:tab/>
      </w:r>
    </w:p>
    <w:p w14:paraId="73EF06D8" w14:textId="77777777" w:rsidR="00BF7B73" w:rsidRDefault="00BF7B73" w:rsidP="00BF7B73">
      <w:pPr>
        <w:spacing w:line="360" w:lineRule="auto"/>
      </w:pPr>
      <w:r>
        <w:t>Als bewijsstuk is ……………………………………………. (referentie conform Bijlage “opgave referentieopdrachten” en/of certificaat …….. ) van de derde bij deze verklaring gevoegd.</w:t>
      </w:r>
    </w:p>
    <w:p w14:paraId="21D81D28" w14:textId="77777777" w:rsidR="00BF7B73" w:rsidRDefault="00BF7B73" w:rsidP="00BF7B73">
      <w:pPr>
        <w:sectPr w:rsidR="00BF7B73" w:rsidSect="00524581">
          <w:headerReference w:type="default" r:id="rId13"/>
          <w:footerReference w:type="default" r:id="rId14"/>
          <w:pgSz w:w="11906" w:h="16838"/>
          <w:pgMar w:top="851" w:right="1134" w:bottom="993" w:left="2127" w:header="426" w:footer="0" w:gutter="0"/>
          <w:cols w:space="708"/>
          <w:docGrid w:linePitch="360"/>
        </w:sectPr>
      </w:pPr>
    </w:p>
    <w:p w14:paraId="7AE3427F" w14:textId="77777777" w:rsidR="00BF7B73" w:rsidRPr="00FB4059" w:rsidRDefault="00BF7B73" w:rsidP="00BF7B73">
      <w:pPr>
        <w:spacing w:after="200" w:line="276" w:lineRule="auto"/>
        <w:rPr>
          <w:b/>
          <w:sz w:val="22"/>
          <w:szCs w:val="22"/>
        </w:rPr>
      </w:pPr>
      <w:r>
        <w:rPr>
          <w:b/>
          <w:sz w:val="22"/>
          <w:szCs w:val="22"/>
        </w:rPr>
        <w:lastRenderedPageBreak/>
        <w:t>BIJLAGE J</w:t>
      </w:r>
      <w:r>
        <w:rPr>
          <w:b/>
          <w:sz w:val="22"/>
          <w:szCs w:val="22"/>
        </w:rPr>
        <w:tab/>
        <w:t>Inschrijfformulier CO</w:t>
      </w:r>
      <w:r>
        <w:rPr>
          <w:b/>
          <w:sz w:val="22"/>
          <w:szCs w:val="22"/>
          <w:vertAlign w:val="subscript"/>
        </w:rPr>
        <w:t>2</w:t>
      </w:r>
      <w:r>
        <w:rPr>
          <w:b/>
          <w:sz w:val="22"/>
          <w:szCs w:val="22"/>
        </w:rPr>
        <w:t xml:space="preserve"> Ambitieniveau</w:t>
      </w:r>
      <w:r>
        <w:rPr>
          <w:rFonts w:ascii="Calibri Light" w:hAnsi="Calibri Light"/>
          <w:color w:val="2E74B5"/>
          <w:sz w:val="28"/>
          <w:szCs w:val="32"/>
        </w:rPr>
        <w:tab/>
      </w:r>
    </w:p>
    <w:p w14:paraId="7B7B0076" w14:textId="77777777" w:rsidR="00BF7B73" w:rsidRDefault="00BF7B73" w:rsidP="00BF7B73">
      <w:pPr>
        <w:rPr>
          <w:rFonts w:ascii="Calibri" w:eastAsia="Batang" w:hAnsi="Calibri" w:cs="Arial"/>
        </w:rPr>
      </w:pPr>
    </w:p>
    <w:p w14:paraId="38CDB8A9" w14:textId="77777777" w:rsidR="00BF7B73" w:rsidRDefault="00BF7B73" w:rsidP="00BF7B73">
      <w:pPr>
        <w:rPr>
          <w:rFonts w:ascii="Calibri" w:eastAsia="Batang" w:hAnsi="Calibri" w:cs="Arial"/>
        </w:rPr>
      </w:pPr>
    </w:p>
    <w:p w14:paraId="473206BB" w14:textId="77777777" w:rsidR="00BF7B73" w:rsidRDefault="00BF7B73" w:rsidP="00BF7B73">
      <w:pPr>
        <w:spacing w:after="120" w:line="264" w:lineRule="exact"/>
      </w:pPr>
      <w:r>
        <w:t>Naam bedrijf</w:t>
      </w:r>
      <w:r>
        <w:tab/>
      </w:r>
      <w:r>
        <w:tab/>
        <w:t>:</w:t>
      </w:r>
      <w:r>
        <w:tab/>
      </w:r>
      <w:r>
        <w:tab/>
      </w:r>
    </w:p>
    <w:p w14:paraId="65391DE1" w14:textId="77777777" w:rsidR="00BF7B73" w:rsidRDefault="00BF7B73" w:rsidP="00BF7B73">
      <w:pPr>
        <w:spacing w:after="120" w:line="264" w:lineRule="exact"/>
      </w:pPr>
      <w:r>
        <w:t xml:space="preserve">Adres           </w:t>
      </w:r>
      <w:r>
        <w:tab/>
      </w:r>
      <w:r>
        <w:tab/>
        <w:t>:</w:t>
      </w:r>
    </w:p>
    <w:p w14:paraId="5B3C3ACC" w14:textId="77777777" w:rsidR="00BF7B73" w:rsidRDefault="00BF7B73" w:rsidP="00BF7B73">
      <w:pPr>
        <w:spacing w:after="120" w:line="264" w:lineRule="exact"/>
      </w:pPr>
      <w:r>
        <w:t xml:space="preserve">Postcode en plaats </w:t>
      </w:r>
      <w:r>
        <w:tab/>
        <w:t>:</w:t>
      </w:r>
    </w:p>
    <w:p w14:paraId="30A879D4" w14:textId="77777777" w:rsidR="00BF7B73" w:rsidRDefault="00BF7B73" w:rsidP="00BF7B73">
      <w:pPr>
        <w:spacing w:after="120" w:line="264" w:lineRule="exact"/>
      </w:pPr>
      <w:r>
        <w:t>Aanbesteding</w:t>
      </w:r>
      <w:r>
        <w:tab/>
      </w:r>
      <w:r>
        <w:tab/>
        <w:t xml:space="preserve">:  </w:t>
      </w:r>
    </w:p>
    <w:p w14:paraId="4A568C10" w14:textId="77777777" w:rsidR="00BF7B73" w:rsidRDefault="00BF7B73" w:rsidP="00BF7B73">
      <w:pPr>
        <w:spacing w:after="120" w:line="264" w:lineRule="exact"/>
      </w:pPr>
      <w:r>
        <w:tab/>
      </w:r>
      <w:r>
        <w:tab/>
      </w:r>
      <w:r>
        <w:tab/>
      </w:r>
    </w:p>
    <w:p w14:paraId="754817AD" w14:textId="77777777" w:rsidR="00BF7B73" w:rsidRDefault="00BF7B73" w:rsidP="00BF7B73">
      <w:pPr>
        <w:spacing w:line="264" w:lineRule="exact"/>
      </w:pPr>
      <w:r>
        <w:t>Ondergetekende verklaart dat het aangeboden (ambitie)niveau voor de CO</w:t>
      </w:r>
      <w:r>
        <w:rPr>
          <w:vertAlign w:val="subscript"/>
        </w:rPr>
        <w:t>2</w:t>
      </w:r>
      <w:r>
        <w:t>-Prestatieladder</w:t>
      </w:r>
    </w:p>
    <w:p w14:paraId="69C14E31" w14:textId="77777777" w:rsidR="00BF7B73" w:rsidRDefault="00BF7B73" w:rsidP="00BF7B73">
      <w:pPr>
        <w:spacing w:line="264" w:lineRule="exact"/>
      </w:pPr>
    </w:p>
    <w:p w14:paraId="37E1A1DE" w14:textId="77777777" w:rsidR="00BF7B73" w:rsidRDefault="00BF7B73" w:rsidP="00BF7B73">
      <w:pPr>
        <w:spacing w:line="264" w:lineRule="exact"/>
      </w:pPr>
    </w:p>
    <w:p w14:paraId="660B82FC" w14:textId="77777777" w:rsidR="00BF7B73" w:rsidRDefault="00BF7B73" w:rsidP="00BF7B73">
      <w:pPr>
        <w:spacing w:line="264" w:lineRule="exact"/>
      </w:pPr>
      <w:r>
        <w:t>niveau  1  /  2  /  3  /  4  /  5  *  bedraagt</w:t>
      </w:r>
    </w:p>
    <w:p w14:paraId="62ACE65F" w14:textId="77777777" w:rsidR="00BF7B73" w:rsidRDefault="00BF7B73" w:rsidP="00BF7B73">
      <w:pPr>
        <w:spacing w:line="264" w:lineRule="exact"/>
      </w:pPr>
    </w:p>
    <w:p w14:paraId="1E0EA8C6" w14:textId="77777777" w:rsidR="00BF7B73" w:rsidRDefault="00BF7B73" w:rsidP="00BF7B73">
      <w:pPr>
        <w:spacing w:line="264" w:lineRule="exact"/>
        <w:rPr>
          <w:i/>
          <w:iCs/>
        </w:rPr>
      </w:pPr>
      <w:r>
        <w:rPr>
          <w:i/>
          <w:iCs/>
        </w:rPr>
        <w:t>* doorhalen wat niet van toepassing is</w:t>
      </w:r>
    </w:p>
    <w:p w14:paraId="336D7ABD" w14:textId="77777777" w:rsidR="00BF7B73" w:rsidRDefault="00BF7B73" w:rsidP="00BF7B73">
      <w:pPr>
        <w:spacing w:line="264" w:lineRule="exact"/>
      </w:pPr>
    </w:p>
    <w:p w14:paraId="0A0A7117" w14:textId="77777777" w:rsidR="00BF7B73" w:rsidRDefault="00BF7B73" w:rsidP="00BF7B73">
      <w:pPr>
        <w:spacing w:line="264" w:lineRule="exact"/>
      </w:pPr>
    </w:p>
    <w:p w14:paraId="4DA13D52" w14:textId="77777777" w:rsidR="00BF7B73" w:rsidRDefault="00BF7B73" w:rsidP="00BF7B73">
      <w:pPr>
        <w:spacing w:line="264" w:lineRule="exact"/>
      </w:pPr>
    </w:p>
    <w:p w14:paraId="3DBA54F2" w14:textId="77777777" w:rsidR="00BF7B73" w:rsidRDefault="00BF7B73" w:rsidP="00BF7B73">
      <w:pPr>
        <w:spacing w:line="264" w:lineRule="exact"/>
      </w:pPr>
      <w:r>
        <w:t>Aldus naar waarheid opgemaakt</w:t>
      </w:r>
    </w:p>
    <w:p w14:paraId="30599FCE" w14:textId="77777777" w:rsidR="00BF7B73" w:rsidRDefault="00BF7B73" w:rsidP="00BF7B73">
      <w:pPr>
        <w:spacing w:line="264" w:lineRule="exact"/>
      </w:pPr>
    </w:p>
    <w:p w14:paraId="79547E25" w14:textId="77777777" w:rsidR="00BF7B73" w:rsidRDefault="00BF7B73" w:rsidP="00BF7B73">
      <w:pPr>
        <w:spacing w:line="264" w:lineRule="exact"/>
      </w:pPr>
    </w:p>
    <w:p w14:paraId="39784941" w14:textId="77777777" w:rsidR="00BF7B73" w:rsidRDefault="00BF7B73" w:rsidP="00BF7B73">
      <w:pPr>
        <w:spacing w:line="264" w:lineRule="exact"/>
      </w:pPr>
      <w:r>
        <w:t>Plaats</w:t>
      </w:r>
      <w:r>
        <w:tab/>
      </w:r>
      <w:r>
        <w:tab/>
      </w:r>
      <w:r>
        <w:tab/>
      </w:r>
      <w:r>
        <w:tab/>
      </w:r>
      <w:r>
        <w:tab/>
      </w:r>
      <w:r>
        <w:tab/>
        <w:t>Datum</w:t>
      </w:r>
    </w:p>
    <w:p w14:paraId="569F072C" w14:textId="77777777" w:rsidR="00BF7B73" w:rsidRDefault="00BF7B73" w:rsidP="00BF7B73">
      <w:pPr>
        <w:spacing w:line="264" w:lineRule="exact"/>
      </w:pPr>
    </w:p>
    <w:p w14:paraId="2DE3048B" w14:textId="77777777" w:rsidR="00BF7B73" w:rsidRDefault="00BF7B73" w:rsidP="00BF7B73">
      <w:pPr>
        <w:spacing w:line="264" w:lineRule="exact"/>
      </w:pPr>
      <w:r>
        <w:t>………………</w:t>
      </w:r>
      <w:r>
        <w:tab/>
      </w:r>
      <w:r>
        <w:tab/>
      </w:r>
      <w:r>
        <w:tab/>
      </w:r>
      <w:r>
        <w:tab/>
      </w:r>
      <w:r>
        <w:tab/>
        <w:t>………………</w:t>
      </w:r>
    </w:p>
    <w:p w14:paraId="79320F00" w14:textId="77777777" w:rsidR="00BF7B73" w:rsidRDefault="00BF7B73" w:rsidP="00BF7B73">
      <w:pPr>
        <w:spacing w:line="264" w:lineRule="exact"/>
      </w:pPr>
    </w:p>
    <w:p w14:paraId="10767049" w14:textId="77777777" w:rsidR="00BF7B73" w:rsidRDefault="00BF7B73" w:rsidP="00BF7B73">
      <w:pPr>
        <w:spacing w:line="264" w:lineRule="exact"/>
      </w:pPr>
      <w:r>
        <w:t>Naam</w:t>
      </w:r>
      <w:r>
        <w:tab/>
      </w:r>
      <w:r>
        <w:tab/>
      </w:r>
      <w:r>
        <w:tab/>
      </w:r>
      <w:r>
        <w:tab/>
      </w:r>
      <w:r>
        <w:tab/>
      </w:r>
      <w:r>
        <w:tab/>
        <w:t>Functie</w:t>
      </w:r>
    </w:p>
    <w:p w14:paraId="2ABE489C" w14:textId="77777777" w:rsidR="00BF7B73" w:rsidRDefault="00BF7B73" w:rsidP="00BF7B73">
      <w:pPr>
        <w:spacing w:line="264" w:lineRule="exact"/>
      </w:pPr>
    </w:p>
    <w:p w14:paraId="60F442F7" w14:textId="77777777" w:rsidR="00BF7B73" w:rsidRDefault="00BF7B73" w:rsidP="00BF7B73">
      <w:pPr>
        <w:spacing w:line="264" w:lineRule="exact"/>
      </w:pPr>
      <w:r>
        <w:t>………………</w:t>
      </w:r>
      <w:r>
        <w:tab/>
      </w:r>
      <w:r>
        <w:tab/>
      </w:r>
      <w:r>
        <w:tab/>
      </w:r>
      <w:r>
        <w:tab/>
      </w:r>
      <w:r>
        <w:tab/>
        <w:t>………………</w:t>
      </w:r>
    </w:p>
    <w:p w14:paraId="15B9E3B6" w14:textId="77777777" w:rsidR="00BF7B73" w:rsidRDefault="00BF7B73" w:rsidP="00BF7B73">
      <w:pPr>
        <w:spacing w:line="264" w:lineRule="exact"/>
      </w:pPr>
    </w:p>
    <w:p w14:paraId="176178C3" w14:textId="77777777" w:rsidR="00BF7B73" w:rsidRDefault="00BF7B73" w:rsidP="00BF7B73">
      <w:pPr>
        <w:spacing w:line="264" w:lineRule="exact"/>
      </w:pPr>
      <w:r>
        <w:t>Handtekening</w:t>
      </w:r>
    </w:p>
    <w:p w14:paraId="11629ACC" w14:textId="77777777" w:rsidR="00BF7B73" w:rsidRDefault="00BF7B73" w:rsidP="00BF7B73">
      <w:pPr>
        <w:spacing w:after="200" w:line="276" w:lineRule="auto"/>
      </w:pPr>
      <w:r>
        <w:br w:type="page"/>
      </w:r>
    </w:p>
    <w:p w14:paraId="0ED9424E" w14:textId="77777777" w:rsidR="00BF7B73" w:rsidRPr="004F7790" w:rsidRDefault="00BF7B73" w:rsidP="00BF7B73">
      <w:pPr>
        <w:autoSpaceDE w:val="0"/>
        <w:autoSpaceDN w:val="0"/>
        <w:rPr>
          <w:rFonts w:cs="Verdana"/>
          <w:b/>
          <w:bCs/>
          <w:color w:val="000000"/>
          <w:sz w:val="22"/>
          <w:szCs w:val="22"/>
          <w:lang w:eastAsia="en-US"/>
        </w:rPr>
      </w:pPr>
      <w:r w:rsidRPr="004F7790">
        <w:rPr>
          <w:rFonts w:cs="Verdana"/>
          <w:b/>
          <w:bCs/>
          <w:color w:val="000000"/>
          <w:sz w:val="22"/>
          <w:szCs w:val="22"/>
          <w:lang w:eastAsia="en-US"/>
        </w:rPr>
        <w:lastRenderedPageBreak/>
        <w:t xml:space="preserve">Bijlage </w:t>
      </w:r>
      <w:r>
        <w:rPr>
          <w:rFonts w:cs="Verdana"/>
          <w:b/>
          <w:bCs/>
          <w:color w:val="000000"/>
          <w:sz w:val="22"/>
          <w:szCs w:val="22"/>
          <w:lang w:eastAsia="en-US"/>
        </w:rPr>
        <w:t>K</w:t>
      </w:r>
      <w:r w:rsidRPr="004F7790">
        <w:rPr>
          <w:rFonts w:cs="Verdana"/>
          <w:b/>
          <w:bCs/>
          <w:color w:val="000000"/>
          <w:sz w:val="22"/>
          <w:szCs w:val="22"/>
          <w:lang w:eastAsia="en-US"/>
        </w:rPr>
        <w:t xml:space="preserve"> Verklaring Ambitieniveau </w:t>
      </w:r>
      <w:proofErr w:type="spellStart"/>
      <w:r w:rsidRPr="004F7790">
        <w:rPr>
          <w:rFonts w:cs="Verdana"/>
          <w:b/>
          <w:bCs/>
          <w:color w:val="000000"/>
          <w:sz w:val="22"/>
          <w:szCs w:val="22"/>
          <w:lang w:eastAsia="en-US"/>
        </w:rPr>
        <w:t>Social</w:t>
      </w:r>
      <w:proofErr w:type="spellEnd"/>
      <w:r w:rsidRPr="004F7790">
        <w:rPr>
          <w:rFonts w:cs="Verdana"/>
          <w:b/>
          <w:bCs/>
          <w:color w:val="000000"/>
          <w:sz w:val="22"/>
          <w:szCs w:val="22"/>
          <w:lang w:eastAsia="en-US"/>
        </w:rPr>
        <w:t xml:space="preserve"> Return met de PSO</w:t>
      </w:r>
    </w:p>
    <w:p w14:paraId="3FD154AC" w14:textId="77777777" w:rsidR="00BF7B73" w:rsidRDefault="00BF7B73" w:rsidP="00BF7B73">
      <w:pPr>
        <w:autoSpaceDE w:val="0"/>
        <w:autoSpaceDN w:val="0"/>
        <w:rPr>
          <w:rFonts w:ascii="Verdana-Bold" w:hAnsi="Verdana-Bold" w:cs="Verdana-Bold"/>
          <w:b/>
          <w:bCs/>
          <w:color w:val="000000"/>
          <w:sz w:val="18"/>
          <w:szCs w:val="18"/>
          <w:lang w:eastAsia="en-US"/>
        </w:rPr>
      </w:pPr>
    </w:p>
    <w:p w14:paraId="5CAA1603" w14:textId="77777777" w:rsidR="00BF7B73" w:rsidRDefault="00BF7B73" w:rsidP="00BF7B73">
      <w:pPr>
        <w:autoSpaceDE w:val="0"/>
        <w:autoSpaceDN w:val="0"/>
        <w:rPr>
          <w:rFonts w:ascii="Verdana-Bold" w:hAnsi="Verdana-Bold" w:cs="Verdana-Bold"/>
          <w:b/>
          <w:bCs/>
          <w:color w:val="000000"/>
          <w:sz w:val="18"/>
          <w:szCs w:val="18"/>
          <w:lang w:eastAsia="en-US"/>
        </w:rPr>
      </w:pPr>
      <w:r>
        <w:rPr>
          <w:rFonts w:ascii="Verdana-Bold" w:hAnsi="Verdana-Bold" w:cs="Verdana-Bold"/>
          <w:b/>
          <w:bCs/>
          <w:color w:val="000000"/>
          <w:sz w:val="18"/>
          <w:szCs w:val="18"/>
          <w:lang w:eastAsia="en-US"/>
        </w:rPr>
        <w:t>Behorend bij de inschrijvingsleidraad ‘Nieuwe aanplant langs provinciale wegen en vaarwegen’</w:t>
      </w:r>
    </w:p>
    <w:p w14:paraId="041B4E88" w14:textId="77777777" w:rsidR="00BF7B73" w:rsidRDefault="00BF7B73" w:rsidP="00BF7B73">
      <w:pPr>
        <w:autoSpaceDE w:val="0"/>
        <w:autoSpaceDN w:val="0"/>
        <w:rPr>
          <w:rFonts w:ascii="Calibri" w:hAnsi="Calibri" w:cs="Calibri"/>
          <w:color w:val="000000"/>
          <w:sz w:val="22"/>
          <w:szCs w:val="22"/>
          <w:lang w:eastAsia="en-US"/>
        </w:rPr>
      </w:pPr>
    </w:p>
    <w:p w14:paraId="26A057ED" w14:textId="77777777" w:rsidR="00BF7B73" w:rsidRDefault="00BF7B73" w:rsidP="00BF7B73">
      <w:pPr>
        <w:autoSpaceDE w:val="0"/>
        <w:autoSpaceDN w:val="0"/>
        <w:rPr>
          <w:rFonts w:ascii="Calibri" w:hAnsi="Calibri" w:cs="Calibri"/>
          <w:color w:val="000000"/>
          <w:sz w:val="22"/>
          <w:szCs w:val="22"/>
          <w:lang w:eastAsia="en-US"/>
        </w:rPr>
      </w:pPr>
      <w:r>
        <w:rPr>
          <w:rFonts w:ascii="Calibri" w:hAnsi="Calibri" w:cs="Calibri"/>
          <w:color w:val="000000"/>
          <w:sz w:val="22"/>
          <w:szCs w:val="22"/>
          <w:lang w:eastAsia="en-US"/>
        </w:rPr>
        <w:t>De hierna te noemen inschrijver(s):</w:t>
      </w:r>
    </w:p>
    <w:p w14:paraId="7059F27D" w14:textId="77777777" w:rsidR="00BF7B73" w:rsidRDefault="00BF7B73" w:rsidP="00BF7B73">
      <w:pPr>
        <w:autoSpaceDE w:val="0"/>
        <w:autoSpaceDN w:val="0"/>
        <w:rPr>
          <w:rFonts w:ascii="Calibri" w:hAnsi="Calibri" w:cs="Calibri"/>
          <w:color w:val="000000"/>
          <w:sz w:val="22"/>
          <w:szCs w:val="22"/>
          <w:lang w:eastAsia="en-US"/>
        </w:rPr>
      </w:pPr>
    </w:p>
    <w:p w14:paraId="45B8ABFB" w14:textId="77777777" w:rsidR="00BF7B73" w:rsidRDefault="00BF7B73" w:rsidP="00BF7B73">
      <w:pPr>
        <w:autoSpaceDE w:val="0"/>
        <w:autoSpaceDN w:val="0"/>
        <w:rPr>
          <w:rFonts w:ascii="Calibri" w:hAnsi="Calibri" w:cs="Calibri"/>
          <w:color w:val="000000"/>
          <w:sz w:val="22"/>
          <w:szCs w:val="22"/>
          <w:lang w:eastAsia="en-US"/>
        </w:rPr>
      </w:pPr>
      <w:r>
        <w:rPr>
          <w:rFonts w:ascii="Calibri" w:hAnsi="Calibri" w:cs="Calibri"/>
          <w:color w:val="000000"/>
          <w:sz w:val="22"/>
          <w:szCs w:val="22"/>
          <w:lang w:eastAsia="en-US"/>
        </w:rPr>
        <w:t>a.</w:t>
      </w:r>
    </w:p>
    <w:p w14:paraId="58AA9EB7" w14:textId="77777777" w:rsidR="00BF7B73" w:rsidRDefault="00BF7B73" w:rsidP="00BF7B73">
      <w:pPr>
        <w:autoSpaceDE w:val="0"/>
        <w:autoSpaceDN w:val="0"/>
        <w:rPr>
          <w:rFonts w:ascii="Calibri" w:hAnsi="Calibri" w:cs="Calibri"/>
          <w:color w:val="000000"/>
          <w:sz w:val="22"/>
          <w:szCs w:val="22"/>
          <w:lang w:eastAsia="en-US"/>
        </w:rPr>
      </w:pPr>
    </w:p>
    <w:p w14:paraId="2497A6DA" w14:textId="77777777" w:rsidR="00BF7B73" w:rsidRDefault="00BF7B73" w:rsidP="00BF7B73">
      <w:pPr>
        <w:autoSpaceDE w:val="0"/>
        <w:autoSpaceDN w:val="0"/>
        <w:rPr>
          <w:rFonts w:ascii="Calibri" w:hAnsi="Calibri" w:cs="Calibri"/>
          <w:color w:val="000000"/>
          <w:sz w:val="22"/>
          <w:szCs w:val="22"/>
          <w:lang w:eastAsia="en-US"/>
        </w:rPr>
      </w:pPr>
      <w:r>
        <w:rPr>
          <w:rFonts w:ascii="Calibri" w:hAnsi="Calibri" w:cs="Calibri"/>
          <w:color w:val="000000"/>
          <w:sz w:val="22"/>
          <w:szCs w:val="22"/>
          <w:lang w:eastAsia="en-US"/>
        </w:rPr>
        <w:t>gevestigd te</w:t>
      </w:r>
      <w:r>
        <w:rPr>
          <w:rFonts w:ascii="Calibri" w:hAnsi="Calibri" w:cs="Calibri"/>
          <w:color w:val="000000"/>
          <w:sz w:val="22"/>
          <w:szCs w:val="22"/>
          <w:lang w:eastAsia="en-US"/>
        </w:rPr>
        <w:tab/>
      </w:r>
      <w:r>
        <w:rPr>
          <w:rFonts w:ascii="Calibri" w:hAnsi="Calibri" w:cs="Calibri"/>
          <w:color w:val="000000"/>
          <w:sz w:val="22"/>
          <w:szCs w:val="22"/>
          <w:lang w:eastAsia="en-US"/>
        </w:rPr>
        <w:tab/>
      </w:r>
      <w:r>
        <w:rPr>
          <w:rFonts w:ascii="Calibri" w:hAnsi="Calibri" w:cs="Calibri"/>
          <w:color w:val="000000"/>
          <w:sz w:val="22"/>
          <w:szCs w:val="22"/>
          <w:lang w:eastAsia="en-US"/>
        </w:rPr>
        <w:tab/>
      </w:r>
      <w:r>
        <w:rPr>
          <w:rFonts w:ascii="Calibri" w:hAnsi="Calibri" w:cs="Calibri"/>
          <w:color w:val="000000"/>
          <w:sz w:val="22"/>
          <w:szCs w:val="22"/>
          <w:lang w:eastAsia="en-US"/>
        </w:rPr>
        <w:tab/>
      </w:r>
      <w:r>
        <w:rPr>
          <w:rFonts w:ascii="Calibri" w:hAnsi="Calibri" w:cs="Calibri"/>
          <w:color w:val="000000"/>
          <w:sz w:val="22"/>
          <w:szCs w:val="22"/>
          <w:lang w:eastAsia="en-US"/>
        </w:rPr>
        <w:tab/>
      </w:r>
      <w:r>
        <w:rPr>
          <w:rFonts w:ascii="Calibri" w:hAnsi="Calibri" w:cs="Calibri"/>
          <w:color w:val="000000"/>
          <w:sz w:val="22"/>
          <w:szCs w:val="22"/>
          <w:lang w:eastAsia="en-US"/>
        </w:rPr>
        <w:tab/>
        <w:t xml:space="preserve"> nummer handelsregister</w:t>
      </w:r>
    </w:p>
    <w:p w14:paraId="68E8C0E6" w14:textId="77777777" w:rsidR="00BF7B73" w:rsidRDefault="00BF7B73" w:rsidP="00BF7B73">
      <w:pPr>
        <w:autoSpaceDE w:val="0"/>
        <w:autoSpaceDN w:val="0"/>
        <w:rPr>
          <w:rFonts w:ascii="Calibri" w:hAnsi="Calibri" w:cs="Calibri"/>
          <w:color w:val="000000"/>
          <w:sz w:val="22"/>
          <w:szCs w:val="22"/>
          <w:lang w:eastAsia="en-US"/>
        </w:rPr>
      </w:pPr>
    </w:p>
    <w:p w14:paraId="443D313D" w14:textId="77777777" w:rsidR="00BF7B73" w:rsidRDefault="00BF7B73" w:rsidP="00BF7B73">
      <w:pPr>
        <w:autoSpaceDE w:val="0"/>
        <w:autoSpaceDN w:val="0"/>
        <w:rPr>
          <w:rFonts w:ascii="Calibri" w:hAnsi="Calibri" w:cs="Calibri"/>
          <w:color w:val="000000"/>
          <w:sz w:val="22"/>
          <w:szCs w:val="22"/>
          <w:lang w:eastAsia="en-US"/>
        </w:rPr>
      </w:pPr>
      <w:r>
        <w:rPr>
          <w:rFonts w:ascii="Calibri" w:hAnsi="Calibri" w:cs="Calibri"/>
          <w:color w:val="000000"/>
          <w:sz w:val="22"/>
          <w:szCs w:val="22"/>
          <w:lang w:eastAsia="en-US"/>
        </w:rPr>
        <w:t>b.</w:t>
      </w:r>
    </w:p>
    <w:p w14:paraId="7A96CA66" w14:textId="77777777" w:rsidR="00BF7B73" w:rsidRDefault="00BF7B73" w:rsidP="00BF7B73">
      <w:pPr>
        <w:autoSpaceDE w:val="0"/>
        <w:autoSpaceDN w:val="0"/>
        <w:rPr>
          <w:rFonts w:ascii="Calibri" w:hAnsi="Calibri" w:cs="Calibri"/>
          <w:color w:val="000000"/>
          <w:sz w:val="22"/>
          <w:szCs w:val="22"/>
          <w:lang w:eastAsia="en-US"/>
        </w:rPr>
      </w:pPr>
    </w:p>
    <w:p w14:paraId="05DF91B6" w14:textId="77777777" w:rsidR="00BF7B73" w:rsidRDefault="00BF7B73" w:rsidP="00BF7B73">
      <w:pPr>
        <w:autoSpaceDE w:val="0"/>
        <w:autoSpaceDN w:val="0"/>
        <w:rPr>
          <w:rFonts w:ascii="Calibri" w:hAnsi="Calibri" w:cs="Calibri"/>
          <w:color w:val="000000"/>
          <w:sz w:val="22"/>
          <w:szCs w:val="22"/>
          <w:lang w:eastAsia="en-US"/>
        </w:rPr>
      </w:pPr>
      <w:r>
        <w:rPr>
          <w:rFonts w:ascii="Calibri" w:hAnsi="Calibri" w:cs="Calibri"/>
          <w:color w:val="000000"/>
          <w:sz w:val="22"/>
          <w:szCs w:val="22"/>
          <w:lang w:eastAsia="en-US"/>
        </w:rPr>
        <w:t>gevestigd te</w:t>
      </w:r>
      <w:r>
        <w:rPr>
          <w:rFonts w:ascii="Calibri" w:hAnsi="Calibri" w:cs="Calibri"/>
          <w:color w:val="000000"/>
          <w:sz w:val="22"/>
          <w:szCs w:val="22"/>
          <w:lang w:eastAsia="en-US"/>
        </w:rPr>
        <w:tab/>
      </w:r>
      <w:r>
        <w:rPr>
          <w:rFonts w:ascii="Calibri" w:hAnsi="Calibri" w:cs="Calibri"/>
          <w:color w:val="000000"/>
          <w:sz w:val="22"/>
          <w:szCs w:val="22"/>
          <w:lang w:eastAsia="en-US"/>
        </w:rPr>
        <w:tab/>
      </w:r>
      <w:r>
        <w:rPr>
          <w:rFonts w:ascii="Calibri" w:hAnsi="Calibri" w:cs="Calibri"/>
          <w:color w:val="000000"/>
          <w:sz w:val="22"/>
          <w:szCs w:val="22"/>
          <w:lang w:eastAsia="en-US"/>
        </w:rPr>
        <w:tab/>
      </w:r>
      <w:r>
        <w:rPr>
          <w:rFonts w:ascii="Calibri" w:hAnsi="Calibri" w:cs="Calibri"/>
          <w:color w:val="000000"/>
          <w:sz w:val="22"/>
          <w:szCs w:val="22"/>
          <w:lang w:eastAsia="en-US"/>
        </w:rPr>
        <w:tab/>
      </w:r>
      <w:r>
        <w:rPr>
          <w:rFonts w:ascii="Calibri" w:hAnsi="Calibri" w:cs="Calibri"/>
          <w:color w:val="000000"/>
          <w:sz w:val="22"/>
          <w:szCs w:val="22"/>
          <w:lang w:eastAsia="en-US"/>
        </w:rPr>
        <w:tab/>
      </w:r>
      <w:r>
        <w:rPr>
          <w:rFonts w:ascii="Calibri" w:hAnsi="Calibri" w:cs="Calibri"/>
          <w:color w:val="000000"/>
          <w:sz w:val="22"/>
          <w:szCs w:val="22"/>
          <w:lang w:eastAsia="en-US"/>
        </w:rPr>
        <w:tab/>
        <w:t>nummer handelsregister</w:t>
      </w:r>
    </w:p>
    <w:p w14:paraId="6CE5A0E5" w14:textId="77777777" w:rsidR="00BF7B73" w:rsidRDefault="00BF7B73" w:rsidP="00BF7B73">
      <w:pPr>
        <w:autoSpaceDE w:val="0"/>
        <w:autoSpaceDN w:val="0"/>
        <w:rPr>
          <w:rFonts w:ascii="Calibri" w:hAnsi="Calibri" w:cs="Calibri"/>
          <w:color w:val="000000"/>
          <w:sz w:val="22"/>
          <w:szCs w:val="22"/>
          <w:lang w:eastAsia="en-US"/>
        </w:rPr>
      </w:pPr>
    </w:p>
    <w:p w14:paraId="405A70B8" w14:textId="77777777" w:rsidR="00BF7B73" w:rsidRDefault="00BF7B73" w:rsidP="00BF7B73">
      <w:pPr>
        <w:autoSpaceDE w:val="0"/>
        <w:autoSpaceDN w:val="0"/>
        <w:rPr>
          <w:rFonts w:ascii="Calibri" w:hAnsi="Calibri" w:cs="Calibri"/>
          <w:color w:val="000000"/>
          <w:sz w:val="22"/>
          <w:szCs w:val="22"/>
          <w:lang w:eastAsia="en-US"/>
        </w:rPr>
      </w:pPr>
      <w:r>
        <w:rPr>
          <w:rFonts w:ascii="Calibri" w:hAnsi="Calibri" w:cs="Calibri"/>
          <w:color w:val="000000"/>
          <w:sz w:val="22"/>
          <w:szCs w:val="22"/>
          <w:lang w:eastAsia="en-US"/>
        </w:rPr>
        <w:t>c.</w:t>
      </w:r>
    </w:p>
    <w:p w14:paraId="68A322AD" w14:textId="77777777" w:rsidR="00BF7B73" w:rsidRDefault="00BF7B73" w:rsidP="00BF7B73">
      <w:pPr>
        <w:autoSpaceDE w:val="0"/>
        <w:autoSpaceDN w:val="0"/>
        <w:rPr>
          <w:rFonts w:ascii="Calibri" w:hAnsi="Calibri" w:cs="Calibri"/>
          <w:color w:val="000000"/>
          <w:sz w:val="22"/>
          <w:szCs w:val="22"/>
          <w:lang w:eastAsia="en-US"/>
        </w:rPr>
      </w:pPr>
    </w:p>
    <w:p w14:paraId="55762CE6" w14:textId="77777777" w:rsidR="00BF7B73" w:rsidRDefault="00BF7B73" w:rsidP="00BF7B73">
      <w:pPr>
        <w:autoSpaceDE w:val="0"/>
        <w:autoSpaceDN w:val="0"/>
        <w:rPr>
          <w:rFonts w:ascii="Calibri" w:hAnsi="Calibri" w:cs="Calibri"/>
          <w:color w:val="000000"/>
          <w:sz w:val="22"/>
          <w:szCs w:val="22"/>
          <w:lang w:eastAsia="en-US"/>
        </w:rPr>
      </w:pPr>
      <w:r>
        <w:rPr>
          <w:rFonts w:ascii="Calibri" w:hAnsi="Calibri" w:cs="Calibri"/>
          <w:color w:val="000000"/>
          <w:sz w:val="22"/>
          <w:szCs w:val="22"/>
          <w:lang w:eastAsia="en-US"/>
        </w:rPr>
        <w:t xml:space="preserve">gevestigd te </w:t>
      </w:r>
      <w:r>
        <w:rPr>
          <w:rFonts w:ascii="Calibri" w:hAnsi="Calibri" w:cs="Calibri"/>
          <w:color w:val="000000"/>
          <w:sz w:val="22"/>
          <w:szCs w:val="22"/>
          <w:lang w:eastAsia="en-US"/>
        </w:rPr>
        <w:tab/>
      </w:r>
      <w:r>
        <w:rPr>
          <w:rFonts w:ascii="Calibri" w:hAnsi="Calibri" w:cs="Calibri"/>
          <w:color w:val="000000"/>
          <w:sz w:val="22"/>
          <w:szCs w:val="22"/>
          <w:lang w:eastAsia="en-US"/>
        </w:rPr>
        <w:tab/>
      </w:r>
      <w:r>
        <w:rPr>
          <w:rFonts w:ascii="Calibri" w:hAnsi="Calibri" w:cs="Calibri"/>
          <w:color w:val="000000"/>
          <w:sz w:val="22"/>
          <w:szCs w:val="22"/>
          <w:lang w:eastAsia="en-US"/>
        </w:rPr>
        <w:tab/>
      </w:r>
      <w:r>
        <w:rPr>
          <w:rFonts w:ascii="Calibri" w:hAnsi="Calibri" w:cs="Calibri"/>
          <w:color w:val="000000"/>
          <w:sz w:val="22"/>
          <w:szCs w:val="22"/>
          <w:lang w:eastAsia="en-US"/>
        </w:rPr>
        <w:tab/>
      </w:r>
      <w:r>
        <w:rPr>
          <w:rFonts w:ascii="Calibri" w:hAnsi="Calibri" w:cs="Calibri"/>
          <w:color w:val="000000"/>
          <w:sz w:val="22"/>
          <w:szCs w:val="22"/>
          <w:lang w:eastAsia="en-US"/>
        </w:rPr>
        <w:tab/>
      </w:r>
      <w:r>
        <w:rPr>
          <w:rFonts w:ascii="Calibri" w:hAnsi="Calibri" w:cs="Calibri"/>
          <w:color w:val="000000"/>
          <w:sz w:val="22"/>
          <w:szCs w:val="22"/>
          <w:lang w:eastAsia="en-US"/>
        </w:rPr>
        <w:tab/>
        <w:t>nummer handelsregister</w:t>
      </w:r>
    </w:p>
    <w:p w14:paraId="31A55C88" w14:textId="77777777" w:rsidR="00BF7B73" w:rsidRDefault="00BF7B73" w:rsidP="00BF7B73">
      <w:pPr>
        <w:autoSpaceDE w:val="0"/>
        <w:autoSpaceDN w:val="0"/>
        <w:rPr>
          <w:rFonts w:ascii="Calibri" w:hAnsi="Calibri" w:cs="Calibri"/>
          <w:color w:val="000000"/>
          <w:sz w:val="16"/>
          <w:szCs w:val="16"/>
          <w:lang w:eastAsia="en-US"/>
        </w:rPr>
      </w:pPr>
      <w:r>
        <w:rPr>
          <w:rFonts w:ascii="Calibri" w:hAnsi="Calibri" w:cs="Calibri"/>
          <w:color w:val="000000"/>
          <w:sz w:val="16"/>
          <w:szCs w:val="16"/>
          <w:lang w:eastAsia="en-US"/>
        </w:rPr>
        <w:t>(</w:t>
      </w:r>
      <w:r>
        <w:rPr>
          <w:rFonts w:ascii="Calibri" w:hAnsi="Calibri" w:cs="Calibri"/>
          <w:color w:val="818181"/>
          <w:sz w:val="16"/>
          <w:szCs w:val="16"/>
          <w:lang w:eastAsia="en-US"/>
        </w:rPr>
        <w:t>Bij een natuurlijk persoon naam en voornamen voluit, bij een rechtspersoon de statutaire naam; bij een natuurlijk persoon de woonplaats, bij een rechtspersoon de ves</w:t>
      </w:r>
      <w:r>
        <w:rPr>
          <w:rFonts w:ascii="Calibri" w:eastAsia="Calibri" w:hAnsi="Calibri" w:cs="Calibri"/>
          <w:color w:val="818181"/>
          <w:sz w:val="16"/>
          <w:szCs w:val="16"/>
          <w:lang w:eastAsia="en-US"/>
        </w:rPr>
        <w:t>ti</w:t>
      </w:r>
      <w:r>
        <w:rPr>
          <w:rFonts w:ascii="Calibri" w:hAnsi="Calibri" w:cs="Calibri"/>
          <w:color w:val="818181"/>
          <w:sz w:val="16"/>
          <w:szCs w:val="16"/>
          <w:lang w:eastAsia="en-US"/>
        </w:rPr>
        <w:t>gingsplaats</w:t>
      </w:r>
      <w:r>
        <w:rPr>
          <w:rFonts w:ascii="Calibri" w:hAnsi="Calibri" w:cs="Calibri"/>
          <w:color w:val="000000"/>
          <w:sz w:val="16"/>
          <w:szCs w:val="16"/>
          <w:lang w:eastAsia="en-US"/>
        </w:rPr>
        <w:t>)</w:t>
      </w:r>
    </w:p>
    <w:p w14:paraId="2FDB933E" w14:textId="77777777" w:rsidR="00BF7B73" w:rsidRDefault="00BF7B73" w:rsidP="00BF7B73">
      <w:pPr>
        <w:autoSpaceDE w:val="0"/>
        <w:autoSpaceDN w:val="0"/>
        <w:rPr>
          <w:rFonts w:ascii="Calibri" w:hAnsi="Calibri" w:cs="Calibri"/>
          <w:color w:val="000000"/>
          <w:sz w:val="22"/>
          <w:szCs w:val="22"/>
          <w:lang w:eastAsia="en-US"/>
        </w:rPr>
      </w:pPr>
    </w:p>
    <w:p w14:paraId="15AC7017" w14:textId="77777777" w:rsidR="00BF7B73" w:rsidRDefault="00BF7B73" w:rsidP="00BF7B73">
      <w:pPr>
        <w:autoSpaceDE w:val="0"/>
        <w:autoSpaceDN w:val="0"/>
        <w:rPr>
          <w:rFonts w:ascii="Calibri" w:hAnsi="Calibri" w:cs="Calibri"/>
          <w:color w:val="000000"/>
          <w:sz w:val="22"/>
          <w:szCs w:val="22"/>
          <w:lang w:eastAsia="en-US"/>
        </w:rPr>
      </w:pPr>
      <w:r>
        <w:rPr>
          <w:rFonts w:ascii="Calibri" w:hAnsi="Calibri" w:cs="Calibri"/>
          <w:color w:val="000000"/>
          <w:sz w:val="22"/>
          <w:szCs w:val="22"/>
          <w:lang w:eastAsia="en-US"/>
        </w:rPr>
        <w:t xml:space="preserve">verklaart (verklaren) zich door ondertekening dezes bereid bij de uitvoering van de opdracht: ‘Nieuwe aanplant lang provinciale wegen en vaarwegen’ </w:t>
      </w:r>
      <w:proofErr w:type="spellStart"/>
      <w:r>
        <w:rPr>
          <w:rFonts w:cs="Verdana"/>
          <w:color w:val="000000"/>
          <w:sz w:val="18"/>
          <w:szCs w:val="18"/>
          <w:lang w:eastAsia="en-US"/>
        </w:rPr>
        <w:t>Social</w:t>
      </w:r>
      <w:proofErr w:type="spellEnd"/>
      <w:r>
        <w:rPr>
          <w:rFonts w:cs="Verdana"/>
          <w:color w:val="000000"/>
          <w:sz w:val="18"/>
          <w:szCs w:val="18"/>
          <w:lang w:eastAsia="en-US"/>
        </w:rPr>
        <w:t xml:space="preserve"> Return met behulp van de Prestatieladder Socialer Ondernemen (zie </w:t>
      </w:r>
      <w:hyperlink r:id="rId15" w:history="1">
        <w:r w:rsidRPr="003A2828">
          <w:rPr>
            <w:rStyle w:val="Hyperlink"/>
            <w:rFonts w:ascii="Calibri" w:hAnsi="Calibri" w:cs="Calibri"/>
            <w:sz w:val="22"/>
          </w:rPr>
          <w:t>Home | PSO Nederland| Het keurmerk sociaal ondernemen (pso-nederland.nl)</w:t>
        </w:r>
      </w:hyperlink>
      <w:r>
        <w:rPr>
          <w:rFonts w:ascii="Calibri" w:hAnsi="Calibri" w:cs="Calibri"/>
          <w:color w:val="000000"/>
          <w:sz w:val="22"/>
          <w:szCs w:val="22"/>
          <w:lang w:eastAsia="en-US"/>
        </w:rPr>
        <w:t>) bij de uitvoering van de opdracht toe te passen met een ambi</w:t>
      </w:r>
      <w:r>
        <w:rPr>
          <w:rFonts w:ascii="Calibri" w:eastAsia="Calibri" w:hAnsi="Calibri" w:cs="Calibri"/>
          <w:color w:val="000000"/>
          <w:sz w:val="22"/>
          <w:szCs w:val="22"/>
          <w:lang w:eastAsia="en-US"/>
        </w:rPr>
        <w:t>ti</w:t>
      </w:r>
      <w:r>
        <w:rPr>
          <w:rFonts w:ascii="Calibri" w:hAnsi="Calibri" w:cs="Calibri"/>
          <w:color w:val="000000"/>
          <w:sz w:val="22"/>
          <w:szCs w:val="22"/>
          <w:lang w:eastAsia="en-US"/>
        </w:rPr>
        <w:t>eniveau welke overeenkomt met:</w:t>
      </w:r>
    </w:p>
    <w:p w14:paraId="1354EF89" w14:textId="77777777" w:rsidR="00BF7B73" w:rsidRDefault="00BF7B73" w:rsidP="00BF7B73">
      <w:pPr>
        <w:autoSpaceDE w:val="0"/>
        <w:autoSpaceDN w:val="0"/>
        <w:rPr>
          <w:rFonts w:cs="Verdana"/>
          <w:color w:val="000000"/>
          <w:sz w:val="18"/>
          <w:szCs w:val="18"/>
          <w:lang w:eastAsia="en-US"/>
        </w:rPr>
      </w:pPr>
    </w:p>
    <w:p w14:paraId="3C7611B1" w14:textId="77777777" w:rsidR="00BF7B73" w:rsidRDefault="00BF7B73" w:rsidP="00BF7B73">
      <w:pPr>
        <w:autoSpaceDE w:val="0"/>
        <w:autoSpaceDN w:val="0"/>
        <w:rPr>
          <w:rFonts w:cs="Verdana"/>
          <w:color w:val="000000"/>
          <w:sz w:val="18"/>
          <w:szCs w:val="18"/>
          <w:lang w:eastAsia="en-US"/>
        </w:rPr>
      </w:pPr>
      <w:r>
        <w:rPr>
          <w:rFonts w:cs="Verdana"/>
          <w:color w:val="000000"/>
          <w:sz w:val="18"/>
          <w:szCs w:val="18"/>
          <w:lang w:eastAsia="en-US"/>
        </w:rPr>
        <w:t>O</w:t>
      </w:r>
      <w:r>
        <w:rPr>
          <w:rFonts w:cs="Verdana"/>
          <w:color w:val="000000"/>
          <w:sz w:val="18"/>
          <w:szCs w:val="18"/>
          <w:lang w:eastAsia="en-US"/>
        </w:rPr>
        <w:tab/>
        <w:t>Aspirant-status</w:t>
      </w:r>
    </w:p>
    <w:p w14:paraId="1891929D" w14:textId="77777777" w:rsidR="00BF7B73" w:rsidRDefault="00BF7B73" w:rsidP="00BF7B73">
      <w:pPr>
        <w:autoSpaceDE w:val="0"/>
        <w:autoSpaceDN w:val="0"/>
        <w:rPr>
          <w:rFonts w:cs="Verdana"/>
          <w:color w:val="000000"/>
          <w:sz w:val="18"/>
          <w:szCs w:val="18"/>
          <w:lang w:eastAsia="en-US"/>
        </w:rPr>
      </w:pPr>
      <w:r>
        <w:rPr>
          <w:rFonts w:cs="Verdana"/>
          <w:color w:val="000000"/>
          <w:sz w:val="18"/>
          <w:szCs w:val="18"/>
          <w:lang w:eastAsia="en-US"/>
        </w:rPr>
        <w:t>O</w:t>
      </w:r>
      <w:r>
        <w:rPr>
          <w:rFonts w:cs="Verdana"/>
          <w:color w:val="000000"/>
          <w:sz w:val="18"/>
          <w:szCs w:val="18"/>
          <w:lang w:eastAsia="en-US"/>
        </w:rPr>
        <w:tab/>
        <w:t>Basistrede</w:t>
      </w:r>
    </w:p>
    <w:p w14:paraId="23B24650" w14:textId="77777777" w:rsidR="00BF7B73" w:rsidRDefault="00BF7B73" w:rsidP="00BF7B73">
      <w:pPr>
        <w:autoSpaceDE w:val="0"/>
        <w:autoSpaceDN w:val="0"/>
        <w:rPr>
          <w:rFonts w:cs="Verdana"/>
          <w:color w:val="000000"/>
          <w:sz w:val="18"/>
          <w:szCs w:val="18"/>
          <w:lang w:eastAsia="en-US"/>
        </w:rPr>
      </w:pPr>
      <w:r>
        <w:rPr>
          <w:rFonts w:cs="Verdana"/>
          <w:color w:val="000000"/>
          <w:sz w:val="18"/>
          <w:szCs w:val="18"/>
          <w:lang w:eastAsia="en-US"/>
        </w:rPr>
        <w:t>O</w:t>
      </w:r>
      <w:r>
        <w:rPr>
          <w:rFonts w:cs="Verdana"/>
          <w:color w:val="000000"/>
          <w:sz w:val="18"/>
          <w:szCs w:val="18"/>
          <w:lang w:eastAsia="en-US"/>
        </w:rPr>
        <w:tab/>
        <w:t>Trede 1</w:t>
      </w:r>
    </w:p>
    <w:p w14:paraId="09402429" w14:textId="77777777" w:rsidR="00BF7B73" w:rsidRDefault="00BF7B73" w:rsidP="00BF7B73">
      <w:pPr>
        <w:autoSpaceDE w:val="0"/>
        <w:autoSpaceDN w:val="0"/>
        <w:rPr>
          <w:rFonts w:cs="Verdana"/>
          <w:color w:val="000000"/>
          <w:sz w:val="18"/>
          <w:szCs w:val="18"/>
          <w:lang w:eastAsia="en-US"/>
        </w:rPr>
      </w:pPr>
      <w:r>
        <w:rPr>
          <w:rFonts w:cs="Verdana"/>
          <w:color w:val="000000"/>
          <w:sz w:val="18"/>
          <w:szCs w:val="18"/>
          <w:lang w:eastAsia="en-US"/>
        </w:rPr>
        <w:t>O</w:t>
      </w:r>
      <w:r>
        <w:rPr>
          <w:rFonts w:cs="Verdana"/>
          <w:color w:val="000000"/>
          <w:sz w:val="18"/>
          <w:szCs w:val="18"/>
          <w:lang w:eastAsia="en-US"/>
        </w:rPr>
        <w:tab/>
        <w:t>Trede 2</w:t>
      </w:r>
    </w:p>
    <w:p w14:paraId="7CB7FC1A" w14:textId="77777777" w:rsidR="00BF7B73" w:rsidRDefault="00BF7B73" w:rsidP="00BF7B73">
      <w:pPr>
        <w:autoSpaceDE w:val="0"/>
        <w:autoSpaceDN w:val="0"/>
        <w:rPr>
          <w:rFonts w:cs="Verdana"/>
          <w:color w:val="000000"/>
          <w:sz w:val="18"/>
          <w:szCs w:val="18"/>
          <w:lang w:eastAsia="en-US"/>
        </w:rPr>
      </w:pPr>
      <w:r>
        <w:rPr>
          <w:rFonts w:cs="Verdana"/>
          <w:color w:val="000000"/>
          <w:sz w:val="18"/>
          <w:szCs w:val="18"/>
          <w:lang w:eastAsia="en-US"/>
        </w:rPr>
        <w:t>O</w:t>
      </w:r>
      <w:r>
        <w:rPr>
          <w:rFonts w:cs="Verdana"/>
          <w:color w:val="000000"/>
          <w:sz w:val="18"/>
          <w:szCs w:val="18"/>
          <w:lang w:eastAsia="en-US"/>
        </w:rPr>
        <w:tab/>
        <w:t>Trede 3</w:t>
      </w:r>
    </w:p>
    <w:p w14:paraId="394F6F07" w14:textId="77777777" w:rsidR="00BF7B73" w:rsidRDefault="00BF7B73" w:rsidP="00BF7B73">
      <w:pPr>
        <w:autoSpaceDE w:val="0"/>
        <w:autoSpaceDN w:val="0"/>
        <w:rPr>
          <w:rFonts w:cs="Verdana"/>
          <w:color w:val="000000"/>
          <w:sz w:val="18"/>
          <w:szCs w:val="18"/>
          <w:lang w:eastAsia="en-US"/>
        </w:rPr>
      </w:pPr>
      <w:r>
        <w:rPr>
          <w:rFonts w:cs="Verdana"/>
          <w:color w:val="000000"/>
          <w:sz w:val="18"/>
          <w:szCs w:val="18"/>
          <w:lang w:eastAsia="en-US"/>
        </w:rPr>
        <w:t>O</w:t>
      </w:r>
      <w:r>
        <w:rPr>
          <w:rFonts w:cs="Verdana"/>
          <w:color w:val="000000"/>
          <w:sz w:val="18"/>
          <w:szCs w:val="18"/>
          <w:lang w:eastAsia="en-US"/>
        </w:rPr>
        <w:tab/>
        <w:t xml:space="preserve">Trede 3 </w:t>
      </w:r>
      <w:proofErr w:type="spellStart"/>
      <w:r>
        <w:rPr>
          <w:rFonts w:cs="Verdana"/>
          <w:color w:val="000000"/>
          <w:sz w:val="18"/>
          <w:szCs w:val="18"/>
          <w:lang w:eastAsia="en-US"/>
        </w:rPr>
        <w:t>incl</w:t>
      </w:r>
      <w:proofErr w:type="spellEnd"/>
      <w:r>
        <w:rPr>
          <w:rFonts w:cs="Verdana"/>
          <w:color w:val="000000"/>
          <w:sz w:val="18"/>
          <w:szCs w:val="18"/>
          <w:lang w:eastAsia="en-US"/>
        </w:rPr>
        <w:t xml:space="preserve"> 30+ (</w:t>
      </w:r>
      <w:proofErr w:type="spellStart"/>
      <w:r>
        <w:rPr>
          <w:rFonts w:cs="Verdana"/>
          <w:color w:val="000000"/>
          <w:sz w:val="18"/>
          <w:szCs w:val="18"/>
          <w:lang w:eastAsia="en-US"/>
        </w:rPr>
        <w:t>Abw</w:t>
      </w:r>
      <w:proofErr w:type="spellEnd"/>
      <w:r>
        <w:rPr>
          <w:rFonts w:cs="Verdana"/>
          <w:color w:val="000000"/>
          <w:sz w:val="18"/>
          <w:szCs w:val="18"/>
          <w:lang w:eastAsia="en-US"/>
        </w:rPr>
        <w:t>)</w:t>
      </w:r>
    </w:p>
    <w:p w14:paraId="37632381" w14:textId="77777777" w:rsidR="00BF7B73" w:rsidRDefault="00BF7B73" w:rsidP="00BF7B73">
      <w:pPr>
        <w:autoSpaceDE w:val="0"/>
        <w:autoSpaceDN w:val="0"/>
        <w:rPr>
          <w:rFonts w:cs="Verdana"/>
          <w:color w:val="000000"/>
          <w:sz w:val="18"/>
          <w:szCs w:val="18"/>
          <w:lang w:eastAsia="en-US"/>
        </w:rPr>
      </w:pPr>
      <w:r>
        <w:rPr>
          <w:rFonts w:cs="Verdana"/>
          <w:color w:val="000000"/>
          <w:sz w:val="18"/>
          <w:szCs w:val="18"/>
          <w:lang w:eastAsia="en-US"/>
        </w:rPr>
        <w:t>O</w:t>
      </w:r>
      <w:r>
        <w:rPr>
          <w:rFonts w:cs="Verdana"/>
          <w:color w:val="000000"/>
          <w:sz w:val="18"/>
          <w:szCs w:val="18"/>
          <w:lang w:eastAsia="en-US"/>
        </w:rPr>
        <w:tab/>
        <w:t>Geen van bovenstaande ambitieniveaus</w:t>
      </w:r>
    </w:p>
    <w:p w14:paraId="7155DC09" w14:textId="77777777" w:rsidR="00BF7B73" w:rsidRDefault="00BF7B73" w:rsidP="00BF7B73">
      <w:pPr>
        <w:autoSpaceDE w:val="0"/>
        <w:autoSpaceDN w:val="0"/>
        <w:rPr>
          <w:rFonts w:cs="Verdana"/>
          <w:color w:val="000000"/>
          <w:sz w:val="18"/>
          <w:szCs w:val="18"/>
          <w:lang w:eastAsia="en-US"/>
        </w:rPr>
      </w:pPr>
    </w:p>
    <w:p w14:paraId="05E72CC0" w14:textId="77777777" w:rsidR="00BF7B73" w:rsidRDefault="00BF7B73" w:rsidP="00BF7B73">
      <w:pPr>
        <w:autoSpaceDE w:val="0"/>
        <w:autoSpaceDN w:val="0"/>
        <w:rPr>
          <w:rFonts w:cs="Verdana"/>
          <w:color w:val="000000"/>
          <w:sz w:val="18"/>
          <w:szCs w:val="18"/>
          <w:lang w:eastAsia="en-US"/>
        </w:rPr>
      </w:pPr>
      <w:r>
        <w:rPr>
          <w:rFonts w:cs="Verdana"/>
          <w:color w:val="000000"/>
          <w:sz w:val="18"/>
          <w:szCs w:val="18"/>
          <w:lang w:eastAsia="en-US"/>
        </w:rPr>
        <w:t>en verklaart (verklaren) uiterlijk binnen één (1) jaar na opdrachtverlening op eerste verzoek van aanbesteder daartoe, een certificaat behorend bij het uitgesproken ambitieniveau op de PSO te overhandigen.</w:t>
      </w:r>
    </w:p>
    <w:p w14:paraId="10AC6F62" w14:textId="77777777" w:rsidR="00BF7B73" w:rsidRDefault="00BF7B73" w:rsidP="00BF7B73">
      <w:pPr>
        <w:autoSpaceDE w:val="0"/>
        <w:autoSpaceDN w:val="0"/>
        <w:rPr>
          <w:rFonts w:cs="Verdana"/>
          <w:color w:val="000000"/>
          <w:sz w:val="18"/>
          <w:szCs w:val="18"/>
          <w:lang w:eastAsia="en-US"/>
        </w:rPr>
      </w:pPr>
    </w:p>
    <w:p w14:paraId="4239CDD4" w14:textId="77777777" w:rsidR="00BF7B73" w:rsidRDefault="00BF7B73" w:rsidP="00BF7B73">
      <w:pPr>
        <w:autoSpaceDE w:val="0"/>
        <w:autoSpaceDN w:val="0"/>
        <w:rPr>
          <w:rFonts w:cs="Verdana"/>
          <w:color w:val="A7A7A7"/>
          <w:sz w:val="18"/>
          <w:szCs w:val="18"/>
          <w:lang w:eastAsia="en-US"/>
        </w:rPr>
      </w:pPr>
      <w:r>
        <w:rPr>
          <w:rFonts w:cs="Verdana"/>
          <w:color w:val="000000"/>
          <w:sz w:val="18"/>
          <w:szCs w:val="18"/>
          <w:lang w:eastAsia="en-US"/>
        </w:rPr>
        <w:t xml:space="preserve">Gedaan te </w:t>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t xml:space="preserve">op </w:t>
      </w:r>
      <w:r>
        <w:rPr>
          <w:rFonts w:cs="Verdana"/>
          <w:color w:val="000000"/>
          <w:sz w:val="18"/>
          <w:szCs w:val="18"/>
          <w:lang w:eastAsia="en-US"/>
        </w:rPr>
        <w:tab/>
      </w:r>
      <w:r>
        <w:rPr>
          <w:rFonts w:cs="Verdana"/>
          <w:color w:val="000000"/>
          <w:sz w:val="18"/>
          <w:szCs w:val="18"/>
          <w:lang w:eastAsia="en-US"/>
        </w:rPr>
        <w:tab/>
      </w:r>
      <w:r>
        <w:rPr>
          <w:rFonts w:cs="Verdana"/>
          <w:color w:val="A7A7A7"/>
          <w:sz w:val="18"/>
          <w:szCs w:val="18"/>
          <w:lang w:eastAsia="en-US"/>
        </w:rPr>
        <w:t>(plaats en datum)</w:t>
      </w:r>
    </w:p>
    <w:p w14:paraId="3E9A25F1" w14:textId="77777777" w:rsidR="00BF7B73" w:rsidRDefault="00BF7B73" w:rsidP="00BF7B73">
      <w:pPr>
        <w:autoSpaceDE w:val="0"/>
        <w:autoSpaceDN w:val="0"/>
        <w:rPr>
          <w:rFonts w:cs="Verdana"/>
          <w:color w:val="000000"/>
          <w:sz w:val="18"/>
          <w:szCs w:val="18"/>
          <w:lang w:eastAsia="en-US"/>
        </w:rPr>
      </w:pPr>
    </w:p>
    <w:p w14:paraId="3AAE65EB" w14:textId="77777777" w:rsidR="00BF7B73" w:rsidRDefault="00BF7B73" w:rsidP="00BF7B73">
      <w:pPr>
        <w:autoSpaceDE w:val="0"/>
        <w:autoSpaceDN w:val="0"/>
        <w:rPr>
          <w:rFonts w:cs="Verdana"/>
          <w:color w:val="000000"/>
          <w:sz w:val="18"/>
          <w:szCs w:val="18"/>
          <w:lang w:eastAsia="en-US"/>
        </w:rPr>
      </w:pPr>
      <w:r>
        <w:rPr>
          <w:rFonts w:cs="Verdana"/>
          <w:color w:val="000000"/>
          <w:sz w:val="18"/>
          <w:szCs w:val="18"/>
          <w:lang w:eastAsia="en-US"/>
        </w:rPr>
        <w:t>De inschrijver(s),</w:t>
      </w:r>
    </w:p>
    <w:p w14:paraId="4F88BA44" w14:textId="77777777" w:rsidR="00BF7B73" w:rsidRDefault="00BF7B73" w:rsidP="00BF7B73">
      <w:pPr>
        <w:autoSpaceDE w:val="0"/>
        <w:autoSpaceDN w:val="0"/>
        <w:rPr>
          <w:rFonts w:cs="Verdana"/>
          <w:color w:val="000000"/>
          <w:sz w:val="18"/>
          <w:szCs w:val="18"/>
          <w:lang w:eastAsia="en-US"/>
        </w:rPr>
      </w:pPr>
    </w:p>
    <w:p w14:paraId="4B5EB0FF" w14:textId="77777777" w:rsidR="00BF7B73" w:rsidRDefault="00BF7B73" w:rsidP="00BF7B73">
      <w:pPr>
        <w:autoSpaceDE w:val="0"/>
        <w:autoSpaceDN w:val="0"/>
        <w:rPr>
          <w:rFonts w:cs="Verdana"/>
          <w:color w:val="A7A7A7"/>
          <w:sz w:val="18"/>
          <w:szCs w:val="18"/>
          <w:lang w:eastAsia="en-US"/>
        </w:rPr>
      </w:pPr>
      <w:r>
        <w:rPr>
          <w:rFonts w:cs="Verdana"/>
          <w:color w:val="000000"/>
          <w:sz w:val="18"/>
          <w:szCs w:val="18"/>
          <w:lang w:eastAsia="en-US"/>
        </w:rPr>
        <w:t xml:space="preserve">a. </w:t>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A7A7A7"/>
          <w:sz w:val="18"/>
          <w:szCs w:val="18"/>
          <w:lang w:eastAsia="en-US"/>
        </w:rPr>
        <w:t>(handtekening)</w:t>
      </w:r>
    </w:p>
    <w:p w14:paraId="0AB90EDE" w14:textId="77777777" w:rsidR="00BF7B73" w:rsidRDefault="00BF7B73" w:rsidP="00BF7B73">
      <w:pPr>
        <w:autoSpaceDE w:val="0"/>
        <w:autoSpaceDN w:val="0"/>
        <w:rPr>
          <w:rFonts w:cs="Verdana"/>
          <w:color w:val="A7A7A7"/>
          <w:sz w:val="18"/>
          <w:szCs w:val="18"/>
          <w:lang w:eastAsia="en-US"/>
        </w:rPr>
      </w:pPr>
    </w:p>
    <w:p w14:paraId="787C0129" w14:textId="77777777" w:rsidR="00BF7B73" w:rsidRDefault="00BF7B73" w:rsidP="00BF7B73">
      <w:pPr>
        <w:autoSpaceDE w:val="0"/>
        <w:autoSpaceDN w:val="0"/>
        <w:rPr>
          <w:rFonts w:cs="Verdana"/>
          <w:color w:val="A7A7A7"/>
          <w:sz w:val="18"/>
          <w:szCs w:val="18"/>
          <w:lang w:eastAsia="en-US"/>
        </w:rPr>
      </w:pPr>
    </w:p>
    <w:p w14:paraId="484569AC" w14:textId="77777777" w:rsidR="00BF7B73" w:rsidRDefault="00BF7B73" w:rsidP="00BF7B73">
      <w:pPr>
        <w:autoSpaceDE w:val="0"/>
        <w:autoSpaceDN w:val="0"/>
        <w:rPr>
          <w:rFonts w:cs="Verdana"/>
          <w:color w:val="A7A7A7"/>
          <w:sz w:val="18"/>
          <w:szCs w:val="18"/>
          <w:lang w:eastAsia="en-US"/>
        </w:rPr>
      </w:pPr>
    </w:p>
    <w:p w14:paraId="29F3B4FE" w14:textId="77777777" w:rsidR="00BF7B73" w:rsidRDefault="00BF7B73" w:rsidP="00BF7B73">
      <w:pPr>
        <w:autoSpaceDE w:val="0"/>
        <w:autoSpaceDN w:val="0"/>
        <w:ind w:left="6372"/>
        <w:rPr>
          <w:rFonts w:cs="Verdana"/>
          <w:color w:val="A7A7A7"/>
          <w:sz w:val="18"/>
          <w:szCs w:val="18"/>
          <w:lang w:eastAsia="en-US"/>
        </w:rPr>
      </w:pPr>
      <w:r>
        <w:rPr>
          <w:rFonts w:cs="Verdana"/>
          <w:color w:val="A7A7A7"/>
          <w:sz w:val="18"/>
          <w:szCs w:val="18"/>
          <w:lang w:eastAsia="en-US"/>
        </w:rPr>
        <w:t>(naam en functie)</w:t>
      </w:r>
    </w:p>
    <w:p w14:paraId="05732F05" w14:textId="77777777" w:rsidR="00BF7B73" w:rsidRDefault="00BF7B73" w:rsidP="00BF7B73">
      <w:pPr>
        <w:autoSpaceDE w:val="0"/>
        <w:autoSpaceDN w:val="0"/>
        <w:ind w:left="6372" w:firstLine="708"/>
        <w:rPr>
          <w:rFonts w:cs="Verdana"/>
          <w:color w:val="A7A7A7"/>
          <w:sz w:val="18"/>
          <w:szCs w:val="18"/>
          <w:lang w:eastAsia="en-US"/>
        </w:rPr>
      </w:pPr>
    </w:p>
    <w:p w14:paraId="2EDF95E1" w14:textId="77777777" w:rsidR="00BF7B73" w:rsidRDefault="00BF7B73" w:rsidP="00BF7B73">
      <w:pPr>
        <w:autoSpaceDE w:val="0"/>
        <w:autoSpaceDN w:val="0"/>
        <w:rPr>
          <w:rFonts w:cs="Verdana"/>
          <w:color w:val="000000"/>
          <w:sz w:val="18"/>
          <w:szCs w:val="18"/>
          <w:lang w:eastAsia="en-US"/>
        </w:rPr>
      </w:pPr>
    </w:p>
    <w:p w14:paraId="5285A204" w14:textId="77777777" w:rsidR="00BF7B73" w:rsidRDefault="00BF7B73" w:rsidP="00BF7B73">
      <w:pPr>
        <w:autoSpaceDE w:val="0"/>
        <w:autoSpaceDN w:val="0"/>
        <w:rPr>
          <w:rFonts w:cs="Verdana"/>
          <w:color w:val="000000"/>
          <w:sz w:val="18"/>
          <w:szCs w:val="18"/>
          <w:lang w:eastAsia="en-US"/>
        </w:rPr>
      </w:pPr>
    </w:p>
    <w:p w14:paraId="6BA56604" w14:textId="77777777" w:rsidR="00BF7B73" w:rsidRDefault="00BF7B73" w:rsidP="00BF7B73">
      <w:pPr>
        <w:autoSpaceDE w:val="0"/>
        <w:autoSpaceDN w:val="0"/>
        <w:rPr>
          <w:rFonts w:cs="Verdana"/>
          <w:color w:val="A7A7A7"/>
          <w:sz w:val="18"/>
          <w:szCs w:val="18"/>
          <w:lang w:eastAsia="en-US"/>
        </w:rPr>
      </w:pPr>
      <w:r>
        <w:rPr>
          <w:rFonts w:cs="Verdana"/>
          <w:color w:val="000000"/>
          <w:sz w:val="18"/>
          <w:szCs w:val="18"/>
          <w:lang w:eastAsia="en-US"/>
        </w:rPr>
        <w:t xml:space="preserve">b. </w:t>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A7A7A7"/>
          <w:sz w:val="18"/>
          <w:szCs w:val="18"/>
          <w:lang w:eastAsia="en-US"/>
        </w:rPr>
        <w:t>(handtekening)</w:t>
      </w:r>
    </w:p>
    <w:p w14:paraId="43479D3E" w14:textId="77777777" w:rsidR="00BF7B73" w:rsidRDefault="00BF7B73" w:rsidP="00BF7B73">
      <w:pPr>
        <w:autoSpaceDE w:val="0"/>
        <w:autoSpaceDN w:val="0"/>
        <w:rPr>
          <w:rFonts w:cs="Verdana"/>
          <w:color w:val="A7A7A7"/>
          <w:sz w:val="18"/>
          <w:szCs w:val="18"/>
          <w:lang w:eastAsia="en-US"/>
        </w:rPr>
      </w:pPr>
    </w:p>
    <w:p w14:paraId="2D681BAE" w14:textId="77777777" w:rsidR="00BF7B73" w:rsidRDefault="00BF7B73" w:rsidP="00BF7B73">
      <w:pPr>
        <w:autoSpaceDE w:val="0"/>
        <w:autoSpaceDN w:val="0"/>
        <w:rPr>
          <w:rFonts w:cs="Verdana"/>
          <w:color w:val="A7A7A7"/>
          <w:sz w:val="18"/>
          <w:szCs w:val="18"/>
          <w:lang w:eastAsia="en-US"/>
        </w:rPr>
      </w:pPr>
    </w:p>
    <w:p w14:paraId="0DFAB8FB" w14:textId="77777777" w:rsidR="00BF7B73" w:rsidRDefault="00BF7B73" w:rsidP="00BF7B73">
      <w:pPr>
        <w:autoSpaceDE w:val="0"/>
        <w:autoSpaceDN w:val="0"/>
        <w:rPr>
          <w:rFonts w:cs="Verdana"/>
          <w:color w:val="A7A7A7"/>
          <w:sz w:val="18"/>
          <w:szCs w:val="18"/>
          <w:lang w:eastAsia="en-US"/>
        </w:rPr>
      </w:pPr>
    </w:p>
    <w:p w14:paraId="669735B2" w14:textId="77777777" w:rsidR="00BF7B73" w:rsidRDefault="00BF7B73" w:rsidP="00BF7B73">
      <w:pPr>
        <w:autoSpaceDE w:val="0"/>
        <w:autoSpaceDN w:val="0"/>
        <w:ind w:left="6372"/>
        <w:rPr>
          <w:rFonts w:cs="Verdana"/>
          <w:color w:val="A7A7A7"/>
          <w:sz w:val="18"/>
          <w:szCs w:val="18"/>
          <w:lang w:eastAsia="en-US"/>
        </w:rPr>
      </w:pPr>
      <w:r>
        <w:rPr>
          <w:rFonts w:cs="Verdana"/>
          <w:color w:val="A7A7A7"/>
          <w:sz w:val="18"/>
          <w:szCs w:val="18"/>
          <w:lang w:eastAsia="en-US"/>
        </w:rPr>
        <w:t>(naam en functie)</w:t>
      </w:r>
    </w:p>
    <w:p w14:paraId="51F3D690" w14:textId="77777777" w:rsidR="00BF7B73" w:rsidRDefault="00BF7B73" w:rsidP="00BF7B73">
      <w:pPr>
        <w:autoSpaceDE w:val="0"/>
        <w:autoSpaceDN w:val="0"/>
        <w:ind w:left="6372" w:firstLine="708"/>
        <w:rPr>
          <w:rFonts w:cs="Verdana"/>
          <w:color w:val="A7A7A7"/>
          <w:sz w:val="18"/>
          <w:szCs w:val="18"/>
          <w:lang w:eastAsia="en-US"/>
        </w:rPr>
      </w:pPr>
    </w:p>
    <w:p w14:paraId="127B378B" w14:textId="77777777" w:rsidR="00BF7B73" w:rsidRDefault="00BF7B73" w:rsidP="00BF7B73">
      <w:pPr>
        <w:autoSpaceDE w:val="0"/>
        <w:autoSpaceDN w:val="0"/>
        <w:ind w:left="6372" w:firstLine="708"/>
        <w:rPr>
          <w:rFonts w:cs="Verdana"/>
          <w:color w:val="A7A7A7"/>
          <w:sz w:val="18"/>
          <w:szCs w:val="18"/>
          <w:lang w:eastAsia="en-US"/>
        </w:rPr>
      </w:pPr>
    </w:p>
    <w:p w14:paraId="1C0E922F" w14:textId="77777777" w:rsidR="00BF7B73" w:rsidRDefault="00BF7B73" w:rsidP="00BF7B73">
      <w:pPr>
        <w:autoSpaceDE w:val="0"/>
        <w:autoSpaceDN w:val="0"/>
        <w:rPr>
          <w:rFonts w:cs="Verdana"/>
          <w:color w:val="000000"/>
          <w:sz w:val="18"/>
          <w:szCs w:val="18"/>
          <w:lang w:eastAsia="en-US"/>
        </w:rPr>
      </w:pPr>
    </w:p>
    <w:p w14:paraId="760AE1DF" w14:textId="77777777" w:rsidR="00BF7B73" w:rsidRDefault="00BF7B73" w:rsidP="00BF7B73">
      <w:pPr>
        <w:autoSpaceDE w:val="0"/>
        <w:autoSpaceDN w:val="0"/>
        <w:rPr>
          <w:rFonts w:cs="Verdana"/>
          <w:color w:val="A7A7A7"/>
          <w:sz w:val="18"/>
          <w:szCs w:val="18"/>
          <w:lang w:eastAsia="en-US"/>
        </w:rPr>
      </w:pPr>
      <w:r>
        <w:rPr>
          <w:rFonts w:cs="Verdana"/>
          <w:color w:val="000000"/>
          <w:sz w:val="18"/>
          <w:szCs w:val="18"/>
          <w:lang w:eastAsia="en-US"/>
        </w:rPr>
        <w:t xml:space="preserve">c. </w:t>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000000"/>
          <w:sz w:val="18"/>
          <w:szCs w:val="18"/>
          <w:lang w:eastAsia="en-US"/>
        </w:rPr>
        <w:tab/>
      </w:r>
      <w:r>
        <w:rPr>
          <w:rFonts w:cs="Verdana"/>
          <w:color w:val="A7A7A7"/>
          <w:sz w:val="18"/>
          <w:szCs w:val="18"/>
          <w:lang w:eastAsia="en-US"/>
        </w:rPr>
        <w:t>(handtekening)</w:t>
      </w:r>
    </w:p>
    <w:p w14:paraId="1A882F2F" w14:textId="77777777" w:rsidR="00BF7B73" w:rsidRDefault="00BF7B73" w:rsidP="00BF7B73">
      <w:pPr>
        <w:ind w:left="5760" w:firstLine="720"/>
        <w:rPr>
          <w:rFonts w:cs="Verdana"/>
          <w:color w:val="A7A7A7"/>
          <w:sz w:val="18"/>
          <w:szCs w:val="18"/>
          <w:lang w:eastAsia="en-US"/>
        </w:rPr>
      </w:pPr>
    </w:p>
    <w:p w14:paraId="7586EB9F" w14:textId="77777777" w:rsidR="00BF7B73" w:rsidRDefault="00BF7B73" w:rsidP="00BF7B73">
      <w:pPr>
        <w:ind w:left="5760" w:firstLine="720"/>
      </w:pPr>
      <w:r>
        <w:rPr>
          <w:rFonts w:cs="Verdana"/>
          <w:color w:val="A7A7A7"/>
          <w:sz w:val="18"/>
          <w:szCs w:val="18"/>
          <w:lang w:eastAsia="en-US"/>
        </w:rPr>
        <w:t>(naam en functie)</w:t>
      </w:r>
    </w:p>
    <w:p w14:paraId="540A32E3" w14:textId="77777777" w:rsidR="00BF7B73" w:rsidRPr="00BD58EC" w:rsidRDefault="00BF7B73" w:rsidP="00BF7B73">
      <w:pPr>
        <w:spacing w:after="200" w:line="276" w:lineRule="auto"/>
        <w:rPr>
          <w:b/>
          <w:sz w:val="22"/>
          <w:szCs w:val="22"/>
        </w:rPr>
      </w:pPr>
      <w:r>
        <w:rPr>
          <w:b/>
          <w:sz w:val="22"/>
          <w:szCs w:val="22"/>
        </w:rPr>
        <w:br w:type="page"/>
      </w:r>
      <w:r>
        <w:rPr>
          <w:b/>
          <w:sz w:val="22"/>
          <w:szCs w:val="22"/>
        </w:rPr>
        <w:lastRenderedPageBreak/>
        <w:t>BIJLAGE L</w:t>
      </w:r>
      <w:r>
        <w:tab/>
      </w:r>
      <w:r>
        <w:rPr>
          <w:b/>
          <w:sz w:val="22"/>
          <w:szCs w:val="22"/>
        </w:rPr>
        <w:t>Vragenlijst voorkennis en belangenverstrengeling</w:t>
      </w:r>
    </w:p>
    <w:p w14:paraId="264F1FAF" w14:textId="77777777" w:rsidR="00BF7B73" w:rsidRDefault="00BF7B73" w:rsidP="00BF7B73"/>
    <w:tbl>
      <w:tblPr>
        <w:tblW w:w="959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3"/>
        <w:gridCol w:w="1276"/>
        <w:gridCol w:w="3218"/>
      </w:tblGrid>
      <w:tr w:rsidR="00BF7B73" w14:paraId="47F7F381" w14:textId="77777777" w:rsidTr="00D260DE">
        <w:trPr>
          <w:trHeight w:val="243"/>
          <w:tblHeader/>
        </w:trPr>
        <w:tc>
          <w:tcPr>
            <w:tcW w:w="5103" w:type="dxa"/>
          </w:tcPr>
          <w:p w14:paraId="447F41A8" w14:textId="77777777" w:rsidR="00BF7B73" w:rsidRDefault="00BF7B73" w:rsidP="00D260DE">
            <w:pPr>
              <w:tabs>
                <w:tab w:val="left" w:pos="3240"/>
                <w:tab w:val="left" w:pos="4140"/>
              </w:tabs>
              <w:rPr>
                <w:b/>
              </w:rPr>
            </w:pPr>
            <w:r>
              <w:rPr>
                <w:b/>
              </w:rPr>
              <w:t>Vraag</w:t>
            </w:r>
          </w:p>
        </w:tc>
        <w:tc>
          <w:tcPr>
            <w:tcW w:w="1276" w:type="dxa"/>
          </w:tcPr>
          <w:p w14:paraId="6106B600" w14:textId="77777777" w:rsidR="00BF7B73" w:rsidRDefault="00BF7B73" w:rsidP="00D260DE">
            <w:pPr>
              <w:tabs>
                <w:tab w:val="left" w:pos="3240"/>
                <w:tab w:val="left" w:pos="4140"/>
              </w:tabs>
              <w:rPr>
                <w:b/>
              </w:rPr>
            </w:pPr>
            <w:r>
              <w:rPr>
                <w:b/>
              </w:rPr>
              <w:t>Antwoord</w:t>
            </w:r>
          </w:p>
        </w:tc>
        <w:tc>
          <w:tcPr>
            <w:tcW w:w="3218" w:type="dxa"/>
          </w:tcPr>
          <w:p w14:paraId="59811463" w14:textId="77777777" w:rsidR="00BF7B73" w:rsidRDefault="00BF7B73" w:rsidP="00D260DE">
            <w:pPr>
              <w:tabs>
                <w:tab w:val="left" w:pos="3240"/>
                <w:tab w:val="left" w:pos="4140"/>
              </w:tabs>
              <w:rPr>
                <w:b/>
              </w:rPr>
            </w:pPr>
            <w:r>
              <w:rPr>
                <w:b/>
              </w:rPr>
              <w:t>Te overleggen bijlage/bewijsstuk</w:t>
            </w:r>
          </w:p>
        </w:tc>
      </w:tr>
      <w:tr w:rsidR="00BF7B73" w14:paraId="775EE717" w14:textId="77777777" w:rsidTr="00D260DE">
        <w:trPr>
          <w:trHeight w:val="1583"/>
        </w:trPr>
        <w:tc>
          <w:tcPr>
            <w:tcW w:w="5103" w:type="dxa"/>
          </w:tcPr>
          <w:p w14:paraId="0E457807" w14:textId="77777777" w:rsidR="00BF7B73" w:rsidRDefault="00BF7B73" w:rsidP="00D260DE">
            <w: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276" w:type="dxa"/>
          </w:tcPr>
          <w:p w14:paraId="1A1A680E" w14:textId="77777777" w:rsidR="00BF7B73" w:rsidRDefault="00BF7B73" w:rsidP="00D260DE">
            <w:pPr>
              <w:tabs>
                <w:tab w:val="left" w:pos="3240"/>
              </w:tabs>
              <w:rPr>
                <w:i/>
              </w:rPr>
            </w:pPr>
            <w:r>
              <w:t>Nee/Ja</w:t>
            </w:r>
          </w:p>
        </w:tc>
        <w:tc>
          <w:tcPr>
            <w:tcW w:w="3218" w:type="dxa"/>
          </w:tcPr>
          <w:p w14:paraId="0216ADD1" w14:textId="77777777" w:rsidR="00BF7B73" w:rsidRDefault="00BF7B73" w:rsidP="00D260DE">
            <w:r>
              <w:rPr>
                <w:i/>
                <w:highlight w:val="lightGray"/>
              </w:rPr>
              <w:t>[Betreffende werkzaamheden]</w:t>
            </w:r>
          </w:p>
          <w:p w14:paraId="3B16DE67" w14:textId="77777777" w:rsidR="00BF7B73" w:rsidRDefault="00BF7B73" w:rsidP="00D260DE">
            <w:pPr>
              <w:tabs>
                <w:tab w:val="left" w:pos="3240"/>
              </w:tabs>
              <w:rPr>
                <w:color w:val="0000FF"/>
              </w:rPr>
            </w:pPr>
          </w:p>
        </w:tc>
      </w:tr>
      <w:tr w:rsidR="00BF7B73" w14:paraId="1827CD97" w14:textId="77777777" w:rsidTr="00D260DE">
        <w:trPr>
          <w:trHeight w:val="1976"/>
        </w:trPr>
        <w:tc>
          <w:tcPr>
            <w:tcW w:w="5103" w:type="dxa"/>
          </w:tcPr>
          <w:p w14:paraId="0ED44DC0" w14:textId="77777777" w:rsidR="00BF7B73" w:rsidRDefault="00BF7B73" w:rsidP="00D260DE">
            <w:pPr>
              <w:tabs>
                <w:tab w:val="left" w:pos="3240"/>
              </w:tabs>
            </w:pPr>
            <w: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276" w:type="dxa"/>
          </w:tcPr>
          <w:p w14:paraId="01B783EA" w14:textId="77777777" w:rsidR="00BF7B73" w:rsidRDefault="00BF7B73" w:rsidP="00D260DE">
            <w:pPr>
              <w:tabs>
                <w:tab w:val="left" w:pos="3240"/>
              </w:tabs>
            </w:pPr>
            <w:r>
              <w:t>Nee/Ja</w:t>
            </w:r>
          </w:p>
        </w:tc>
        <w:tc>
          <w:tcPr>
            <w:tcW w:w="3218" w:type="dxa"/>
          </w:tcPr>
          <w:p w14:paraId="784C4E38" w14:textId="77777777" w:rsidR="00BF7B73" w:rsidRDefault="00BF7B73" w:rsidP="00D260DE">
            <w:pPr>
              <w:rPr>
                <w:i/>
              </w:rPr>
            </w:pPr>
            <w:r>
              <w:rPr>
                <w:i/>
                <w:highlight w:val="lightGray"/>
              </w:rPr>
              <w:t>[Personen werkzaamheden]</w:t>
            </w:r>
          </w:p>
          <w:p w14:paraId="2261AC9D" w14:textId="77777777" w:rsidR="00BF7B73" w:rsidRDefault="00BF7B73" w:rsidP="00D260DE">
            <w:pPr>
              <w:tabs>
                <w:tab w:val="left" w:pos="3240"/>
              </w:tabs>
              <w:ind w:left="244" w:hanging="244"/>
              <w:rPr>
                <w:color w:val="0000FF"/>
              </w:rPr>
            </w:pPr>
          </w:p>
        </w:tc>
      </w:tr>
      <w:tr w:rsidR="00BF7B73" w14:paraId="4F3A9F77" w14:textId="77777777" w:rsidTr="00D260DE">
        <w:trPr>
          <w:trHeight w:val="2305"/>
        </w:trPr>
        <w:tc>
          <w:tcPr>
            <w:tcW w:w="5103" w:type="dxa"/>
          </w:tcPr>
          <w:p w14:paraId="4A06E96E" w14:textId="77777777" w:rsidR="00BF7B73" w:rsidRDefault="00BF7B73" w:rsidP="00D260DE">
            <w:r>
              <w:t>Zijn of worden door de onderneming, in het kader van deze aanbestedingsprocedure, onder Opdrachtnemers ingeschakeld, die, voorafgaande aan de aanbestedingsprocedure, werkzaamheden of diensten hebben verricht ter voorbereiding van de opdracht, dan wel zijn die onder Opdrachtnemers op andere wijze direct of indirect betrokken (geweest) bij de voorbereiding van de opdracht?</w:t>
            </w:r>
          </w:p>
        </w:tc>
        <w:tc>
          <w:tcPr>
            <w:tcW w:w="1276" w:type="dxa"/>
          </w:tcPr>
          <w:p w14:paraId="0635F70F" w14:textId="77777777" w:rsidR="00BF7B73" w:rsidRDefault="00BF7B73" w:rsidP="00D260DE">
            <w:pPr>
              <w:tabs>
                <w:tab w:val="left" w:pos="3240"/>
              </w:tabs>
            </w:pPr>
            <w:r>
              <w:t>Nee/Ja</w:t>
            </w:r>
          </w:p>
        </w:tc>
        <w:tc>
          <w:tcPr>
            <w:tcW w:w="3218" w:type="dxa"/>
          </w:tcPr>
          <w:p w14:paraId="5F53A29C" w14:textId="77777777" w:rsidR="00BF7B73" w:rsidRDefault="00BF7B73" w:rsidP="00D260DE">
            <w:pPr>
              <w:rPr>
                <w:i/>
              </w:rPr>
            </w:pPr>
            <w:r>
              <w:rPr>
                <w:i/>
                <w:highlight w:val="lightGray"/>
              </w:rPr>
              <w:t>[Data opdrachtnemers]</w:t>
            </w:r>
          </w:p>
          <w:p w14:paraId="2692224D" w14:textId="77777777" w:rsidR="00BF7B73" w:rsidRDefault="00BF7B73" w:rsidP="00D260DE">
            <w:pPr>
              <w:tabs>
                <w:tab w:val="num" w:pos="720"/>
                <w:tab w:val="left" w:pos="3240"/>
              </w:tabs>
              <w:rPr>
                <w:color w:val="0000FF"/>
              </w:rPr>
            </w:pPr>
          </w:p>
        </w:tc>
      </w:tr>
      <w:tr w:rsidR="00BF7B73" w14:paraId="23BA9576" w14:textId="77777777" w:rsidTr="00D260DE">
        <w:trPr>
          <w:trHeight w:val="2206"/>
        </w:trPr>
        <w:tc>
          <w:tcPr>
            <w:tcW w:w="5103" w:type="dxa"/>
          </w:tcPr>
          <w:p w14:paraId="17047A9D" w14:textId="77777777" w:rsidR="00BF7B73" w:rsidRDefault="00BF7B73" w:rsidP="00D260DE">
            <w: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tc>
        <w:tc>
          <w:tcPr>
            <w:tcW w:w="1276" w:type="dxa"/>
          </w:tcPr>
          <w:p w14:paraId="21E09F78" w14:textId="77777777" w:rsidR="00BF7B73" w:rsidRDefault="00BF7B73" w:rsidP="00D260DE">
            <w:pPr>
              <w:tabs>
                <w:tab w:val="left" w:pos="3240"/>
              </w:tabs>
            </w:pPr>
            <w:r>
              <w:t>Nee/Ja</w:t>
            </w:r>
          </w:p>
        </w:tc>
        <w:tc>
          <w:tcPr>
            <w:tcW w:w="3218" w:type="dxa"/>
          </w:tcPr>
          <w:p w14:paraId="41528E8B" w14:textId="77777777" w:rsidR="00BF7B73" w:rsidRDefault="00BF7B73" w:rsidP="00D260DE">
            <w:r>
              <w:rPr>
                <w:i/>
                <w:highlight w:val="lightGray"/>
              </w:rPr>
              <w:t>[Data adviseurs]</w:t>
            </w:r>
          </w:p>
          <w:p w14:paraId="17333D12" w14:textId="77777777" w:rsidR="00BF7B73" w:rsidRDefault="00BF7B73" w:rsidP="00D260DE">
            <w:pPr>
              <w:tabs>
                <w:tab w:val="num" w:pos="244"/>
                <w:tab w:val="left" w:pos="3240"/>
              </w:tabs>
              <w:ind w:left="244" w:hanging="244"/>
              <w:rPr>
                <w:color w:val="0000FF"/>
              </w:rPr>
            </w:pPr>
          </w:p>
        </w:tc>
      </w:tr>
      <w:tr w:rsidR="00BF7B73" w14:paraId="31204B59" w14:textId="77777777" w:rsidTr="00D260DE">
        <w:trPr>
          <w:trHeight w:val="2467"/>
        </w:trPr>
        <w:tc>
          <w:tcPr>
            <w:tcW w:w="5103" w:type="dxa"/>
          </w:tcPr>
          <w:p w14:paraId="48049301" w14:textId="77777777" w:rsidR="00BF7B73" w:rsidRDefault="00BF7B73" w:rsidP="00D260DE">
            <w:pPr>
              <w:tabs>
                <w:tab w:val="left" w:pos="3240"/>
              </w:tabs>
            </w:pPr>
            <w: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276" w:type="dxa"/>
          </w:tcPr>
          <w:p w14:paraId="72885D9C" w14:textId="77777777" w:rsidR="00BF7B73" w:rsidRDefault="00BF7B73" w:rsidP="00D260DE">
            <w:pPr>
              <w:tabs>
                <w:tab w:val="left" w:pos="3240"/>
              </w:tabs>
            </w:pPr>
            <w:r>
              <w:t>Nee/Ja</w:t>
            </w:r>
          </w:p>
        </w:tc>
        <w:tc>
          <w:tcPr>
            <w:tcW w:w="3218" w:type="dxa"/>
          </w:tcPr>
          <w:p w14:paraId="747C181D" w14:textId="77777777" w:rsidR="00BF7B73" w:rsidRDefault="00BF7B73" w:rsidP="00D260DE">
            <w: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7B606D9" w14:textId="77777777" w:rsidR="00BF7B73" w:rsidRDefault="00BF7B73" w:rsidP="00D260DE"/>
          <w:p w14:paraId="7D318579" w14:textId="77777777" w:rsidR="00BF7B73" w:rsidRDefault="00BF7B73" w:rsidP="00D260DE">
            <w:r>
              <w:t xml:space="preserve">Nee </w:t>
            </w:r>
          </w:p>
          <w:p w14:paraId="6FDA8092" w14:textId="77777777" w:rsidR="00BF7B73" w:rsidRDefault="00BF7B73" w:rsidP="00D260DE">
            <w:pPr>
              <w:rPr>
                <w:i/>
                <w:highlight w:val="lightGray"/>
              </w:rPr>
            </w:pPr>
          </w:p>
          <w:p w14:paraId="2C834692" w14:textId="77777777" w:rsidR="00BF7B73" w:rsidRDefault="00BF7B73" w:rsidP="00D260DE">
            <w:pPr>
              <w:rPr>
                <w:i/>
              </w:rPr>
            </w:pPr>
            <w:r>
              <w:rPr>
                <w:i/>
                <w:highlight w:val="lightGray"/>
              </w:rPr>
              <w:t>[Data ondernemingen]</w:t>
            </w:r>
          </w:p>
          <w:p w14:paraId="4337074F" w14:textId="77777777" w:rsidR="00BF7B73" w:rsidRDefault="00BF7B73" w:rsidP="00D260DE">
            <w:pPr>
              <w:tabs>
                <w:tab w:val="left" w:pos="3240"/>
              </w:tabs>
              <w:ind w:left="244" w:hanging="244"/>
              <w:rPr>
                <w:color w:val="0000FF"/>
              </w:rPr>
            </w:pPr>
          </w:p>
        </w:tc>
      </w:tr>
    </w:tbl>
    <w:p w14:paraId="3EF77384" w14:textId="77777777" w:rsidR="00BF7B73" w:rsidRDefault="00BF7B73" w:rsidP="00BF7B73"/>
    <w:p w14:paraId="36177528" w14:textId="77777777" w:rsidR="00BF7B73" w:rsidRDefault="00BF7B73" w:rsidP="00BF7B73">
      <w:pPr>
        <w:spacing w:after="200" w:line="276" w:lineRule="auto"/>
        <w:sectPr w:rsidR="00BF7B73" w:rsidSect="00BF7B73">
          <w:headerReference w:type="default" r:id="rId16"/>
          <w:footerReference w:type="default" r:id="rId17"/>
          <w:pgSz w:w="11906" w:h="16838"/>
          <w:pgMar w:top="851" w:right="1134" w:bottom="993" w:left="2127" w:header="426" w:footer="0" w:gutter="0"/>
          <w:cols w:space="708"/>
          <w:docGrid w:linePitch="360"/>
        </w:sectPr>
      </w:pPr>
    </w:p>
    <w:p w14:paraId="5DA67249" w14:textId="77777777" w:rsidR="00BF7B73" w:rsidRPr="0068281D" w:rsidRDefault="00BF7B73" w:rsidP="00BF7B73">
      <w:pPr>
        <w:keepNext/>
        <w:keepLines/>
        <w:pBdr>
          <w:bottom w:val="single" w:sz="4" w:space="1" w:color="auto"/>
        </w:pBdr>
        <w:spacing w:before="240" w:line="259" w:lineRule="auto"/>
        <w:outlineLvl w:val="0"/>
        <w:rPr>
          <w:rFonts w:ascii="Calibri Light" w:hAnsi="Calibri Light"/>
          <w:color w:val="2E74B5"/>
          <w:sz w:val="28"/>
          <w:szCs w:val="32"/>
        </w:rPr>
      </w:pPr>
      <w:r>
        <w:rPr>
          <w:b/>
          <w:sz w:val="22"/>
          <w:szCs w:val="22"/>
        </w:rPr>
        <w:lastRenderedPageBreak/>
        <w:t>BIJLAGE N</w:t>
      </w:r>
      <w:r>
        <w:rPr>
          <w:b/>
          <w:sz w:val="22"/>
          <w:szCs w:val="22"/>
        </w:rPr>
        <w:tab/>
      </w:r>
      <w:r>
        <w:rPr>
          <w:b/>
          <w:sz w:val="22"/>
          <w:szCs w:val="22"/>
        </w:rPr>
        <w:tab/>
        <w:t>Verklaring Russische partijen</w:t>
      </w:r>
      <w:r>
        <w:rPr>
          <w:rFonts w:ascii="Calibri Light" w:hAnsi="Calibri Light"/>
          <w:color w:val="2E74B5"/>
          <w:sz w:val="28"/>
          <w:szCs w:val="32"/>
        </w:rPr>
        <w:tab/>
      </w:r>
      <w:r>
        <w:rPr>
          <w:rFonts w:ascii="Calibri Light" w:hAnsi="Calibri Light"/>
          <w:color w:val="2E74B5"/>
          <w:sz w:val="28"/>
          <w:szCs w:val="32"/>
        </w:rPr>
        <w:tab/>
      </w:r>
      <w:r>
        <w:rPr>
          <w:rFonts w:ascii="Calibri Light" w:hAnsi="Calibri Light"/>
          <w:color w:val="2E74B5"/>
          <w:sz w:val="28"/>
          <w:szCs w:val="32"/>
        </w:rPr>
        <w:tab/>
      </w:r>
    </w:p>
    <w:p w14:paraId="557B3256" w14:textId="77777777" w:rsidR="00BF7B73" w:rsidRPr="0068281D" w:rsidRDefault="00BF7B73" w:rsidP="00BF7B73">
      <w:pPr>
        <w:spacing w:line="240" w:lineRule="atLeast"/>
        <w:rPr>
          <w:rFonts w:ascii="Calibri" w:eastAsia="Batang" w:hAnsi="Calibri" w:cs="Arial"/>
        </w:rPr>
      </w:pPr>
    </w:p>
    <w:p w14:paraId="7246E295" w14:textId="77777777" w:rsidR="00BF7B73" w:rsidRPr="002D674A" w:rsidRDefault="00BF7B73" w:rsidP="00BF7B73">
      <w:pPr>
        <w:spacing w:after="120"/>
      </w:pPr>
      <w:r w:rsidRPr="002D674A">
        <w:t>Naam bedrijf</w:t>
      </w:r>
      <w:r>
        <w:tab/>
      </w:r>
      <w:r>
        <w:tab/>
        <w:t>:</w:t>
      </w:r>
      <w:r w:rsidRPr="002D674A">
        <w:tab/>
      </w:r>
      <w:r w:rsidRPr="002D674A">
        <w:tab/>
      </w:r>
    </w:p>
    <w:p w14:paraId="246F6A10" w14:textId="77777777" w:rsidR="00BF7B73" w:rsidRPr="002D674A" w:rsidRDefault="00BF7B73" w:rsidP="00BF7B73">
      <w:pPr>
        <w:spacing w:after="120"/>
      </w:pPr>
      <w:r w:rsidRPr="002D674A">
        <w:t xml:space="preserve">Adres           </w:t>
      </w:r>
      <w:r w:rsidRPr="002D674A">
        <w:tab/>
      </w:r>
      <w:r>
        <w:tab/>
        <w:t>:</w:t>
      </w:r>
    </w:p>
    <w:p w14:paraId="6144AC12" w14:textId="77777777" w:rsidR="00BF7B73" w:rsidRPr="002D674A" w:rsidRDefault="00BF7B73" w:rsidP="00BF7B73">
      <w:pPr>
        <w:spacing w:after="120"/>
      </w:pPr>
      <w:r w:rsidRPr="002D674A">
        <w:t xml:space="preserve">Postcode en plaats </w:t>
      </w:r>
      <w:r w:rsidRPr="002D674A">
        <w:tab/>
      </w:r>
      <w:r>
        <w:t>:</w:t>
      </w:r>
    </w:p>
    <w:p w14:paraId="228A1A96" w14:textId="77777777" w:rsidR="00BF7B73" w:rsidRDefault="00BF7B73" w:rsidP="00BF7B73">
      <w:pPr>
        <w:spacing w:after="120"/>
      </w:pPr>
      <w:r>
        <w:t>Aanbesteding</w:t>
      </w:r>
      <w:r>
        <w:tab/>
      </w:r>
      <w:r>
        <w:tab/>
        <w:t xml:space="preserve">:  </w:t>
      </w:r>
    </w:p>
    <w:p w14:paraId="272AC37C" w14:textId="77777777" w:rsidR="00BF7B73" w:rsidRPr="002D674A" w:rsidRDefault="00BF7B73" w:rsidP="00BF7B73">
      <w:pPr>
        <w:spacing w:after="120"/>
      </w:pPr>
      <w:r w:rsidRPr="002D674A">
        <w:tab/>
      </w:r>
      <w:r w:rsidRPr="002D674A">
        <w:tab/>
      </w:r>
      <w:r w:rsidRPr="002D674A">
        <w:tab/>
      </w:r>
    </w:p>
    <w:p w14:paraId="2E9A4177" w14:textId="77777777" w:rsidR="00BF7B73" w:rsidRDefault="00BF7B73" w:rsidP="00BF7B73">
      <w:r>
        <w:t>Verklaart dat zijn onderneming</w:t>
      </w:r>
      <w:r>
        <w:rPr>
          <w:rStyle w:val="Voetnootmarkering"/>
        </w:rPr>
        <w:footnoteReference w:id="1"/>
      </w:r>
      <w:r>
        <w:t xml:space="preserve"> niet behoort tot één van de navolgende categorieën:</w:t>
      </w:r>
    </w:p>
    <w:p w14:paraId="6ECE4EC4" w14:textId="77777777" w:rsidR="00BF7B73" w:rsidRDefault="00BF7B73" w:rsidP="00BF7B73"/>
    <w:p w14:paraId="7BB09B8D" w14:textId="77777777" w:rsidR="00BF7B73" w:rsidRDefault="00BF7B73" w:rsidP="00BF7B73">
      <w:pPr>
        <w:pStyle w:val="Lijstalinea"/>
        <w:numPr>
          <w:ilvl w:val="0"/>
          <w:numId w:val="16"/>
        </w:numPr>
        <w:spacing w:line="360" w:lineRule="auto"/>
      </w:pPr>
      <w:r>
        <w:t>personen met een Russische nationaliteit en personen of rechtspersonen (bedrijven, entiteiten of organen) die gevestigd zijn in Rusland;</w:t>
      </w:r>
    </w:p>
    <w:p w14:paraId="414C7538" w14:textId="77777777" w:rsidR="00BF7B73" w:rsidRDefault="00BF7B73" w:rsidP="00BF7B73">
      <w:pPr>
        <w:pStyle w:val="Lijstalinea"/>
        <w:numPr>
          <w:ilvl w:val="0"/>
          <w:numId w:val="16"/>
        </w:numPr>
        <w:spacing w:line="360" w:lineRule="auto"/>
      </w:pPr>
      <w:r>
        <w:t xml:space="preserve">rechtspersonen die voor meer dan 50% eigendom zijn van een Russische partij zoals genoemd hierboven; </w:t>
      </w:r>
    </w:p>
    <w:p w14:paraId="2D39CF12" w14:textId="77777777" w:rsidR="00BF7B73" w:rsidRDefault="00BF7B73" w:rsidP="00BF7B73">
      <w:pPr>
        <w:pStyle w:val="Lijstalinea"/>
        <w:numPr>
          <w:ilvl w:val="0"/>
          <w:numId w:val="16"/>
        </w:numPr>
        <w:spacing w:line="360" w:lineRule="auto"/>
      </w:pPr>
      <w:r>
        <w:t>personen of rechtspersonen die handelen in belang van of op aanwijzing van een bovengenoemde Russische partij.</w:t>
      </w:r>
    </w:p>
    <w:p w14:paraId="1DC9A455" w14:textId="77777777" w:rsidR="00BF7B73" w:rsidRDefault="00BF7B73" w:rsidP="00BF7B73"/>
    <w:p w14:paraId="5BB20C98" w14:textId="77777777" w:rsidR="00BF7B73" w:rsidRDefault="00BF7B73" w:rsidP="00BF7B73">
      <w:r>
        <w:t xml:space="preserve">Verklaart tevens dat onderaannemers en leveranciers die voor meer dan 10% van de waarde van de opdracht deelnemen </w:t>
      </w:r>
      <w:r w:rsidRPr="00B413AE">
        <w:t>in het contract</w:t>
      </w:r>
      <w:r>
        <w:t xml:space="preserve"> niet onder de bovengenoemde categorieën vallen. </w:t>
      </w:r>
    </w:p>
    <w:p w14:paraId="589A1A81" w14:textId="77777777" w:rsidR="00BF7B73" w:rsidRDefault="00BF7B73" w:rsidP="00BF7B73"/>
    <w:p w14:paraId="2AF7A74C" w14:textId="77777777" w:rsidR="00BF7B73" w:rsidRDefault="00BF7B73" w:rsidP="00BF7B73"/>
    <w:p w14:paraId="79D9DFAE" w14:textId="77777777" w:rsidR="00BF7B73" w:rsidRDefault="00BF7B73" w:rsidP="00BF7B73"/>
    <w:p w14:paraId="36670495" w14:textId="77777777" w:rsidR="00BF7B73" w:rsidRDefault="00BF7B73" w:rsidP="00BF7B73">
      <w:r>
        <w:t>Plaats</w:t>
      </w:r>
      <w:r>
        <w:tab/>
      </w:r>
      <w:r>
        <w:tab/>
      </w:r>
      <w:r>
        <w:tab/>
      </w:r>
      <w:r>
        <w:tab/>
      </w:r>
      <w:r>
        <w:tab/>
      </w:r>
      <w:r>
        <w:tab/>
        <w:t>Datum</w:t>
      </w:r>
    </w:p>
    <w:p w14:paraId="29279109" w14:textId="77777777" w:rsidR="00BF7B73" w:rsidRDefault="00BF7B73" w:rsidP="00BF7B73"/>
    <w:p w14:paraId="6DF3D5FE" w14:textId="77777777" w:rsidR="00BF7B73" w:rsidRDefault="00BF7B73" w:rsidP="00BF7B73">
      <w:r>
        <w:t>………………</w:t>
      </w:r>
      <w:r>
        <w:tab/>
      </w:r>
      <w:r>
        <w:tab/>
      </w:r>
      <w:r>
        <w:tab/>
      </w:r>
      <w:r>
        <w:tab/>
      </w:r>
      <w:r>
        <w:tab/>
        <w:t>………………</w:t>
      </w:r>
    </w:p>
    <w:p w14:paraId="3E65554E" w14:textId="77777777" w:rsidR="00BF7B73" w:rsidRDefault="00BF7B73" w:rsidP="00BF7B73"/>
    <w:p w14:paraId="508657B1" w14:textId="77777777" w:rsidR="00BF7B73" w:rsidRDefault="00BF7B73" w:rsidP="00BF7B73">
      <w:r>
        <w:t>Naam</w:t>
      </w:r>
      <w:r>
        <w:tab/>
      </w:r>
      <w:r>
        <w:tab/>
      </w:r>
      <w:r>
        <w:tab/>
      </w:r>
      <w:r>
        <w:tab/>
      </w:r>
      <w:r>
        <w:tab/>
      </w:r>
      <w:r>
        <w:tab/>
        <w:t>Functie</w:t>
      </w:r>
    </w:p>
    <w:p w14:paraId="4CDF10A5" w14:textId="77777777" w:rsidR="00BF7B73" w:rsidRDefault="00BF7B73" w:rsidP="00BF7B73"/>
    <w:p w14:paraId="248E60A3" w14:textId="77777777" w:rsidR="00BF7B73" w:rsidRDefault="00BF7B73" w:rsidP="00BF7B73">
      <w:r>
        <w:t>………………</w:t>
      </w:r>
      <w:r>
        <w:tab/>
      </w:r>
      <w:r>
        <w:tab/>
      </w:r>
      <w:r>
        <w:tab/>
      </w:r>
      <w:r>
        <w:tab/>
      </w:r>
      <w:r>
        <w:tab/>
        <w:t>………………</w:t>
      </w:r>
    </w:p>
    <w:p w14:paraId="051E06C4" w14:textId="77777777" w:rsidR="00BF7B73" w:rsidRDefault="00BF7B73" w:rsidP="00BF7B73"/>
    <w:p w14:paraId="6BF62D7F" w14:textId="77777777" w:rsidR="00BF7B73" w:rsidRDefault="00BF7B73" w:rsidP="00BF7B73">
      <w:r>
        <w:t>Handtekening</w:t>
      </w:r>
    </w:p>
    <w:p w14:paraId="5E3C45FD" w14:textId="77777777" w:rsidR="00BF7B73" w:rsidRDefault="00BF7B73" w:rsidP="00BF7B73">
      <w:pPr>
        <w:rPr>
          <w:b/>
        </w:rPr>
      </w:pPr>
    </w:p>
    <w:p w14:paraId="4955E7A2" w14:textId="77777777" w:rsidR="00BF7B73" w:rsidRDefault="00BF7B73" w:rsidP="00BF7B73">
      <w:pPr>
        <w:rPr>
          <w:b/>
        </w:rPr>
      </w:pPr>
    </w:p>
    <w:p w14:paraId="173C2A7F" w14:textId="77777777" w:rsidR="002A16DF" w:rsidRDefault="002A16DF" w:rsidP="007866F0"/>
    <w:p w14:paraId="7A371343" w14:textId="77777777" w:rsidR="007866F0" w:rsidRPr="007866F0" w:rsidRDefault="007866F0" w:rsidP="007866F0"/>
    <w:sectPr w:rsidR="007866F0" w:rsidRPr="007866F0" w:rsidSect="00816AF9">
      <w:headerReference w:type="even" r:id="rId18"/>
      <w:headerReference w:type="default" r:id="rId19"/>
      <w:footerReference w:type="even" r:id="rId20"/>
      <w:footerReference w:type="default" r:id="rId21"/>
      <w:headerReference w:type="first" r:id="rId22"/>
      <w:footerReference w:type="first" r:id="rId23"/>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FC184" w14:textId="77777777" w:rsidR="00E45344" w:rsidRDefault="00E45344">
      <w:r>
        <w:separator/>
      </w:r>
    </w:p>
  </w:endnote>
  <w:endnote w:type="continuationSeparator" w:id="0">
    <w:p w14:paraId="20C09112" w14:textId="77777777" w:rsidR="00E45344" w:rsidRDefault="00E45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F3111" w14:textId="52C08F9F" w:rsidR="00BF7B73" w:rsidRPr="00DD46C6" w:rsidRDefault="00927DBD" w:rsidP="00524581">
    <w:pPr>
      <w:tabs>
        <w:tab w:val="left" w:pos="1985"/>
      </w:tabs>
      <w:ind w:left="2552" w:hanging="2552"/>
      <w:jc w:val="right"/>
      <w:rPr>
        <w:i/>
      </w:rPr>
    </w:pPr>
    <w:r>
      <w:rPr>
        <w:sz w:val="18"/>
        <w:szCs w:val="18"/>
      </w:rPr>
      <w:t xml:space="preserve">Bijlagen bij </w:t>
    </w:r>
    <w:r w:rsidR="00BF7B73" w:rsidRPr="00C17274">
      <w:rPr>
        <w:sz w:val="18"/>
        <w:szCs w:val="18"/>
      </w:rPr>
      <w:t>Inschrijvingsleidraad</w:t>
    </w:r>
    <w:r w:rsidR="00BF7B73" w:rsidRPr="00DD46C6">
      <w:rPr>
        <w:sz w:val="18"/>
        <w:szCs w:val="18"/>
      </w:rPr>
      <w:t>: Nieuwe aanplant langs provinciale wegen en vaarwegen</w:t>
    </w:r>
    <w:r w:rsidR="00BF7B73">
      <w:rPr>
        <w:i/>
      </w:rPr>
      <w:t xml:space="preserve"> </w:t>
    </w:r>
    <w:r>
      <w:rPr>
        <w:i/>
      </w:rPr>
      <w:t xml:space="preserve">     </w:t>
    </w:r>
    <w:r w:rsidR="00BF7B73" w:rsidRPr="00C17274">
      <w:rPr>
        <w:sz w:val="18"/>
        <w:szCs w:val="18"/>
      </w:rPr>
      <w:t>Pagina:</w:t>
    </w:r>
    <w:r w:rsidR="00BF7B73" w:rsidRPr="00C17274">
      <w:rPr>
        <w:sz w:val="18"/>
        <w:szCs w:val="18"/>
      </w:rPr>
      <w:tab/>
    </w:r>
    <w:r w:rsidR="00BF7B73" w:rsidRPr="00C17274">
      <w:rPr>
        <w:sz w:val="18"/>
        <w:szCs w:val="18"/>
      </w:rPr>
      <w:fldChar w:fldCharType="begin"/>
    </w:r>
    <w:r w:rsidR="00BF7B73" w:rsidRPr="00C17274">
      <w:rPr>
        <w:sz w:val="18"/>
        <w:szCs w:val="18"/>
      </w:rPr>
      <w:instrText xml:space="preserve">PAGE </w:instrText>
    </w:r>
    <w:r w:rsidR="00BF7B73" w:rsidRPr="00C17274">
      <w:rPr>
        <w:sz w:val="18"/>
        <w:szCs w:val="18"/>
      </w:rPr>
      <w:fldChar w:fldCharType="separate"/>
    </w:r>
    <w:r w:rsidR="00BF7B73" w:rsidRPr="00C17274">
      <w:rPr>
        <w:noProof/>
        <w:sz w:val="18"/>
        <w:szCs w:val="18"/>
      </w:rPr>
      <w:t>19</w:t>
    </w:r>
    <w:r w:rsidR="00BF7B73" w:rsidRPr="00C17274">
      <w:rPr>
        <w:sz w:val="18"/>
        <w:szCs w:val="18"/>
      </w:rPr>
      <w:fldChar w:fldCharType="end"/>
    </w:r>
    <w:r w:rsidR="00BF7B73" w:rsidRPr="00C17274">
      <w:rPr>
        <w:sz w:val="18"/>
        <w:szCs w:val="18"/>
      </w:rPr>
      <w:t xml:space="preserve"> / </w:t>
    </w:r>
    <w:r w:rsidR="00BF7B73" w:rsidRPr="00C17274">
      <w:rPr>
        <w:sz w:val="18"/>
        <w:szCs w:val="18"/>
      </w:rPr>
      <w:fldChar w:fldCharType="begin"/>
    </w:r>
    <w:r w:rsidR="00BF7B73" w:rsidRPr="00C17274">
      <w:rPr>
        <w:rStyle w:val="Paginanummer"/>
        <w:sz w:val="18"/>
        <w:szCs w:val="18"/>
      </w:rPr>
      <w:instrText xml:space="preserve">NUMPAGES </w:instrText>
    </w:r>
    <w:r w:rsidR="00BF7B73" w:rsidRPr="00C17274">
      <w:rPr>
        <w:sz w:val="18"/>
        <w:szCs w:val="18"/>
      </w:rPr>
      <w:fldChar w:fldCharType="separate"/>
    </w:r>
    <w:r w:rsidR="00BF7B73" w:rsidRPr="00C17274">
      <w:rPr>
        <w:rStyle w:val="Paginanummer"/>
        <w:noProof/>
        <w:sz w:val="18"/>
        <w:szCs w:val="18"/>
      </w:rPr>
      <w:t>41</w:t>
    </w:r>
    <w:r w:rsidR="00BF7B73" w:rsidRPr="00C17274">
      <w:rPr>
        <w:sz w:val="18"/>
        <w:szCs w:val="18"/>
      </w:rPr>
      <w:fldChar w:fldCharType="end"/>
    </w:r>
  </w:p>
  <w:p w14:paraId="458A461F" w14:textId="77777777" w:rsidR="00BF7B73" w:rsidRPr="00BD58EC" w:rsidRDefault="00BF7B73" w:rsidP="00524581">
    <w:pPr>
      <w:rPr>
        <w:sz w:val="18"/>
        <w:szCs w:val="18"/>
      </w:rPr>
    </w:pPr>
    <w:r w:rsidRPr="00BD58EC">
      <w:rPr>
        <w:sz w:val="18"/>
        <w:szCs w:val="18"/>
      </w:rPr>
      <w:t>Datum: 1</w:t>
    </w:r>
    <w:r>
      <w:rPr>
        <w:sz w:val="18"/>
        <w:szCs w:val="18"/>
      </w:rPr>
      <w:t>8</w:t>
    </w:r>
    <w:r w:rsidRPr="00BD58EC">
      <w:rPr>
        <w:sz w:val="18"/>
        <w:szCs w:val="18"/>
      </w:rPr>
      <w:t>-07-2024</w:t>
    </w:r>
    <w:r w:rsidRPr="00BD58EC">
      <w:rPr>
        <w:sz w:val="18"/>
        <w:szCs w:val="18"/>
      </w:rPr>
      <w:tab/>
      <w:t>Ref. nr.: 23.O.178</w:t>
    </w:r>
    <w:r w:rsidRPr="00BD58EC">
      <w:rPr>
        <w:sz w:val="18"/>
        <w:szCs w:val="18"/>
      </w:rPr>
      <w:tab/>
      <w:t>WK-2024-14</w:t>
    </w:r>
  </w:p>
  <w:p w14:paraId="64B0F125" w14:textId="00621F30" w:rsidR="00BF7B73" w:rsidRPr="00C17274" w:rsidRDefault="00BF7B73" w:rsidP="00524581">
    <w:pPr>
      <w:rPr>
        <w:i/>
        <w:sz w:val="18"/>
        <w:szCs w:val="18"/>
      </w:rPr>
    </w:pPr>
    <w:r w:rsidRPr="00BD58EC">
      <w:rPr>
        <w:sz w:val="18"/>
        <w:szCs w:val="18"/>
      </w:rPr>
      <w:t>Versie: 1.0</w:t>
    </w:r>
  </w:p>
  <w:p w14:paraId="73200921" w14:textId="77777777" w:rsidR="00BF7B73" w:rsidRDefault="00BF7B73">
    <w:pPr>
      <w:pStyle w:val="Voettekst"/>
      <w:rPr>
        <w:color w:val="999999"/>
        <w:sz w:val="18"/>
        <w:szCs w:val="18"/>
      </w:rPr>
    </w:pPr>
  </w:p>
  <w:p w14:paraId="2F0B3E63" w14:textId="77777777" w:rsidR="00BF7B73" w:rsidRDefault="00BF7B73">
    <w:pPr>
      <w:pStyle w:val="Voettekst"/>
      <w:rPr>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1F30B" w14:textId="77777777" w:rsidR="00BF7B73" w:rsidRPr="00C17274" w:rsidRDefault="00BF7B73" w:rsidP="00BD58EC">
    <w:pPr>
      <w:rPr>
        <w:sz w:val="18"/>
        <w:szCs w:val="18"/>
      </w:rPr>
    </w:pPr>
    <w:r w:rsidRPr="00C17274">
      <w:rPr>
        <w:sz w:val="18"/>
        <w:szCs w:val="18"/>
      </w:rPr>
      <w:t>Inschrijvingsleidraad: Nieuwe aanplant groen langs provinciale wegen</w:t>
    </w:r>
    <w:r w:rsidRPr="00C17274">
      <w:rPr>
        <w:sz w:val="18"/>
        <w:szCs w:val="18"/>
      </w:rPr>
      <w:tab/>
      <w:t>Pagina:</w:t>
    </w:r>
    <w:r w:rsidRPr="00C17274">
      <w:rPr>
        <w:sz w:val="18"/>
        <w:szCs w:val="18"/>
      </w:rPr>
      <w:tab/>
    </w:r>
    <w:r w:rsidRPr="00C17274">
      <w:rPr>
        <w:sz w:val="18"/>
        <w:szCs w:val="18"/>
      </w:rPr>
      <w:fldChar w:fldCharType="begin"/>
    </w:r>
    <w:r w:rsidRPr="00C17274">
      <w:rPr>
        <w:sz w:val="18"/>
        <w:szCs w:val="18"/>
      </w:rPr>
      <w:instrText xml:space="preserve">PAGE </w:instrText>
    </w:r>
    <w:r w:rsidRPr="00C17274">
      <w:rPr>
        <w:sz w:val="18"/>
        <w:szCs w:val="18"/>
      </w:rPr>
      <w:fldChar w:fldCharType="separate"/>
    </w:r>
    <w:r>
      <w:rPr>
        <w:sz w:val="18"/>
        <w:szCs w:val="18"/>
      </w:rPr>
      <w:t>4</w:t>
    </w:r>
    <w:r w:rsidRPr="00C17274">
      <w:rPr>
        <w:sz w:val="18"/>
        <w:szCs w:val="18"/>
      </w:rPr>
      <w:fldChar w:fldCharType="end"/>
    </w:r>
    <w:r w:rsidRPr="00C17274">
      <w:rPr>
        <w:sz w:val="18"/>
        <w:szCs w:val="18"/>
      </w:rPr>
      <w:t xml:space="preserve"> / </w:t>
    </w:r>
    <w:r w:rsidRPr="00C17274">
      <w:rPr>
        <w:sz w:val="18"/>
        <w:szCs w:val="18"/>
      </w:rPr>
      <w:fldChar w:fldCharType="begin"/>
    </w:r>
    <w:r w:rsidRPr="00C17274">
      <w:rPr>
        <w:rStyle w:val="Paginanummer"/>
        <w:sz w:val="18"/>
        <w:szCs w:val="18"/>
      </w:rPr>
      <w:instrText xml:space="preserve">NUMPAGES </w:instrText>
    </w:r>
    <w:r w:rsidRPr="00C17274">
      <w:rPr>
        <w:sz w:val="18"/>
        <w:szCs w:val="18"/>
      </w:rPr>
      <w:fldChar w:fldCharType="separate"/>
    </w:r>
    <w:r>
      <w:rPr>
        <w:sz w:val="18"/>
        <w:szCs w:val="18"/>
      </w:rPr>
      <w:t>47</w:t>
    </w:r>
    <w:r w:rsidRPr="00C17274">
      <w:rPr>
        <w:sz w:val="18"/>
        <w:szCs w:val="18"/>
      </w:rPr>
      <w:fldChar w:fldCharType="end"/>
    </w:r>
  </w:p>
  <w:p w14:paraId="70D59DFF" w14:textId="77777777" w:rsidR="00BF7B73" w:rsidRPr="00C17274" w:rsidRDefault="00BF7B73" w:rsidP="00BD58EC">
    <w:pPr>
      <w:rPr>
        <w:sz w:val="18"/>
        <w:szCs w:val="18"/>
      </w:rPr>
    </w:pPr>
    <w:r w:rsidRPr="00C17274">
      <w:rPr>
        <w:sz w:val="18"/>
        <w:szCs w:val="18"/>
      </w:rPr>
      <w:t>Datum: 17-07-2024</w:t>
    </w:r>
    <w:r w:rsidRPr="00C17274">
      <w:rPr>
        <w:sz w:val="18"/>
        <w:szCs w:val="18"/>
      </w:rPr>
      <w:tab/>
      <w:t>Ref. nr.: 23.O.178</w:t>
    </w:r>
    <w:r>
      <w:rPr>
        <w:sz w:val="18"/>
        <w:szCs w:val="18"/>
      </w:rPr>
      <w:tab/>
    </w:r>
    <w:r w:rsidRPr="006F3E57">
      <w:rPr>
        <w:sz w:val="18"/>
        <w:szCs w:val="18"/>
      </w:rPr>
      <w:t>WK-2024-14</w:t>
    </w:r>
  </w:p>
  <w:p w14:paraId="4E1B37E5" w14:textId="77777777" w:rsidR="00BF7B73" w:rsidRDefault="00BF7B73" w:rsidP="00BD58EC">
    <w:pPr>
      <w:rPr>
        <w:sz w:val="18"/>
        <w:szCs w:val="18"/>
      </w:rPr>
    </w:pPr>
    <w:r w:rsidRPr="00BD58EC">
      <w:rPr>
        <w:sz w:val="18"/>
        <w:szCs w:val="18"/>
      </w:rPr>
      <w:t>Versie: 1.0</w:t>
    </w:r>
    <w:r>
      <w:tab/>
    </w:r>
    <w:r>
      <w:tab/>
    </w:r>
    <w:r>
      <w:tab/>
    </w:r>
    <w:r>
      <w:tab/>
    </w:r>
  </w:p>
  <w:p w14:paraId="053C3A91" w14:textId="77777777" w:rsidR="00BF7B73" w:rsidRDefault="00BF7B73">
    <w:pPr>
      <w:pStyle w:val="Voettekst"/>
      <w:rPr>
        <w:color w:val="999999"/>
        <w:sz w:val="18"/>
        <w:szCs w:val="18"/>
      </w:rPr>
    </w:pPr>
  </w:p>
  <w:p w14:paraId="729F6F24" w14:textId="77777777" w:rsidR="00BF7B73" w:rsidRDefault="00BF7B73">
    <w:pPr>
      <w:pStyle w:val="Voettekst"/>
      <w:rPr>
        <w:color w:val="999999"/>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3398C" w14:textId="77777777" w:rsidR="00BF7B73" w:rsidRPr="00C17274" w:rsidRDefault="00BF7B73" w:rsidP="00BD58EC">
    <w:pPr>
      <w:rPr>
        <w:sz w:val="18"/>
        <w:szCs w:val="18"/>
      </w:rPr>
    </w:pPr>
    <w:r w:rsidRPr="00C17274">
      <w:rPr>
        <w:sz w:val="18"/>
        <w:szCs w:val="18"/>
      </w:rPr>
      <w:t xml:space="preserve">Inschrijvingsleidraad: </w:t>
    </w:r>
    <w:r w:rsidRPr="005F383E">
      <w:rPr>
        <w:sz w:val="18"/>
        <w:szCs w:val="18"/>
      </w:rPr>
      <w:t>Nieuwe aanplant langs provinciale wegen en vaarwegen</w:t>
    </w:r>
    <w:r w:rsidRPr="00C17274">
      <w:rPr>
        <w:sz w:val="18"/>
        <w:szCs w:val="18"/>
      </w:rPr>
      <w:tab/>
      <w:t>Pagina:</w:t>
    </w:r>
    <w:r w:rsidRPr="00C17274">
      <w:rPr>
        <w:sz w:val="18"/>
        <w:szCs w:val="18"/>
      </w:rPr>
      <w:tab/>
    </w:r>
    <w:r w:rsidRPr="00C17274">
      <w:rPr>
        <w:sz w:val="18"/>
        <w:szCs w:val="18"/>
      </w:rPr>
      <w:fldChar w:fldCharType="begin"/>
    </w:r>
    <w:r w:rsidRPr="00C17274">
      <w:rPr>
        <w:sz w:val="18"/>
        <w:szCs w:val="18"/>
      </w:rPr>
      <w:instrText xml:space="preserve">PAGE </w:instrText>
    </w:r>
    <w:r w:rsidRPr="00C17274">
      <w:rPr>
        <w:sz w:val="18"/>
        <w:szCs w:val="18"/>
      </w:rPr>
      <w:fldChar w:fldCharType="separate"/>
    </w:r>
    <w:r>
      <w:rPr>
        <w:sz w:val="18"/>
        <w:szCs w:val="18"/>
      </w:rPr>
      <w:t>4</w:t>
    </w:r>
    <w:r w:rsidRPr="00C17274">
      <w:rPr>
        <w:sz w:val="18"/>
        <w:szCs w:val="18"/>
      </w:rPr>
      <w:fldChar w:fldCharType="end"/>
    </w:r>
    <w:r w:rsidRPr="00C17274">
      <w:rPr>
        <w:sz w:val="18"/>
        <w:szCs w:val="18"/>
      </w:rPr>
      <w:t xml:space="preserve"> / </w:t>
    </w:r>
    <w:r w:rsidRPr="00C17274">
      <w:rPr>
        <w:sz w:val="18"/>
        <w:szCs w:val="18"/>
      </w:rPr>
      <w:fldChar w:fldCharType="begin"/>
    </w:r>
    <w:r w:rsidRPr="00C17274">
      <w:rPr>
        <w:rStyle w:val="Paginanummer"/>
        <w:sz w:val="18"/>
        <w:szCs w:val="18"/>
      </w:rPr>
      <w:instrText xml:space="preserve">NUMPAGES </w:instrText>
    </w:r>
    <w:r w:rsidRPr="00C17274">
      <w:rPr>
        <w:sz w:val="18"/>
        <w:szCs w:val="18"/>
      </w:rPr>
      <w:fldChar w:fldCharType="separate"/>
    </w:r>
    <w:r>
      <w:rPr>
        <w:sz w:val="18"/>
        <w:szCs w:val="18"/>
      </w:rPr>
      <w:t>47</w:t>
    </w:r>
    <w:r w:rsidRPr="00C17274">
      <w:rPr>
        <w:sz w:val="18"/>
        <w:szCs w:val="18"/>
      </w:rPr>
      <w:fldChar w:fldCharType="end"/>
    </w:r>
  </w:p>
  <w:p w14:paraId="0103B05E" w14:textId="77777777" w:rsidR="00BF7B73" w:rsidRPr="00C17274" w:rsidRDefault="00BF7B73" w:rsidP="00BD58EC">
    <w:pPr>
      <w:rPr>
        <w:sz w:val="18"/>
        <w:szCs w:val="18"/>
      </w:rPr>
    </w:pPr>
    <w:r w:rsidRPr="00C17274">
      <w:rPr>
        <w:sz w:val="18"/>
        <w:szCs w:val="18"/>
      </w:rPr>
      <w:t>Datum: 17-07-2024</w:t>
    </w:r>
    <w:r w:rsidRPr="00C17274">
      <w:rPr>
        <w:sz w:val="18"/>
        <w:szCs w:val="18"/>
      </w:rPr>
      <w:tab/>
      <w:t>Ref. nr.: 23.O.178</w:t>
    </w:r>
    <w:r>
      <w:rPr>
        <w:sz w:val="18"/>
        <w:szCs w:val="18"/>
      </w:rPr>
      <w:tab/>
    </w:r>
    <w:r w:rsidRPr="006F3E57">
      <w:rPr>
        <w:sz w:val="18"/>
        <w:szCs w:val="18"/>
      </w:rPr>
      <w:t>WK-2024-14</w:t>
    </w:r>
  </w:p>
  <w:p w14:paraId="0591A70C" w14:textId="77777777" w:rsidR="00BF7B73" w:rsidRDefault="00BF7B73" w:rsidP="00BD58EC">
    <w:pPr>
      <w:rPr>
        <w:sz w:val="18"/>
        <w:szCs w:val="18"/>
      </w:rPr>
    </w:pPr>
    <w:r w:rsidRPr="00BD58EC">
      <w:rPr>
        <w:sz w:val="18"/>
        <w:szCs w:val="18"/>
      </w:rPr>
      <w:t>Versie: 1.</w:t>
    </w:r>
    <w:r>
      <w:rPr>
        <w:sz w:val="18"/>
        <w:szCs w:val="18"/>
      </w:rPr>
      <w:t>0</w:t>
    </w:r>
    <w:r>
      <w:tab/>
    </w:r>
    <w:r>
      <w:tab/>
    </w:r>
    <w:r>
      <w:tab/>
    </w:r>
    <w:r>
      <w:tab/>
    </w:r>
    <w:r>
      <w:tab/>
    </w:r>
  </w:p>
  <w:p w14:paraId="3FC220DF" w14:textId="77777777" w:rsidR="00BF7B73" w:rsidRDefault="00BF7B73">
    <w:pPr>
      <w:rPr>
        <w:sz w:val="18"/>
        <w:szCs w:val="18"/>
      </w:rPr>
    </w:pPr>
    <w:r>
      <w:tab/>
    </w:r>
    <w:r>
      <w:tab/>
    </w:r>
    <w:r>
      <w:tab/>
    </w:r>
    <w:r>
      <w:tab/>
    </w:r>
  </w:p>
  <w:p w14:paraId="1573E21D" w14:textId="77777777" w:rsidR="00BF7B73" w:rsidRDefault="00BF7B73">
    <w:pPr>
      <w:pStyle w:val="Voettekst"/>
      <w:rPr>
        <w:color w:val="999999"/>
        <w:sz w:val="18"/>
        <w:szCs w:val="18"/>
      </w:rPr>
    </w:pPr>
  </w:p>
  <w:p w14:paraId="19B6379F" w14:textId="77777777" w:rsidR="00BF7B73" w:rsidRDefault="00BF7B73">
    <w:pPr>
      <w:pStyle w:val="Voettekst"/>
      <w:rPr>
        <w:color w:val="999999"/>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Content>
      <w:p w14:paraId="6DE9066D"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A86A1A" w14:textId="77777777" w:rsidR="00713A38" w:rsidRDefault="00713A38">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D8156" w14:textId="77777777" w:rsidR="005C1431" w:rsidRDefault="005C1431">
    <w:pPr>
      <w:pStyle w:val="Voettekst"/>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Content>
      <w:p w14:paraId="5204C0E9"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B6987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3045E" w14:textId="77777777" w:rsidR="00E45344" w:rsidRDefault="00E45344">
      <w:r>
        <w:separator/>
      </w:r>
    </w:p>
  </w:footnote>
  <w:footnote w:type="continuationSeparator" w:id="0">
    <w:p w14:paraId="791BA810" w14:textId="77777777" w:rsidR="00E45344" w:rsidRDefault="00E45344">
      <w:r>
        <w:continuationSeparator/>
      </w:r>
    </w:p>
  </w:footnote>
  <w:footnote w:id="1">
    <w:p w14:paraId="7FA3FAD4" w14:textId="77777777" w:rsidR="00BF7B73" w:rsidRDefault="00BF7B73" w:rsidP="00BF7B73">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r>
        <w:br/>
        <w:t xml:space="preserve">   Indien er sprake is van een beroep op derden, dienen deze derden ook deze verklaring in te 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A9412" w14:textId="77777777" w:rsidR="00BF7B73" w:rsidRDefault="00BF7B73" w:rsidP="002517B8">
    <w:pPr>
      <w:pStyle w:val="Koptekst"/>
      <w:jc w:val="center"/>
      <w:rPr>
        <w:b/>
        <w:sz w:val="16"/>
        <w:szCs w:val="16"/>
      </w:rPr>
    </w:pPr>
    <w:r>
      <w:rPr>
        <w:b/>
        <w:sz w:val="16"/>
        <w:szCs w:val="16"/>
      </w:rPr>
      <w:t>Provinciaal contractenbuffet – Inschrijvingsleidraad RAW Openbare Europese procedure</w:t>
    </w:r>
  </w:p>
  <w:p w14:paraId="6C6F5685" w14:textId="77777777" w:rsidR="00BF7B73" w:rsidRDefault="00BF7B73" w:rsidP="002517B8">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68DC5" w14:textId="77777777" w:rsidR="00BF7B73" w:rsidRDefault="00BF7B73">
    <w:pPr>
      <w:pStyle w:val="Koptekst"/>
      <w:jc w:val="center"/>
      <w:rPr>
        <w:b/>
        <w:sz w:val="16"/>
        <w:szCs w:val="16"/>
      </w:rPr>
    </w:pPr>
    <w:r>
      <w:rPr>
        <w:b/>
        <w:sz w:val="16"/>
        <w:szCs w:val="16"/>
      </w:rPr>
      <w:t>Provinciaal contractenbuffet – Bijlagen bij aanbestedingsdocumenten</w:t>
    </w:r>
  </w:p>
  <w:p w14:paraId="3E596C33" w14:textId="77777777" w:rsidR="00BF7B73" w:rsidRDefault="00BF7B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61164" w14:textId="77777777" w:rsidR="00BF7B73" w:rsidRDefault="00BF7B73">
    <w:pPr>
      <w:pStyle w:val="Koptekst"/>
      <w:jc w:val="center"/>
      <w:rPr>
        <w:b/>
        <w:sz w:val="16"/>
        <w:szCs w:val="16"/>
      </w:rPr>
    </w:pPr>
    <w:r>
      <w:rPr>
        <w:b/>
        <w:sz w:val="16"/>
        <w:szCs w:val="16"/>
      </w:rPr>
      <w:t>Provinciaal contractenbuffet – Bijlagen bij aanbestedingsdocumenten</w:t>
    </w:r>
  </w:p>
  <w:p w14:paraId="36E5F635" w14:textId="77777777" w:rsidR="00BF7B73" w:rsidRDefault="00BF7B7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1BBF7423" w14:textId="77777777" w:rsidTr="0023628B">
      <w:trPr>
        <w:cantSplit/>
        <w:trHeight w:val="397"/>
      </w:trPr>
      <w:tc>
        <w:tcPr>
          <w:tcW w:w="1418" w:type="dxa"/>
          <w:shd w:val="clear" w:color="auto" w:fill="auto"/>
        </w:tcPr>
        <w:p w14:paraId="5979B7CD" w14:textId="77777777" w:rsidR="00713A38" w:rsidRDefault="00713A38" w:rsidP="0023628B">
          <w:pPr>
            <w:pStyle w:val="Koptekst"/>
          </w:pPr>
        </w:p>
      </w:tc>
      <w:tc>
        <w:tcPr>
          <w:tcW w:w="10490" w:type="dxa"/>
          <w:shd w:val="clear" w:color="auto" w:fill="auto"/>
        </w:tcPr>
        <w:p w14:paraId="2D8D2B36" w14:textId="77777777" w:rsidR="00713A38" w:rsidRDefault="00713A38" w:rsidP="0023628B">
          <w:pPr>
            <w:pStyle w:val="Koptekst"/>
          </w:pPr>
        </w:p>
      </w:tc>
    </w:tr>
    <w:tr w:rsidR="00713A38" w14:paraId="3787093E" w14:textId="77777777" w:rsidTr="0023628B">
      <w:trPr>
        <w:cantSplit/>
        <w:trHeight w:hRule="exact" w:val="737"/>
      </w:trPr>
      <w:tc>
        <w:tcPr>
          <w:tcW w:w="1418" w:type="dxa"/>
          <w:shd w:val="clear" w:color="auto" w:fill="auto"/>
        </w:tcPr>
        <w:p w14:paraId="1AD71B10" w14:textId="77777777" w:rsidR="00713A38" w:rsidRDefault="00713A38" w:rsidP="0023628B">
          <w:pPr>
            <w:pStyle w:val="Koptekst"/>
          </w:pPr>
        </w:p>
      </w:tc>
      <w:tc>
        <w:tcPr>
          <w:tcW w:w="10490" w:type="dxa"/>
          <w:shd w:val="clear" w:color="auto" w:fill="auto"/>
        </w:tcPr>
        <w:p w14:paraId="4935FF11" w14:textId="77777777" w:rsidR="00713A38" w:rsidRDefault="00713A38" w:rsidP="0023628B">
          <w:pPr>
            <w:pStyle w:val="Koptekst"/>
          </w:pPr>
        </w:p>
      </w:tc>
    </w:tr>
  </w:tbl>
  <w:p w14:paraId="527A4FBC" w14:textId="77777777" w:rsidR="00713A38" w:rsidRDefault="00713A38">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C794A" w14:textId="77777777" w:rsidR="00713A38" w:rsidRDefault="00713A38">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B12025D" w14:textId="77777777" w:rsidTr="002D1748">
      <w:trPr>
        <w:trHeight w:hRule="exact" w:val="340"/>
      </w:trPr>
      <w:tc>
        <w:tcPr>
          <w:tcW w:w="1144" w:type="dxa"/>
          <w:shd w:val="clear" w:color="auto" w:fill="auto"/>
        </w:tcPr>
        <w:p w14:paraId="7C8ED47E" w14:textId="77777777" w:rsidR="00713A38" w:rsidRDefault="00713A38" w:rsidP="002D1748">
          <w:pPr>
            <w:pStyle w:val="Kenmerk"/>
          </w:pPr>
        </w:p>
      </w:tc>
      <w:tc>
        <w:tcPr>
          <w:tcW w:w="10763" w:type="dxa"/>
          <w:shd w:val="clear" w:color="auto" w:fill="auto"/>
        </w:tcPr>
        <w:p w14:paraId="0E7AE0E2" w14:textId="77777777" w:rsidR="00713A38" w:rsidRDefault="00713A38" w:rsidP="002D1748">
          <w:pPr>
            <w:pStyle w:val="Kenmerk"/>
          </w:pPr>
        </w:p>
      </w:tc>
    </w:tr>
  </w:tbl>
  <w:p w14:paraId="1CF16F79"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78118E"/>
    <w:multiLevelType w:val="hybridMultilevel"/>
    <w:tmpl w:val="651420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1E02D9"/>
    <w:multiLevelType w:val="hybridMultilevel"/>
    <w:tmpl w:val="E85811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6023C7B"/>
    <w:multiLevelType w:val="hybridMultilevel"/>
    <w:tmpl w:val="F2FEA0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7852AEC"/>
    <w:multiLevelType w:val="hybridMultilevel"/>
    <w:tmpl w:val="A48064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940113B"/>
    <w:multiLevelType w:val="hybridMultilevel"/>
    <w:tmpl w:val="714C0C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BFD2773"/>
    <w:multiLevelType w:val="hybridMultilevel"/>
    <w:tmpl w:val="6554AD6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BC55CC"/>
    <w:multiLevelType w:val="multilevel"/>
    <w:tmpl w:val="3B2A31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A610FD2"/>
    <w:multiLevelType w:val="hybridMultilevel"/>
    <w:tmpl w:val="531252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15:restartNumberingAfterBreak="0">
    <w:nsid w:val="3A051666"/>
    <w:multiLevelType w:val="hybridMultilevel"/>
    <w:tmpl w:val="A78045DE"/>
    <w:lvl w:ilvl="0" w:tplc="0413000F">
      <w:start w:val="1"/>
      <w:numFmt w:val="decimal"/>
      <w:lvlText w:val="%1."/>
      <w:lvlJc w:val="left"/>
      <w:pPr>
        <w:ind w:left="722" w:hanging="360"/>
      </w:pPr>
    </w:lvl>
    <w:lvl w:ilvl="1" w:tplc="04130019" w:tentative="1">
      <w:start w:val="1"/>
      <w:numFmt w:val="lowerLetter"/>
      <w:lvlText w:val="%2."/>
      <w:lvlJc w:val="left"/>
      <w:pPr>
        <w:ind w:left="1442" w:hanging="360"/>
      </w:pPr>
    </w:lvl>
    <w:lvl w:ilvl="2" w:tplc="0413001B" w:tentative="1">
      <w:start w:val="1"/>
      <w:numFmt w:val="lowerRoman"/>
      <w:lvlText w:val="%3."/>
      <w:lvlJc w:val="right"/>
      <w:pPr>
        <w:ind w:left="2162" w:hanging="180"/>
      </w:pPr>
    </w:lvl>
    <w:lvl w:ilvl="3" w:tplc="0413000F" w:tentative="1">
      <w:start w:val="1"/>
      <w:numFmt w:val="decimal"/>
      <w:lvlText w:val="%4."/>
      <w:lvlJc w:val="left"/>
      <w:pPr>
        <w:ind w:left="2882" w:hanging="360"/>
      </w:pPr>
    </w:lvl>
    <w:lvl w:ilvl="4" w:tplc="04130019" w:tentative="1">
      <w:start w:val="1"/>
      <w:numFmt w:val="lowerLetter"/>
      <w:lvlText w:val="%5."/>
      <w:lvlJc w:val="left"/>
      <w:pPr>
        <w:ind w:left="3602" w:hanging="360"/>
      </w:pPr>
    </w:lvl>
    <w:lvl w:ilvl="5" w:tplc="0413001B" w:tentative="1">
      <w:start w:val="1"/>
      <w:numFmt w:val="lowerRoman"/>
      <w:lvlText w:val="%6."/>
      <w:lvlJc w:val="right"/>
      <w:pPr>
        <w:ind w:left="4322" w:hanging="180"/>
      </w:pPr>
    </w:lvl>
    <w:lvl w:ilvl="6" w:tplc="0413000F" w:tentative="1">
      <w:start w:val="1"/>
      <w:numFmt w:val="decimal"/>
      <w:lvlText w:val="%7."/>
      <w:lvlJc w:val="left"/>
      <w:pPr>
        <w:ind w:left="5042" w:hanging="360"/>
      </w:pPr>
    </w:lvl>
    <w:lvl w:ilvl="7" w:tplc="04130019" w:tentative="1">
      <w:start w:val="1"/>
      <w:numFmt w:val="lowerLetter"/>
      <w:lvlText w:val="%8."/>
      <w:lvlJc w:val="left"/>
      <w:pPr>
        <w:ind w:left="5762" w:hanging="360"/>
      </w:pPr>
    </w:lvl>
    <w:lvl w:ilvl="8" w:tplc="0413001B" w:tentative="1">
      <w:start w:val="1"/>
      <w:numFmt w:val="lowerRoman"/>
      <w:lvlText w:val="%9."/>
      <w:lvlJc w:val="right"/>
      <w:pPr>
        <w:ind w:left="6482" w:hanging="180"/>
      </w:pPr>
    </w:lvl>
  </w:abstractNum>
  <w:abstractNum w:abstractNumId="13" w15:restartNumberingAfterBreak="0">
    <w:nsid w:val="3B6A0DD0"/>
    <w:multiLevelType w:val="hybridMultilevel"/>
    <w:tmpl w:val="1BA624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DF112E"/>
    <w:multiLevelType w:val="hybridMultilevel"/>
    <w:tmpl w:val="8BD4B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D14109"/>
    <w:multiLevelType w:val="hybridMultilevel"/>
    <w:tmpl w:val="78C226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E4D1528"/>
    <w:multiLevelType w:val="hybridMultilevel"/>
    <w:tmpl w:val="AE1C1E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0C31E4C"/>
    <w:multiLevelType w:val="hybridMultilevel"/>
    <w:tmpl w:val="062E7B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9A11A4"/>
    <w:multiLevelType w:val="hybridMultilevel"/>
    <w:tmpl w:val="0A70E6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5F1C4B"/>
    <w:multiLevelType w:val="hybridMultilevel"/>
    <w:tmpl w:val="61EE6F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96B6AE8"/>
    <w:multiLevelType w:val="hybridMultilevel"/>
    <w:tmpl w:val="30383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9F47B23"/>
    <w:multiLevelType w:val="hybridMultilevel"/>
    <w:tmpl w:val="876E03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A2256EF"/>
    <w:multiLevelType w:val="hybridMultilevel"/>
    <w:tmpl w:val="8A06AD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0F5012"/>
    <w:multiLevelType w:val="hybridMultilevel"/>
    <w:tmpl w:val="6B5036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722"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B946F9"/>
    <w:multiLevelType w:val="hybridMultilevel"/>
    <w:tmpl w:val="052015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11"/>
  </w:num>
  <w:num w:numId="5" w16cid:durableId="242645616">
    <w:abstractNumId w:val="17"/>
  </w:num>
  <w:num w:numId="6" w16cid:durableId="1609652800">
    <w:abstractNumId w:val="17"/>
  </w:num>
  <w:num w:numId="7" w16cid:durableId="252252399">
    <w:abstractNumId w:val="17"/>
  </w:num>
  <w:num w:numId="8" w16cid:durableId="373896703">
    <w:abstractNumId w:val="17"/>
  </w:num>
  <w:num w:numId="9" w16cid:durableId="1121269540">
    <w:abstractNumId w:val="16"/>
  </w:num>
  <w:num w:numId="10" w16cid:durableId="1402824695">
    <w:abstractNumId w:val="16"/>
  </w:num>
  <w:num w:numId="11" w16cid:durableId="1010646487">
    <w:abstractNumId w:val="17"/>
  </w:num>
  <w:num w:numId="12" w16cid:durableId="2073774762">
    <w:abstractNumId w:val="17"/>
  </w:num>
  <w:num w:numId="13" w16cid:durableId="1982154370">
    <w:abstractNumId w:val="17"/>
  </w:num>
  <w:num w:numId="14" w16cid:durableId="858352435">
    <w:abstractNumId w:val="18"/>
  </w:num>
  <w:num w:numId="15" w16cid:durableId="2028094012">
    <w:abstractNumId w:val="29"/>
  </w:num>
  <w:num w:numId="16" w16cid:durableId="67465216">
    <w:abstractNumId w:val="15"/>
  </w:num>
  <w:num w:numId="17" w16cid:durableId="2046057927">
    <w:abstractNumId w:val="28"/>
  </w:num>
  <w:num w:numId="18" w16cid:durableId="610092359">
    <w:abstractNumId w:val="6"/>
  </w:num>
  <w:num w:numId="19" w16cid:durableId="878511553">
    <w:abstractNumId w:val="23"/>
  </w:num>
  <w:num w:numId="20" w16cid:durableId="256601779">
    <w:abstractNumId w:val="7"/>
  </w:num>
  <w:num w:numId="21" w16cid:durableId="188953110">
    <w:abstractNumId w:val="13"/>
  </w:num>
  <w:num w:numId="22" w16cid:durableId="1362586310">
    <w:abstractNumId w:val="26"/>
  </w:num>
  <w:num w:numId="23" w16cid:durableId="365377261">
    <w:abstractNumId w:val="25"/>
  </w:num>
  <w:num w:numId="24" w16cid:durableId="990527255">
    <w:abstractNumId w:val="4"/>
  </w:num>
  <w:num w:numId="25" w16cid:durableId="1670479042">
    <w:abstractNumId w:val="27"/>
  </w:num>
  <w:num w:numId="26" w16cid:durableId="1224296772">
    <w:abstractNumId w:val="8"/>
  </w:num>
  <w:num w:numId="27" w16cid:durableId="1931548827">
    <w:abstractNumId w:val="12"/>
  </w:num>
  <w:num w:numId="28" w16cid:durableId="1992901382">
    <w:abstractNumId w:val="5"/>
  </w:num>
  <w:num w:numId="29" w16cid:durableId="244610469">
    <w:abstractNumId w:val="3"/>
  </w:num>
  <w:num w:numId="30" w16cid:durableId="838886982">
    <w:abstractNumId w:val="24"/>
  </w:num>
  <w:num w:numId="31" w16cid:durableId="1556158655">
    <w:abstractNumId w:val="9"/>
  </w:num>
  <w:num w:numId="32" w16cid:durableId="1497577479">
    <w:abstractNumId w:val="10"/>
  </w:num>
  <w:num w:numId="33" w16cid:durableId="896891493">
    <w:abstractNumId w:val="21"/>
  </w:num>
  <w:num w:numId="34" w16cid:durableId="252058433">
    <w:abstractNumId w:val="20"/>
  </w:num>
  <w:num w:numId="35" w16cid:durableId="226455768">
    <w:abstractNumId w:val="19"/>
  </w:num>
  <w:num w:numId="36" w16cid:durableId="1512910275">
    <w:abstractNumId w:val="14"/>
  </w:num>
  <w:num w:numId="37" w16cid:durableId="482234682">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B73"/>
    <w:rsid w:val="000138D2"/>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15648"/>
    <w:rsid w:val="00222D71"/>
    <w:rsid w:val="002304A9"/>
    <w:rsid w:val="0023628B"/>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369A3"/>
    <w:rsid w:val="00352E6E"/>
    <w:rsid w:val="00370A69"/>
    <w:rsid w:val="00373C81"/>
    <w:rsid w:val="003A4A36"/>
    <w:rsid w:val="003E0A90"/>
    <w:rsid w:val="00413744"/>
    <w:rsid w:val="0042259D"/>
    <w:rsid w:val="004317A3"/>
    <w:rsid w:val="00444721"/>
    <w:rsid w:val="00464D2A"/>
    <w:rsid w:val="00471103"/>
    <w:rsid w:val="0049169D"/>
    <w:rsid w:val="004A2836"/>
    <w:rsid w:val="004E2F3F"/>
    <w:rsid w:val="004F2305"/>
    <w:rsid w:val="00524581"/>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3A38"/>
    <w:rsid w:val="00752E48"/>
    <w:rsid w:val="00781755"/>
    <w:rsid w:val="007825BE"/>
    <w:rsid w:val="007839C9"/>
    <w:rsid w:val="007866F0"/>
    <w:rsid w:val="007D21F3"/>
    <w:rsid w:val="007D4666"/>
    <w:rsid w:val="00815F61"/>
    <w:rsid w:val="00816AF9"/>
    <w:rsid w:val="008320BC"/>
    <w:rsid w:val="0084090D"/>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27DBD"/>
    <w:rsid w:val="00930C49"/>
    <w:rsid w:val="009325FB"/>
    <w:rsid w:val="009742A8"/>
    <w:rsid w:val="00982DBD"/>
    <w:rsid w:val="00993528"/>
    <w:rsid w:val="009A0D2B"/>
    <w:rsid w:val="009B5BA2"/>
    <w:rsid w:val="009C5116"/>
    <w:rsid w:val="009C72F0"/>
    <w:rsid w:val="009D102C"/>
    <w:rsid w:val="009F1BCA"/>
    <w:rsid w:val="00A15FFA"/>
    <w:rsid w:val="00A1688D"/>
    <w:rsid w:val="00A20FF7"/>
    <w:rsid w:val="00A254C8"/>
    <w:rsid w:val="00A323A8"/>
    <w:rsid w:val="00A34A14"/>
    <w:rsid w:val="00A53B15"/>
    <w:rsid w:val="00A55EEA"/>
    <w:rsid w:val="00A56C97"/>
    <w:rsid w:val="00A77031"/>
    <w:rsid w:val="00A8313E"/>
    <w:rsid w:val="00A96A06"/>
    <w:rsid w:val="00AA38FE"/>
    <w:rsid w:val="00AE08E7"/>
    <w:rsid w:val="00AF1471"/>
    <w:rsid w:val="00AF48F9"/>
    <w:rsid w:val="00B13A1B"/>
    <w:rsid w:val="00B4408E"/>
    <w:rsid w:val="00B47772"/>
    <w:rsid w:val="00B550B9"/>
    <w:rsid w:val="00B731E4"/>
    <w:rsid w:val="00B777C1"/>
    <w:rsid w:val="00B77818"/>
    <w:rsid w:val="00B80EC3"/>
    <w:rsid w:val="00B8655F"/>
    <w:rsid w:val="00BA51C5"/>
    <w:rsid w:val="00BA6D84"/>
    <w:rsid w:val="00BB1CB3"/>
    <w:rsid w:val="00BC2211"/>
    <w:rsid w:val="00BF0858"/>
    <w:rsid w:val="00BF63CE"/>
    <w:rsid w:val="00BF7B73"/>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C210E"/>
    <w:rsid w:val="00DC3AD8"/>
    <w:rsid w:val="00DC7A91"/>
    <w:rsid w:val="00DD1C06"/>
    <w:rsid w:val="00E45344"/>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E5A537"/>
  <w15:chartTrackingRefBased/>
  <w15:docId w15:val="{BFEE2EEE-25BB-4A9A-910A-07E645F1A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BF7B73"/>
    <w:rPr>
      <w:rFonts w:ascii="Verdana" w:eastAsia="Verdana" w:hAnsi="Verdana"/>
      <w:kern w:val="0"/>
      <w14:ligatures w14:val="none"/>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qFormat/>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qFormat/>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uiPriority w:val="59"/>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Colofon,Opsomblokjes en substreepjes,Lijst paragraaf,-_BOMW,opsomming cijfer,lijstStijl"/>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F7B7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B73"/>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BF7B7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7B73"/>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BF7B7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F7B73"/>
    <w:rPr>
      <w:rFonts w:ascii="Arial" w:hAnsi="Arial"/>
      <w:i/>
      <w:iCs/>
      <w:color w:val="404040" w:themeColor="text1" w:themeTint="BF"/>
      <w:lang w:eastAsia="en-US"/>
    </w:rPr>
  </w:style>
  <w:style w:type="character" w:styleId="Intensievebenadrukking">
    <w:name w:val="Intense Emphasis"/>
    <w:basedOn w:val="Standaardalinea-lettertype"/>
    <w:uiPriority w:val="21"/>
    <w:rsid w:val="00BF7B73"/>
    <w:rPr>
      <w:i/>
      <w:iCs/>
      <w:color w:val="365F91" w:themeColor="accent1" w:themeShade="BF"/>
    </w:rPr>
  </w:style>
  <w:style w:type="paragraph" w:styleId="Duidelijkcitaat">
    <w:name w:val="Intense Quote"/>
    <w:basedOn w:val="Standaard"/>
    <w:next w:val="Standaard"/>
    <w:link w:val="DuidelijkcitaatChar"/>
    <w:uiPriority w:val="30"/>
    <w:rsid w:val="00BF7B7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F7B73"/>
    <w:rPr>
      <w:rFonts w:ascii="Arial" w:hAnsi="Arial"/>
      <w:i/>
      <w:iCs/>
      <w:color w:val="365F91" w:themeColor="accent1" w:themeShade="BF"/>
      <w:lang w:eastAsia="en-US"/>
    </w:rPr>
  </w:style>
  <w:style w:type="character" w:styleId="Intensieveverwijzing">
    <w:name w:val="Intense Reference"/>
    <w:basedOn w:val="Standaardalinea-lettertype"/>
    <w:uiPriority w:val="32"/>
    <w:rsid w:val="00BF7B73"/>
    <w:rPr>
      <w:b/>
      <w:bCs/>
      <w:smallCaps/>
      <w:color w:val="365F91" w:themeColor="accent1" w:themeShade="BF"/>
      <w:spacing w:val="5"/>
    </w:rPr>
  </w:style>
  <w:style w:type="character" w:styleId="Paginanummer">
    <w:name w:val="page number"/>
    <w:basedOn w:val="Standaardalinea-lettertype"/>
    <w:qFormat/>
    <w:rsid w:val="00BF7B73"/>
    <w:rPr>
      <w:sz w:val="20"/>
      <w:szCs w:val="20"/>
    </w:rPr>
  </w:style>
  <w:style w:type="paragraph" w:customStyle="1" w:styleId="BijlageKop">
    <w:name w:val="BijlageKop"/>
    <w:basedOn w:val="Kop5"/>
    <w:qFormat/>
    <w:rsid w:val="00BF7B73"/>
    <w:pPr>
      <w:keepNext/>
      <w:keepLines/>
      <w:tabs>
        <w:tab w:val="left" w:pos="3240"/>
      </w:tabs>
      <w:spacing w:before="0" w:after="0" w:line="264" w:lineRule="exact"/>
      <w:ind w:left="2127" w:hanging="2127"/>
    </w:pPr>
    <w:rPr>
      <w:rFonts w:ascii="Verdana" w:eastAsia="MS PGothic" w:hAnsi="Verdana"/>
      <w:bCs w:val="0"/>
      <w:i w:val="0"/>
      <w:iCs w:val="0"/>
      <w:caps/>
      <w:sz w:val="20"/>
      <w:szCs w:val="20"/>
    </w:rPr>
  </w:style>
  <w:style w:type="paragraph" w:styleId="Voetnoottekst">
    <w:name w:val="footnote text"/>
    <w:basedOn w:val="Standaard"/>
    <w:link w:val="VoetnoottekstChar"/>
    <w:semiHidden/>
    <w:unhideWhenUsed/>
    <w:rsid w:val="00BF7B73"/>
    <w:rPr>
      <w:rFonts w:ascii="Arial" w:eastAsia="Times New Roman" w:hAnsi="Arial" w:cs="Arial"/>
      <w:lang w:eastAsia="en-US"/>
    </w:rPr>
  </w:style>
  <w:style w:type="character" w:customStyle="1" w:styleId="VoetnoottekstChar">
    <w:name w:val="Voetnoottekst Char"/>
    <w:basedOn w:val="Standaardalinea-lettertype"/>
    <w:link w:val="Voetnoottekst"/>
    <w:semiHidden/>
    <w:rsid w:val="00BF7B73"/>
    <w:rPr>
      <w:rFonts w:ascii="Arial" w:hAnsi="Arial" w:cs="Arial"/>
      <w:kern w:val="0"/>
      <w:lang w:eastAsia="en-US"/>
      <w14:ligatures w14:val="none"/>
    </w:rPr>
  </w:style>
  <w:style w:type="character" w:styleId="Voetnootmarkering">
    <w:name w:val="footnote reference"/>
    <w:basedOn w:val="Standaardalinea-lettertype"/>
    <w:semiHidden/>
    <w:unhideWhenUsed/>
    <w:rsid w:val="00BF7B73"/>
    <w:rPr>
      <w:vertAlign w:val="superscript"/>
    </w:rPr>
  </w:style>
  <w:style w:type="character" w:customStyle="1" w:styleId="LijstalineaChar">
    <w:name w:val="Lijstalinea Char"/>
    <w:aliases w:val="Colofon Char,Opsomblokjes en substreepjes Char,Lijst paragraaf Char,-_BOMW Char,opsomming cijfer Char,lijstStijl Char"/>
    <w:basedOn w:val="Standaardalinea-lettertype"/>
    <w:link w:val="Lijstalinea"/>
    <w:uiPriority w:val="34"/>
    <w:rsid w:val="00BF7B73"/>
    <w:rPr>
      <w:rFonts w:ascii="Arial" w:hAnsi="Arial"/>
      <w:lang w:eastAsia="en-US"/>
    </w:rPr>
  </w:style>
  <w:style w:type="paragraph" w:customStyle="1" w:styleId="Default">
    <w:name w:val="Default"/>
    <w:rsid w:val="00BF7B73"/>
    <w:pPr>
      <w:autoSpaceDE w:val="0"/>
      <w:autoSpaceDN w:val="0"/>
      <w:adjustRightInd w:val="0"/>
    </w:pPr>
    <w:rPr>
      <w:rFonts w:ascii="Verdana" w:eastAsia="Calibri" w:hAnsi="Verdana" w:cs="Verdana"/>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pso-nederland.nl/" TargetMode="Externa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RCUS45HN67DU-974321440-301710</_dlc_DocId>
    <_dlc_DocIdUrl xmlns="558c601a-c172-4142-980b-33deeaa1e95d">
      <Url>https://sscons.sharepoint.com/sites/ORG-IC/_layouts/15/DocIdRedir.aspx?ID=RCUS45HN67DU-974321440-301710</Url>
      <Description>RCUS45HN67DU-974321440-301710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94CC4E28-E0A1-4D0C-B305-B201E42EB6C8}"/>
</file>

<file path=customXml/itemProps5.xml><?xml version="1.0" encoding="utf-8"?>
<ds:datastoreItem xmlns:ds="http://schemas.openxmlformats.org/officeDocument/2006/customXml" ds:itemID="{D0F8283D-15EF-45D9-AB0E-04C0A0CA0200}"/>
</file>

<file path=docProps/app.xml><?xml version="1.0" encoding="utf-8"?>
<Properties xmlns="http://schemas.openxmlformats.org/officeDocument/2006/extended-properties" xmlns:vt="http://schemas.openxmlformats.org/officeDocument/2006/docPropsVTypes">
  <Template>Normal</Template>
  <TotalTime>5</TotalTime>
  <Pages>9</Pages>
  <Words>2011</Words>
  <Characters>11065</Characters>
  <Application>Microsoft Office Word</Application>
  <DocSecurity>0</DocSecurity>
  <Lines>92</Lines>
  <Paragraphs>26</Paragraphs>
  <ScaleCrop>false</ScaleCrop>
  <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Noëlle Schuurman</dc:creator>
  <cp:keywords/>
  <dc:description/>
  <cp:lastModifiedBy>Noëlle Schuurman</cp:lastModifiedBy>
  <cp:revision>4</cp:revision>
  <cp:lastPrinted>2019-01-04T09:57:00Z</cp:lastPrinted>
  <dcterms:created xsi:type="dcterms:W3CDTF">2024-07-18T17:39:00Z</dcterms:created>
  <dcterms:modified xsi:type="dcterms:W3CDTF">2024-07-18T17:45:00Z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c70a6ca1-2b58-48ed-a74a-d31f7659342f</vt:lpwstr>
  </property>
</Properties>
</file>