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9B5" w:rsidP="7415997E" w:rsidRDefault="005813AD" w14:paraId="48CA153C" w14:textId="297E5816">
      <w:pPr>
        <w:rPr>
          <w:b w:val="1"/>
          <w:bCs w:val="1"/>
        </w:rPr>
      </w:pPr>
      <w:r w:rsidRPr="7415997E" w:rsidR="005813AD">
        <w:rPr>
          <w:b w:val="1"/>
          <w:bCs w:val="1"/>
          <w:sz w:val="28"/>
          <w:szCs w:val="28"/>
        </w:rPr>
        <w:t>Bijlage</w:t>
      </w:r>
      <w:r w:rsidRPr="7415997E" w:rsidR="005813AD">
        <w:rPr>
          <w:b w:val="1"/>
          <w:bCs w:val="1"/>
          <w:sz w:val="28"/>
          <w:szCs w:val="28"/>
        </w:rPr>
        <w:t xml:space="preserve"> </w:t>
      </w:r>
      <w:r w:rsidRPr="7415997E" w:rsidR="12A000D0">
        <w:rPr>
          <w:b w:val="1"/>
          <w:bCs w:val="1"/>
          <w:sz w:val="28"/>
          <w:szCs w:val="28"/>
        </w:rPr>
        <w:t xml:space="preserve">B </w:t>
      </w:r>
      <w:r w:rsidRPr="7415997E" w:rsidR="005813AD">
        <w:rPr>
          <w:b w:val="1"/>
          <w:bCs w:val="1"/>
          <w:sz w:val="28"/>
          <w:szCs w:val="28"/>
        </w:rPr>
        <w:t>Verklaring aansprakelijkheid</w:t>
      </w:r>
    </w:p>
    <w:p w:rsidR="005E59B5" w:rsidP="00457155" w:rsidRDefault="005E59B5" w14:paraId="33CACFA5" w14:textId="77777777">
      <w:pPr>
        <w:jc w:val="center"/>
        <w:rPr>
          <w:b/>
        </w:rPr>
      </w:pPr>
    </w:p>
    <w:p w:rsidRPr="00457155" w:rsidR="00457155" w:rsidP="00457155" w:rsidRDefault="00457155" w14:paraId="71B90738" w14:textId="0B9D7CD6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:rsidR="00457155" w:rsidP="00457155" w:rsidRDefault="00457155" w14:paraId="71B90739" w14:textId="77777777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:rsidRPr="00457155" w:rsidR="00CF0D97" w:rsidP="00457155" w:rsidRDefault="00CF0D97" w14:paraId="08649BDE" w14:textId="77777777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:rsidTr="0073266B" w14:paraId="13404F10" w14:textId="77777777">
        <w:tc>
          <w:tcPr>
            <w:tcW w:w="2802" w:type="dxa"/>
          </w:tcPr>
          <w:p w:rsidR="00DC2C2B" w:rsidP="0073266B" w:rsidRDefault="00DC2C2B" w14:paraId="757032AD" w14:textId="77777777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:rsidR="00DC2C2B" w:rsidP="0073266B" w:rsidRDefault="00DC2C2B" w14:paraId="6C54FB7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:rsidTr="0073266B" w14:paraId="588F7D9D" w14:textId="77777777">
        <w:tc>
          <w:tcPr>
            <w:tcW w:w="2802" w:type="dxa"/>
          </w:tcPr>
          <w:p w:rsidR="00DC2C2B" w:rsidP="0073266B" w:rsidRDefault="00DC2C2B" w14:paraId="2525E744" w14:textId="77777777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:rsidR="00DC2C2B" w:rsidP="0073266B" w:rsidRDefault="00DC2C2B" w14:paraId="3A25D5FF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:rsidTr="0073266B" w14:paraId="777A83D4" w14:textId="77777777">
        <w:tc>
          <w:tcPr>
            <w:tcW w:w="2802" w:type="dxa"/>
          </w:tcPr>
          <w:p w:rsidR="00DC2C2B" w:rsidP="0073266B" w:rsidRDefault="00DC2C2B" w14:paraId="13D2D20B" w14:textId="77777777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:rsidR="00DC2C2B" w:rsidP="0073266B" w:rsidRDefault="00DC2C2B" w14:paraId="19D0B9F4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457155" w:rsidP="00457155" w:rsidRDefault="00457155" w14:paraId="71B9073B" w14:textId="237ED4A4">
      <w:r>
        <w:tab/>
      </w:r>
    </w:p>
    <w:p w:rsidR="00457155" w:rsidP="00D55E21" w:rsidRDefault="00457155" w14:paraId="71B9073D" w14:textId="275C6ACC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:rsidR="00457155" w:rsidP="00457155" w:rsidRDefault="00457155" w14:paraId="71B9073E" w14:textId="77777777"/>
    <w:p w:rsidR="00457155" w:rsidP="00457155" w:rsidRDefault="00457155" w14:paraId="71B9073F" w14:textId="77777777">
      <w:r>
        <w:t xml:space="preserve">Ondergetekende, </w:t>
      </w:r>
    </w:p>
    <w:p w:rsidR="00457155" w:rsidP="00457155" w:rsidRDefault="00457155" w14:paraId="71B90740" w14:textId="77777777"/>
    <w:p w:rsidR="00457155" w:rsidP="00457155" w:rsidRDefault="00457155" w14:paraId="71B90741" w14:textId="7D9B23AC">
      <w:r w:rsidR="00457155">
        <w:rPr/>
        <w:t>overwegende</w:t>
      </w:r>
      <w:r w:rsidR="00457155">
        <w:rPr/>
        <w:t xml:space="preserve"> dat de vennootschap zich ter zake v</w:t>
      </w:r>
      <w:r w:rsidR="000D3EAD">
        <w:rPr/>
        <w:t>an de aanbesteding inzake ‘</w:t>
      </w:r>
      <w:r w:rsidR="2C7EB863">
        <w:rPr/>
        <w:t>inspectie en metingen verhardingen provinciale wegen</w:t>
      </w:r>
      <w:r w:rsidR="00457155">
        <w:rPr/>
        <w:t>’ met ......&lt;naam deelnemer(s)&gt; als combinatie inschrijft;</w:t>
      </w:r>
    </w:p>
    <w:p w:rsidR="00457155" w:rsidP="00457155" w:rsidRDefault="00457155" w14:paraId="71B90742" w14:textId="77777777"/>
    <w:p w:rsidR="00457155" w:rsidP="00457155" w:rsidRDefault="00457155" w14:paraId="71B90743" w14:textId="77777777">
      <w:r>
        <w:t>verklaart dat</w:t>
      </w:r>
    </w:p>
    <w:p w:rsidR="00457155" w:rsidP="00457155" w:rsidRDefault="00457155" w14:paraId="71B90744" w14:textId="77777777"/>
    <w:p w:rsidR="00457155" w:rsidP="00457155" w:rsidRDefault="00457155" w14:paraId="71B90745" w14:textId="77777777">
      <w:r>
        <w:t>-</w:t>
      </w:r>
      <w:r>
        <w:tab/>
      </w:r>
      <w:r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:rsidR="00457155" w:rsidP="00457155" w:rsidRDefault="00457155" w14:paraId="71B90746" w14:textId="77777777"/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:rsidTr="00DF169A" w14:paraId="097003FB" w14:textId="77777777">
        <w:tc>
          <w:tcPr>
            <w:tcW w:w="2802" w:type="dxa"/>
          </w:tcPr>
          <w:p w:rsidR="000C134E" w:rsidP="0073266B" w:rsidRDefault="000C134E" w14:paraId="5ADCCFDA" w14:textId="4DBED67A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:rsidR="000C134E" w:rsidP="0073266B" w:rsidRDefault="000C134E" w14:paraId="641EB76F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:rsidTr="00DF169A" w14:paraId="620D7217" w14:textId="77777777">
        <w:tc>
          <w:tcPr>
            <w:tcW w:w="2802" w:type="dxa"/>
          </w:tcPr>
          <w:p w:rsidR="000C134E" w:rsidP="0073266B" w:rsidRDefault="000C134E" w14:paraId="295561D1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0C134E" w:rsidP="0073266B" w:rsidRDefault="000C134E" w14:paraId="4B965A27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:rsidTr="00DF169A" w14:paraId="2842A5C3" w14:textId="77777777">
        <w:tc>
          <w:tcPr>
            <w:tcW w:w="2802" w:type="dxa"/>
          </w:tcPr>
          <w:p w:rsidR="000C134E" w:rsidP="0073266B" w:rsidRDefault="000C134E" w14:paraId="38DEDA16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0C134E" w:rsidP="0073266B" w:rsidRDefault="000C134E" w14:paraId="58614FE3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:rsidTr="00DF169A" w14:paraId="10AA897B" w14:textId="77777777">
        <w:tc>
          <w:tcPr>
            <w:tcW w:w="2802" w:type="dxa"/>
          </w:tcPr>
          <w:p w:rsidR="000C134E" w:rsidP="0073266B" w:rsidRDefault="000C134E" w14:paraId="1FDDEBB4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0C134E" w:rsidP="0073266B" w:rsidRDefault="000C134E" w14:paraId="1FA82545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:rsidTr="00DF169A" w14:paraId="62F772AE" w14:textId="77777777">
        <w:tc>
          <w:tcPr>
            <w:tcW w:w="2802" w:type="dxa"/>
          </w:tcPr>
          <w:p w:rsidR="000C134E" w:rsidP="0073266B" w:rsidRDefault="000C134E" w14:paraId="7968FD1C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0C134E" w:rsidP="0073266B" w:rsidRDefault="000C134E" w14:paraId="4BC31BAC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0C134E" w:rsidP="0073266B" w:rsidRDefault="000C134E" w14:paraId="1709831B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457155" w:rsidP="00457155" w:rsidRDefault="00457155" w14:paraId="71B9074F" w14:textId="77777777"/>
    <w:p w:rsidRPr="00ED6943" w:rsidR="005769AD" w:rsidP="00457155" w:rsidRDefault="00457155" w14:paraId="71B90750" w14:textId="77777777">
      <w:r>
        <w:t>Deze verklaring dient door een bestuurder te worden getekend (zie onder kop ‘Bestuurder(s)’ op het uittreksel uit het handelsregister), dus niet door een gevolmachtigde/procuratiehouder.</w:t>
      </w:r>
    </w:p>
    <w:sectPr w:rsidRPr="00ED6943" w:rsidR="005769AD" w:rsidSect="009951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62DB" w:rsidRDefault="002362DB" w14:paraId="4FBB87C1" w14:textId="77777777">
      <w:r>
        <w:separator/>
      </w:r>
    </w:p>
  </w:endnote>
  <w:endnote w:type="continuationSeparator" w:id="0">
    <w:p w:rsidR="002362DB" w:rsidRDefault="002362DB" w14:paraId="7133A1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:rsidTr="008C67A3" w14:paraId="71B9076E" w14:textId="77777777">
      <w:trPr>
        <w:trHeight w:val="846" w:hRule="exact"/>
      </w:trPr>
      <w:tc>
        <w:tcPr>
          <w:tcW w:w="1144" w:type="dxa"/>
          <w:shd w:val="clear" w:color="auto" w:fill="auto"/>
        </w:tcPr>
        <w:p w:rsidR="003732BF" w:rsidP="008C67A3" w:rsidRDefault="003732BF" w14:paraId="71B90769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3732BF" w:rsidP="008C67A3" w:rsidRDefault="003732BF" w14:paraId="71B9076A" w14:textId="77777777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="003732BF" w:rsidP="008C67A3" w:rsidRDefault="003732BF" w14:paraId="71B9076B" w14:textId="77777777">
          <w:pPr>
            <w:pStyle w:val="SSCVoettekst"/>
            <w:framePr w:wrap="auto" w:hAnchor="text" w:vAnchor="margin" w:yAlign="inline"/>
          </w:pPr>
        </w:p>
        <w:p w:rsidR="003732BF" w:rsidP="008C67A3" w:rsidRDefault="003732BF" w14:paraId="71B9076C" w14:textId="77777777">
          <w:pPr>
            <w:pStyle w:val="SSCVoettekst"/>
            <w:framePr w:wrap="auto" w:hAnchor="text" w:vAnchor="margin" w:yAlign="inline"/>
          </w:pPr>
        </w:p>
        <w:p w:rsidR="003732BF" w:rsidP="008C67A3" w:rsidRDefault="003732BF" w14:paraId="71B9076D" w14:textId="77777777">
          <w:pPr>
            <w:pStyle w:val="SSCPaginanummering"/>
            <w:framePr w:wrap="auto" w:hAnchor="text" w:vAnchor="margin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99513D">
            <w:fldChar w:fldCharType="begin"/>
          </w:r>
          <w:r w:rsidR="0099513D">
            <w:instrText xml:space="preserve"> NUMPAGES   \* MERGEFORMAT </w:instrText>
          </w:r>
          <w:r w:rsidR="0099513D">
            <w:fldChar w:fldCharType="separate"/>
          </w:r>
          <w:r w:rsidR="00457155">
            <w:rPr>
              <w:noProof/>
            </w:rPr>
            <w:t>2</w:t>
          </w:r>
          <w:r w:rsidR="0099513D">
            <w:rPr>
              <w:noProof/>
            </w:rPr>
            <w:fldChar w:fldCharType="end"/>
          </w:r>
        </w:p>
      </w:tc>
    </w:tr>
  </w:tbl>
  <w:p w:rsidR="00602EF7" w:rsidRDefault="00602EF7" w14:paraId="71B9076F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5365024"/>
      <w:docPartObj>
        <w:docPartGallery w:val="Page Numbers (Bottom of Page)"/>
        <w:docPartUnique/>
      </w:docPartObj>
      <w:rPr>
        <w:sz w:val="20"/>
        <w:szCs w:val="20"/>
      </w:rPr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  <w:rPr>
            <w:sz w:val="20"/>
            <w:szCs w:val="20"/>
          </w:rPr>
        </w:sdtPr>
        <w:sdtEndPr>
          <w:rPr>
            <w:sz w:val="20"/>
            <w:szCs w:val="20"/>
          </w:rPr>
        </w:sdtEndPr>
        <w:sdtContent>
          <w:p w:rsidRPr="005813AD" w:rsidR="005813AD" w:rsidRDefault="005813AD" w14:paraId="03F8326B" w14:textId="0D426D50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:rsidR="005813AD" w:rsidRDefault="005813AD" w14:paraId="0B35CB27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513D" w:rsidRDefault="0099513D" w14:paraId="35A5391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62DB" w:rsidRDefault="002362DB" w14:paraId="492DA994" w14:textId="77777777">
      <w:r>
        <w:separator/>
      </w:r>
    </w:p>
  </w:footnote>
  <w:footnote w:type="continuationSeparator" w:id="0">
    <w:p w:rsidR="002362DB" w:rsidRDefault="002362DB" w14:paraId="6AEB0EF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:rsidTr="0023628B" w14:paraId="71B90757" w14:textId="77777777">
      <w:trPr>
        <w:cantSplit/>
        <w:trHeight w:val="397"/>
      </w:trPr>
      <w:tc>
        <w:tcPr>
          <w:tcW w:w="1418" w:type="dxa"/>
          <w:shd w:val="clear" w:color="auto" w:fill="auto"/>
        </w:tcPr>
        <w:p w:rsidR="00294087" w:rsidP="0023628B" w:rsidRDefault="00457155" w14:paraId="71B90755" w14:textId="77777777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:rsidR="00294087" w:rsidP="0023628B" w:rsidRDefault="00294087" w14:paraId="71B90756" w14:textId="77777777">
          <w:pPr>
            <w:pStyle w:val="Koptekst"/>
          </w:pPr>
        </w:p>
      </w:tc>
    </w:tr>
    <w:tr w:rsidR="00294087" w:rsidTr="0023628B" w14:paraId="71B9075A" w14:textId="77777777">
      <w:trPr>
        <w:cantSplit/>
        <w:trHeight w:val="737" w:hRule="exact"/>
      </w:trPr>
      <w:tc>
        <w:tcPr>
          <w:tcW w:w="1418" w:type="dxa"/>
          <w:shd w:val="clear" w:color="auto" w:fill="auto"/>
        </w:tcPr>
        <w:p w:rsidR="00294087" w:rsidP="0023628B" w:rsidRDefault="00294087" w14:paraId="71B90758" w14:textId="77777777">
          <w:pPr>
            <w:pStyle w:val="Koptekst"/>
          </w:pPr>
        </w:p>
      </w:tc>
      <w:tc>
        <w:tcPr>
          <w:tcW w:w="10490" w:type="dxa"/>
          <w:shd w:val="clear" w:color="auto" w:fill="auto"/>
        </w:tcPr>
        <w:p w:rsidR="00294087" w:rsidP="0023628B" w:rsidRDefault="00294087" w14:paraId="71B90759" w14:textId="77777777">
          <w:pPr>
            <w:pStyle w:val="Koptekst"/>
          </w:pPr>
        </w:p>
      </w:tc>
    </w:tr>
    <w:tr w:rsidR="00294087" w:rsidTr="0023628B" w14:paraId="71B9075D" w14:textId="77777777">
      <w:trPr>
        <w:cantSplit/>
        <w:trHeight w:val="737" w:hRule="exact"/>
      </w:trPr>
      <w:tc>
        <w:tcPr>
          <w:tcW w:w="1418" w:type="dxa"/>
          <w:shd w:val="clear" w:color="auto" w:fill="auto"/>
        </w:tcPr>
        <w:p w:rsidR="00294087" w:rsidP="0023628B" w:rsidRDefault="00294087" w14:paraId="71B9075B" w14:textId="77777777">
          <w:pPr>
            <w:pStyle w:val="Koptekst"/>
          </w:pPr>
        </w:p>
      </w:tc>
      <w:tc>
        <w:tcPr>
          <w:tcW w:w="10490" w:type="dxa"/>
          <w:shd w:val="clear" w:color="auto" w:fill="auto"/>
        </w:tcPr>
        <w:p w:rsidR="00294087" w:rsidP="0023628B" w:rsidRDefault="00294087" w14:paraId="71B9075C" w14:textId="77777777">
          <w:pPr>
            <w:pStyle w:val="Koptekst"/>
          </w:pPr>
        </w:p>
      </w:tc>
    </w:tr>
  </w:tbl>
  <w:p w:rsidR="00A254C8" w:rsidRDefault="00A254C8" w14:paraId="71B9075E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513D" w:rsidP="0099513D" w:rsidRDefault="0099513D" w14:paraId="3B2A9D86" w14:textId="77777777">
    <w:pPr>
      <w:pStyle w:val="Koptekst"/>
    </w:pPr>
    <w:r>
      <w:rPr>
        <w:color w:val="BFBFBF" w:themeColor="background1" w:themeShade="BF"/>
        <w:sz w:val="16"/>
        <w:szCs w:val="16"/>
      </w:rPr>
      <w:t>Ons Template</w:t>
    </w:r>
    <w:r w:rsidRPr="008E278A">
      <w:rPr>
        <w:color w:val="BFBFBF" w:themeColor="background1" w:themeShade="BF"/>
        <w:sz w:val="16"/>
        <w:szCs w:val="16"/>
      </w:rPr>
      <w:t>: T0</w:t>
    </w:r>
    <w:r>
      <w:rPr>
        <w:color w:val="BFBFBF" w:themeColor="background1" w:themeShade="BF"/>
        <w:sz w:val="16"/>
        <w:szCs w:val="16"/>
      </w:rPr>
      <w:t>1</w:t>
    </w:r>
    <w:r w:rsidRPr="008E278A">
      <w:rPr>
        <w:color w:val="BFBFBF" w:themeColor="background1" w:themeShade="BF"/>
        <w:sz w:val="16"/>
        <w:szCs w:val="16"/>
      </w:rPr>
      <w:t xml:space="preserve"> </w:t>
    </w:r>
    <w:r>
      <w:rPr>
        <w:color w:val="BFBFBF" w:themeColor="background1" w:themeShade="BF"/>
        <w:sz w:val="16"/>
        <w:szCs w:val="16"/>
      </w:rPr>
      <w:t>09022023</w:t>
    </w:r>
  </w:p>
  <w:p w:rsidR="0099513D" w:rsidRDefault="0099513D" w14:paraId="31154CF1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:rsidTr="002D1748" w14:paraId="71B9077A" w14:textId="77777777">
      <w:trPr>
        <w:trHeight w:val="454" w:hRule="exact"/>
      </w:trPr>
      <w:tc>
        <w:tcPr>
          <w:tcW w:w="1144" w:type="dxa"/>
          <w:shd w:val="clear" w:color="auto" w:fill="auto"/>
        </w:tcPr>
        <w:p w:rsidR="00A254C8" w:rsidP="002D1748" w:rsidRDefault="00A254C8" w14:paraId="71B90777" w14:textId="2E4D5FD6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A254C8" w:rsidP="002D1748" w:rsidRDefault="00A254C8" w14:paraId="71B90778" w14:textId="77777777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="00A254C8" w:rsidP="002D1748" w:rsidRDefault="00A254C8" w14:paraId="71B90779" w14:textId="77777777">
          <w:pPr>
            <w:pStyle w:val="Koptekst"/>
          </w:pPr>
        </w:p>
      </w:tc>
    </w:tr>
    <w:tr w:rsidRPr="0023628B" w:rsidR="00A254C8" w:rsidTr="002D1748" w14:paraId="71B9077E" w14:textId="77777777">
      <w:trPr>
        <w:trHeight w:val="1361" w:hRule="exact"/>
      </w:trPr>
      <w:tc>
        <w:tcPr>
          <w:tcW w:w="1144" w:type="dxa"/>
          <w:shd w:val="clear" w:color="auto" w:fill="auto"/>
        </w:tcPr>
        <w:p w:rsidR="00A254C8" w:rsidP="002D1748" w:rsidRDefault="00A254C8" w14:paraId="71B9077B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A254C8" w:rsidP="002D1748" w:rsidRDefault="00A254C8" w14:paraId="71B9077C" w14:textId="77777777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:rsidRPr="00D40560" w:rsidR="00A254C8" w:rsidP="002D1748" w:rsidRDefault="00A254C8" w14:paraId="71B9077D" w14:textId="77777777">
          <w:pPr>
            <w:pStyle w:val="SSCReferentie"/>
          </w:pPr>
        </w:p>
      </w:tc>
    </w:tr>
    <w:tr w:rsidRPr="0023628B" w:rsidR="00A254C8" w:rsidTr="002D1748" w14:paraId="71B90782" w14:textId="77777777">
      <w:trPr>
        <w:trHeight w:val="1304" w:hRule="exact"/>
      </w:trPr>
      <w:tc>
        <w:tcPr>
          <w:tcW w:w="1144" w:type="dxa"/>
          <w:shd w:val="clear" w:color="auto" w:fill="auto"/>
        </w:tcPr>
        <w:p w:rsidRPr="00D40560" w:rsidR="00A254C8" w:rsidP="002D1748" w:rsidRDefault="00A254C8" w14:paraId="71B9077F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Pr="00D40560" w:rsidR="00A254C8" w:rsidP="002D1748" w:rsidRDefault="00A254C8" w14:paraId="71B90780" w14:textId="77777777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:rsidRPr="00D40560" w:rsidR="00A254C8" w:rsidP="002D1748" w:rsidRDefault="00A254C8" w14:paraId="71B90781" w14:textId="77777777">
          <w:pPr>
            <w:pStyle w:val="Koptekst"/>
          </w:pPr>
        </w:p>
      </w:tc>
    </w:tr>
    <w:tr w:rsidR="007825BE" w:rsidTr="002D1748" w14:paraId="71B90786" w14:textId="77777777">
      <w:trPr>
        <w:trHeight w:val="737" w:hRule="exact"/>
      </w:trPr>
      <w:tc>
        <w:tcPr>
          <w:tcW w:w="1144" w:type="dxa"/>
          <w:shd w:val="clear" w:color="auto" w:fill="auto"/>
        </w:tcPr>
        <w:p w:rsidRPr="00D40560" w:rsidR="007825BE" w:rsidP="002D1748" w:rsidRDefault="007825BE" w14:paraId="71B90783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7825BE" w:rsidP="00457155" w:rsidRDefault="00457155" w14:paraId="71B90784" w14:textId="77777777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:rsidR="007825BE" w:rsidP="002D1748" w:rsidRDefault="007825BE" w14:paraId="71B90785" w14:textId="77777777">
          <w:pPr>
            <w:pStyle w:val="SSCKenmerk"/>
          </w:pPr>
        </w:p>
      </w:tc>
    </w:tr>
    <w:tr w:rsidR="00A254C8" w:rsidTr="002D1748" w14:paraId="71B90789" w14:textId="77777777">
      <w:trPr>
        <w:trHeight w:val="340" w:hRule="exact"/>
      </w:trPr>
      <w:tc>
        <w:tcPr>
          <w:tcW w:w="1144" w:type="dxa"/>
          <w:shd w:val="clear" w:color="auto" w:fill="auto"/>
        </w:tcPr>
        <w:p w:rsidR="00A254C8" w:rsidP="002D1748" w:rsidRDefault="00A254C8" w14:paraId="71B90787" w14:textId="77777777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:rsidR="00A254C8" w:rsidP="002D1748" w:rsidRDefault="00A254C8" w14:paraId="71B90788" w14:textId="77777777">
          <w:pPr>
            <w:pStyle w:val="SSCKenmerk"/>
          </w:pPr>
        </w:p>
      </w:tc>
    </w:tr>
  </w:tbl>
  <w:p w:rsidR="00A254C8" w:rsidRDefault="00A254C8" w14:paraId="71B9078A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hint="default" w:ascii="Arial" w:hAnsi="Arial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EAD"/>
    <w:rsid w:val="000D7F29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E2B72"/>
    <w:rsid w:val="001E2D3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52E6E"/>
    <w:rsid w:val="003732BF"/>
    <w:rsid w:val="003A4A36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547595"/>
    <w:rsid w:val="005576FD"/>
    <w:rsid w:val="005769AD"/>
    <w:rsid w:val="005813AD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78174A"/>
    <w:rsid w:val="007825BE"/>
    <w:rsid w:val="007839C9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F1BCA"/>
    <w:rsid w:val="00A15FFA"/>
    <w:rsid w:val="00A20FF7"/>
    <w:rsid w:val="00A21A6C"/>
    <w:rsid w:val="00A254C8"/>
    <w:rsid w:val="00A55EEA"/>
    <w:rsid w:val="00A77031"/>
    <w:rsid w:val="00A83D1B"/>
    <w:rsid w:val="00AA38FE"/>
    <w:rsid w:val="00AF1471"/>
    <w:rsid w:val="00AF48F9"/>
    <w:rsid w:val="00B13A1B"/>
    <w:rsid w:val="00B47772"/>
    <w:rsid w:val="00B731E4"/>
    <w:rsid w:val="00B77818"/>
    <w:rsid w:val="00B8655F"/>
    <w:rsid w:val="00BA51C5"/>
    <w:rsid w:val="00BC2211"/>
    <w:rsid w:val="00BF0858"/>
    <w:rsid w:val="00BF75F7"/>
    <w:rsid w:val="00C10DA1"/>
    <w:rsid w:val="00C42533"/>
    <w:rsid w:val="00C612F9"/>
    <w:rsid w:val="00CC406D"/>
    <w:rsid w:val="00CF0D97"/>
    <w:rsid w:val="00D15699"/>
    <w:rsid w:val="00D17E42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F169A"/>
    <w:rsid w:val="00E34FEF"/>
    <w:rsid w:val="00E70C32"/>
    <w:rsid w:val="00EB2D6D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12A000D0"/>
    <w:rsid w:val="2C7EB863"/>
    <w:rsid w:val="74159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dresregel" w:customStyle="1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styleId="KoptekstChar" w:customStyle="1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SCReferentie" w:customStyle="1">
    <w:name w:val="SSC Referentie"/>
    <w:basedOn w:val="Standaard"/>
    <w:qFormat/>
    <w:rsid w:val="00602EF7"/>
    <w:rPr>
      <w:sz w:val="16"/>
    </w:rPr>
  </w:style>
  <w:style w:type="paragraph" w:styleId="SSCKenmerk" w:customStyle="1">
    <w:name w:val="SSC Kenmerk"/>
    <w:basedOn w:val="Standaard"/>
    <w:qFormat/>
    <w:rsid w:val="00602EF7"/>
    <w:rPr>
      <w:sz w:val="18"/>
    </w:rPr>
  </w:style>
  <w:style w:type="paragraph" w:styleId="SSCReferentieTitel" w:customStyle="1">
    <w:name w:val="SSC Referentie Titel"/>
    <w:basedOn w:val="SSCReferentie"/>
    <w:qFormat/>
    <w:rsid w:val="00602EF7"/>
    <w:rPr>
      <w:b/>
      <w:color w:val="005F94"/>
      <w:lang w:val="en-US"/>
    </w:rPr>
  </w:style>
  <w:style w:type="character" w:styleId="Kop1Char" w:customStyle="1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styleId="Kop2Char" w:customStyle="1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styleId="Kop3Char" w:customStyle="1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styleId="Kop4Char" w:customStyle="1">
    <w:name w:val="Kop 4 Char"/>
    <w:link w:val="Kop4"/>
    <w:semiHidden/>
    <w:rsid w:val="00C612F9"/>
    <w:rPr>
      <w:rFonts w:ascii="Calibri" w:hAnsi="Calibri" w:eastAsia="Times New Roman" w:cs="Times New Roman"/>
      <w:b/>
      <w:bCs/>
      <w:sz w:val="28"/>
      <w:szCs w:val="28"/>
    </w:rPr>
  </w:style>
  <w:style w:type="character" w:styleId="Kop5Char" w:customStyle="1">
    <w:name w:val="Kop 5 Char"/>
    <w:link w:val="Kop5"/>
    <w:semiHidden/>
    <w:rsid w:val="00C612F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Kop6Char" w:customStyle="1">
    <w:name w:val="Kop 6 Char"/>
    <w:link w:val="Kop6"/>
    <w:semiHidden/>
    <w:rsid w:val="00C612F9"/>
    <w:rPr>
      <w:rFonts w:ascii="Calibri" w:hAnsi="Calibri" w:eastAsia="Times New Roman" w:cs="Times New Roman"/>
      <w:b/>
      <w:bCs/>
      <w:sz w:val="22"/>
      <w:szCs w:val="22"/>
    </w:rPr>
  </w:style>
  <w:style w:type="character" w:styleId="Kop7Char" w:customStyle="1">
    <w:name w:val="Kop 7 Char"/>
    <w:link w:val="Kop7"/>
    <w:semiHidden/>
    <w:rsid w:val="00C612F9"/>
    <w:rPr>
      <w:rFonts w:ascii="Calibri" w:hAnsi="Calibri" w:eastAsia="Times New Roman" w:cs="Times New Roman"/>
      <w:sz w:val="24"/>
      <w:szCs w:val="24"/>
    </w:rPr>
  </w:style>
  <w:style w:type="character" w:styleId="Kop8Char" w:customStyle="1">
    <w:name w:val="Kop 8 Char"/>
    <w:link w:val="Kop8"/>
    <w:semiHidden/>
    <w:rsid w:val="00C612F9"/>
    <w:rPr>
      <w:rFonts w:ascii="Calibri" w:hAnsi="Calibri" w:eastAsia="Times New Roman" w:cs="Times New Roman"/>
      <w:i/>
      <w:iCs/>
      <w:sz w:val="24"/>
      <w:szCs w:val="24"/>
    </w:rPr>
  </w:style>
  <w:style w:type="character" w:styleId="Kop9Char" w:customStyle="1">
    <w:name w:val="Kop 9 Char"/>
    <w:link w:val="Kop9"/>
    <w:semiHidden/>
    <w:rsid w:val="00C612F9"/>
    <w:rPr>
      <w:rFonts w:ascii="Cambria" w:hAnsi="Cambria" w:eastAsia="Times New Roman" w:cs="Times New Roman"/>
      <w:sz w:val="22"/>
      <w:szCs w:val="22"/>
    </w:rPr>
  </w:style>
  <w:style w:type="paragraph" w:styleId="TitelMemo" w:customStyle="1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SSCExtratiteltekst" w:customStyle="1">
    <w:name w:val="SSC Extra titeltekst"/>
    <w:basedOn w:val="Standaard"/>
    <w:qFormat/>
    <w:rsid w:val="00602EF7"/>
  </w:style>
  <w:style w:type="paragraph" w:styleId="SSCLijstnummering" w:customStyle="1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styleId="SSCPaginanummering" w:customStyle="1">
    <w:name w:val="SSC Paginanummering"/>
    <w:basedOn w:val="SSCReferentie"/>
    <w:qFormat/>
    <w:rsid w:val="00DC65BA"/>
    <w:pPr>
      <w:framePr w:wrap="around" w:hAnchor="page" w:vAnchor="page" w:y="15423"/>
      <w:jc w:val="center"/>
    </w:pPr>
    <w:rPr>
      <w:b/>
      <w:color w:val="005F94"/>
    </w:rPr>
  </w:style>
  <w:style w:type="paragraph" w:styleId="SSCSubtitel" w:customStyle="1">
    <w:name w:val="SSC Subtitel"/>
    <w:basedOn w:val="Standaard"/>
    <w:qFormat/>
    <w:rsid w:val="00602EF7"/>
    <w:rPr>
      <w:sz w:val="32"/>
    </w:rPr>
  </w:style>
  <w:style w:type="table" w:styleId="SSCTabel" w:customStyle="1">
    <w:name w:val="SSC Tabel"/>
    <w:basedOn w:val="Standaardtabel"/>
    <w:uiPriority w:val="99"/>
    <w:rsid w:val="0078174A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V w:val="single" w:color="auto" w:sz="2" w:space="0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styleId="SSCTabelUitgebreid" w:customStyle="1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color="auto" w:sz="4" w:space="0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styleId="SSCTitel" w:customStyle="1">
    <w:name w:val="SSC Titel"/>
    <w:basedOn w:val="Standaard"/>
    <w:qFormat/>
    <w:rsid w:val="00DC65BA"/>
    <w:rPr>
      <w:b/>
      <w:color w:val="005F94"/>
      <w:sz w:val="48"/>
    </w:rPr>
  </w:style>
  <w:style w:type="paragraph" w:styleId="SSCTitelMemo" w:customStyle="1">
    <w:name w:val="SSC Titel Memo"/>
    <w:basedOn w:val="Standaard"/>
    <w:qFormat/>
    <w:rsid w:val="00602EF7"/>
    <w:rPr>
      <w:b/>
      <w:color w:val="005F94"/>
    </w:rPr>
  </w:style>
  <w:style w:type="paragraph" w:styleId="SSCTussenkop" w:customStyle="1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styleId="SSCVoettekst" w:customStyle="1">
    <w:name w:val="SSC Voettekst"/>
    <w:basedOn w:val="SSCReferentie"/>
    <w:qFormat/>
    <w:rsid w:val="00DC65BA"/>
    <w:pPr>
      <w:framePr w:wrap="around" w:hAnchor="page" w:vAnchor="page" w:y="15423"/>
      <w:jc w:val="center"/>
    </w:pPr>
    <w:rPr>
      <w:color w:val="005F94"/>
    </w:rPr>
  </w:style>
  <w:style w:type="paragraph" w:styleId="SSCVersie" w:customStyle="1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RCUS45HN67DU-974321440-296678</_dlc_DocId>
    <_dlc_DocIdUrl xmlns="558c601a-c172-4142-980b-33deeaa1e95d">
      <Url>https://sscons.sharepoint.com/sites/ORG-IC/_layouts/15/DocIdRedir.aspx?ID=RCUS45HN67DU-974321440-296678</Url>
      <Description>RCUS45HN67DU-974321440-296678</Description>
    </_dlc_DocIdUrl>
    <CATSCM xmlns="128ee3f7-829e-4555-9a1a-4c53ac6fd3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A6B0F-6165-4C05-B2DC-D412F6C0516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28444-EE26-4650-8AC1-2DC677C84465}">
  <ds:schemaRefs>
    <ds:schemaRef ds:uri="http://purl.org/dc/terms/"/>
    <ds:schemaRef ds:uri="558c601a-c172-4142-980b-33deeaa1e95d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128ee3f7-829e-4555-9a1a-4c53ac6fd304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DDEB31E-BB80-4F9F-AAC7-AD09E8D7BA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Zwolle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Verelst, Gerard</dc:creator>
  <lastModifiedBy>Emma Kolk</lastModifiedBy>
  <revision>14</revision>
  <lastPrinted>1900-12-31T22:00:00.0000000Z</lastPrinted>
  <dcterms:created xsi:type="dcterms:W3CDTF">2016-11-18T09:32:00.0000000Z</dcterms:created>
  <dcterms:modified xsi:type="dcterms:W3CDTF">2024-06-19T05:43:13.1508328Z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f8f36989-db85-47e6-968c-5af5c5797e40</vt:lpwstr>
  </property>
  <property fmtid="{D5CDD505-2E9C-101B-9397-08002B2CF9AE}" pid="4" name="MediaServiceImageTags">
    <vt:lpwstr/>
  </property>
</Properties>
</file>