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A107CC" w:rsidR="00A107CC" w:rsidP="00457155" w:rsidRDefault="00A107CC" w14:paraId="4E9D75C4" w14:textId="26F6583C">
      <w:pPr>
        <w:rPr>
          <w:b w:val="1"/>
          <w:bCs w:val="1"/>
          <w:sz w:val="28"/>
          <w:szCs w:val="28"/>
        </w:rPr>
      </w:pPr>
      <w:r w:rsidRPr="0E3E7449" w:rsidR="00A107CC">
        <w:rPr>
          <w:b w:val="1"/>
          <w:bCs w:val="1"/>
          <w:sz w:val="28"/>
          <w:szCs w:val="28"/>
        </w:rPr>
        <w:t>Bijlage</w:t>
      </w:r>
      <w:r w:rsidRPr="0E3E7449" w:rsidR="0D7AD479">
        <w:rPr>
          <w:b w:val="1"/>
          <w:bCs w:val="1"/>
          <w:sz w:val="28"/>
          <w:szCs w:val="28"/>
        </w:rPr>
        <w:t xml:space="preserve"> C</w:t>
      </w:r>
      <w:r w:rsidRPr="0E3E7449" w:rsidR="00A107CC">
        <w:rPr>
          <w:b w:val="1"/>
          <w:bCs w:val="1"/>
          <w:sz w:val="28"/>
          <w:szCs w:val="28"/>
        </w:rPr>
        <w:t xml:space="preserve"> inzet derden</w:t>
      </w:r>
    </w:p>
    <w:p w:rsidR="00A107CC" w:rsidP="00457155" w:rsidRDefault="00A107CC" w14:paraId="69A38D02" w14:textId="77777777"/>
    <w:tbl>
      <w:tblPr>
        <w:tblStyle w:val="Tabelraster"/>
        <w:tblW w:w="0" w:type="auto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2802"/>
        <w:gridCol w:w="6976"/>
      </w:tblGrid>
      <w:tr w:rsidR="00FC64C1" w:rsidTr="005D23A0" w14:paraId="60BB1ABD" w14:textId="77777777">
        <w:tc>
          <w:tcPr>
            <w:tcW w:w="2802" w:type="dxa"/>
          </w:tcPr>
          <w:p w:rsidR="00FC64C1" w:rsidP="0073266B" w:rsidRDefault="00FC64C1" w14:paraId="24159E27" w14:textId="77777777">
            <w:pPr>
              <w:spacing w:before="120" w:after="120" w:line="240" w:lineRule="auto"/>
              <w:rPr>
                <w:u w:val="single"/>
              </w:rPr>
            </w:pPr>
            <w:r>
              <w:t>Naam bedrijf</w:t>
            </w:r>
          </w:p>
        </w:tc>
        <w:tc>
          <w:tcPr>
            <w:tcW w:w="6976" w:type="dxa"/>
          </w:tcPr>
          <w:p w:rsidR="00FC64C1" w:rsidP="0073266B" w:rsidRDefault="00FC64C1" w14:paraId="6C6102F3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FC64C1" w:rsidTr="005D23A0" w14:paraId="053BB98A" w14:textId="77777777">
        <w:tc>
          <w:tcPr>
            <w:tcW w:w="2802" w:type="dxa"/>
          </w:tcPr>
          <w:p w:rsidR="00FC64C1" w:rsidP="0073266B" w:rsidRDefault="00FC64C1" w14:paraId="04FDA53F" w14:textId="1FEB740A">
            <w:pPr>
              <w:spacing w:before="120" w:after="120" w:line="240" w:lineRule="auto"/>
              <w:rPr>
                <w:u w:val="single"/>
              </w:rPr>
            </w:pPr>
            <w:r>
              <w:t xml:space="preserve">Adres  </w:t>
            </w:r>
          </w:p>
        </w:tc>
        <w:tc>
          <w:tcPr>
            <w:tcW w:w="6976" w:type="dxa"/>
          </w:tcPr>
          <w:p w:rsidR="00FC64C1" w:rsidP="0073266B" w:rsidRDefault="00FC64C1" w14:paraId="11B91A89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FC64C1" w:rsidTr="005D23A0" w14:paraId="6B813715" w14:textId="77777777">
        <w:tc>
          <w:tcPr>
            <w:tcW w:w="2802" w:type="dxa"/>
          </w:tcPr>
          <w:p w:rsidR="00FC64C1" w:rsidP="0073266B" w:rsidRDefault="00FC64C1" w14:paraId="5F498659" w14:textId="70F20E43">
            <w:pPr>
              <w:rPr>
                <w:u w:val="single"/>
              </w:rPr>
            </w:pPr>
            <w:r>
              <w:t xml:space="preserve">Postcode en plaats </w:t>
            </w:r>
          </w:p>
        </w:tc>
        <w:tc>
          <w:tcPr>
            <w:tcW w:w="6976" w:type="dxa"/>
          </w:tcPr>
          <w:p w:rsidR="00FC64C1" w:rsidP="0073266B" w:rsidRDefault="00FC64C1" w14:paraId="22B3EC69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:rsidR="0022668E" w:rsidP="00457155" w:rsidRDefault="0022668E" w14:paraId="4EEC40C5" w14:textId="77777777"/>
    <w:p w:rsidR="00457155" w:rsidP="0022668E" w:rsidRDefault="00457155" w14:paraId="596A952B" w14:textId="3086C2FD">
      <w:pPr>
        <w:jc w:val="center"/>
      </w:pPr>
      <w:r>
        <w:t xml:space="preserve">Hierna te noemen: </w:t>
      </w:r>
      <w:r w:rsidRPr="00457155">
        <w:rPr>
          <w:b/>
        </w:rPr>
        <w:t xml:space="preserve">de </w:t>
      </w:r>
      <w:r w:rsidR="00837A0C">
        <w:rPr>
          <w:b/>
        </w:rPr>
        <w:t>derde</w:t>
      </w:r>
    </w:p>
    <w:p w:rsidR="00457155" w:rsidP="00457155" w:rsidRDefault="00457155" w14:paraId="596A952C" w14:textId="77777777"/>
    <w:p w:rsidR="00457155" w:rsidP="00457155" w:rsidRDefault="00457155" w14:paraId="596A952D" w14:textId="77777777">
      <w:r>
        <w:t xml:space="preserve">Ondergetekende, </w:t>
      </w:r>
    </w:p>
    <w:p w:rsidR="00457155" w:rsidP="00457155" w:rsidRDefault="00457155" w14:paraId="596A952E" w14:textId="77777777"/>
    <w:p w:rsidR="0093556C" w:rsidP="00457155" w:rsidRDefault="0093556C" w14:paraId="596A952F" w14:textId="77777777">
      <w:r w:rsidRPr="0093556C">
        <w:t>Overwegende</w:t>
      </w:r>
      <w:r>
        <w:t>,</w:t>
      </w:r>
    </w:p>
    <w:p w:rsidR="00343598" w:rsidP="00343598" w:rsidRDefault="00343598" w14:paraId="596A9530" w14:textId="06003BB3">
      <w:r w:rsidR="00343598">
        <w:rPr/>
        <w:t>-</w:t>
      </w:r>
      <w:r>
        <w:tab/>
      </w:r>
      <w:r w:rsidR="00343598">
        <w:rPr/>
        <w:t xml:space="preserve">dat &lt;naam Inschrijver&gt; voornemens is in te schrijven op de aanbesteding </w:t>
      </w:r>
      <w:r w:rsidR="0DC4FDA3">
        <w:rPr/>
        <w:t>inspectie en metingen verhardingen provinciale wegen</w:t>
      </w:r>
    </w:p>
    <w:p w:rsidR="00343598" w:rsidP="00343598" w:rsidRDefault="00343598" w14:paraId="596A9531" w14:textId="77777777"/>
    <w:p w:rsidR="00457155" w:rsidP="00343598" w:rsidRDefault="00343598" w14:paraId="596A9532" w14:textId="3CF334E8">
      <w:pPr>
        <w:ind w:left="720" w:hanging="720"/>
      </w:pPr>
      <w:r>
        <w:t>-</w:t>
      </w:r>
      <w:r>
        <w:tab/>
      </w:r>
      <w:r>
        <w:t xml:space="preserve">dat Inschrijver zich beroept op de bekwaamheid van de </w:t>
      </w:r>
      <w:r w:rsidR="00837A0C">
        <w:t xml:space="preserve">derde </w:t>
      </w:r>
      <w:r>
        <w:t>ten aanzien van de in de het Uniform Europees Aanbestedingsdocument (UEA) vermelde</w:t>
      </w:r>
    </w:p>
    <w:p w:rsidR="00343598" w:rsidP="00343598" w:rsidRDefault="00343598" w14:paraId="596A9533" w14:textId="77777777"/>
    <w:p w:rsidR="00343598" w:rsidP="00343598" w:rsidRDefault="00343598" w14:paraId="596A9534" w14:textId="77777777">
      <w:r>
        <w:t>verklaart dat:</w:t>
      </w:r>
    </w:p>
    <w:p w:rsidR="00343598" w:rsidP="00343598" w:rsidRDefault="00343598" w14:paraId="596A9535" w14:textId="77777777"/>
    <w:p w:rsidR="00343598" w:rsidP="00343598" w:rsidRDefault="00343598" w14:paraId="596A9536" w14:textId="4A9EB2E8">
      <w:pPr>
        <w:ind w:left="720" w:hanging="720"/>
      </w:pPr>
      <w:r>
        <w:t>-</w:t>
      </w:r>
      <w:r>
        <w:tab/>
      </w:r>
      <w:r>
        <w:t xml:space="preserve">de de derde haar middelen volledig ter beschikking zal stellen aan Inschrijver, zodat Inschrijver daadwerkelijk kan beschikken over de voor de uitvoering van de aan te besteden opdracht noodzakelijke middelen van de </w:t>
      </w:r>
      <w:r w:rsidR="00837A0C">
        <w:t>derde</w:t>
      </w:r>
      <w:r>
        <w:t>.</w:t>
      </w:r>
    </w:p>
    <w:p w:rsidR="00343598" w:rsidP="00343598" w:rsidRDefault="00343598" w14:paraId="596A9537" w14:textId="77777777"/>
    <w:p w:rsidR="002070A4" w:rsidP="002070A4" w:rsidRDefault="002070A4" w14:paraId="07076E78" w14:textId="456A72B0">
      <w:pPr>
        <w:ind w:left="720" w:hanging="720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02"/>
        <w:gridCol w:w="6976"/>
      </w:tblGrid>
      <w:tr w:rsidR="002070A4" w:rsidTr="0073266B" w14:paraId="172C7210" w14:textId="77777777">
        <w:tc>
          <w:tcPr>
            <w:tcW w:w="2802" w:type="dxa"/>
          </w:tcPr>
          <w:p w:rsidR="002070A4" w:rsidP="0073266B" w:rsidRDefault="002070A4" w14:paraId="43259496" w14:textId="454248DF">
            <w:pPr>
              <w:spacing w:before="120" w:after="120" w:line="240" w:lineRule="auto"/>
              <w:rPr>
                <w:u w:val="single"/>
              </w:rPr>
            </w:pPr>
            <w:r>
              <w:t xml:space="preserve">Naam </w:t>
            </w:r>
            <w:r w:rsidR="00837A0C">
              <w:t>derde</w:t>
            </w:r>
          </w:p>
        </w:tc>
        <w:tc>
          <w:tcPr>
            <w:tcW w:w="6976" w:type="dxa"/>
          </w:tcPr>
          <w:p w:rsidR="002070A4" w:rsidP="0073266B" w:rsidRDefault="002070A4" w14:paraId="13C211AA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070A4" w:rsidTr="0073266B" w14:paraId="38C97F41" w14:textId="77777777">
        <w:tc>
          <w:tcPr>
            <w:tcW w:w="2802" w:type="dxa"/>
          </w:tcPr>
          <w:p w:rsidR="002070A4" w:rsidP="0073266B" w:rsidRDefault="002070A4" w14:paraId="1F209858" w14:textId="77777777">
            <w:pPr>
              <w:spacing w:before="120" w:after="120" w:line="240" w:lineRule="auto"/>
              <w:rPr>
                <w:u w:val="single"/>
              </w:rPr>
            </w:pPr>
            <w:r>
              <w:t>Naam tekenbevoegde</w:t>
            </w:r>
          </w:p>
        </w:tc>
        <w:tc>
          <w:tcPr>
            <w:tcW w:w="6976" w:type="dxa"/>
          </w:tcPr>
          <w:p w:rsidR="002070A4" w:rsidP="0073266B" w:rsidRDefault="002070A4" w14:paraId="40813B37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070A4" w:rsidTr="0073266B" w14:paraId="0D6B493A" w14:textId="77777777">
        <w:tc>
          <w:tcPr>
            <w:tcW w:w="2802" w:type="dxa"/>
          </w:tcPr>
          <w:p w:rsidR="002070A4" w:rsidP="0073266B" w:rsidRDefault="002070A4" w14:paraId="2523A506" w14:textId="77777777">
            <w:pPr>
              <w:spacing w:before="120" w:after="120" w:line="240" w:lineRule="auto"/>
              <w:rPr>
                <w:u w:val="single"/>
              </w:rPr>
            </w:pPr>
            <w:r>
              <w:t>Functie</w:t>
            </w:r>
          </w:p>
        </w:tc>
        <w:tc>
          <w:tcPr>
            <w:tcW w:w="6976" w:type="dxa"/>
          </w:tcPr>
          <w:p w:rsidR="002070A4" w:rsidP="0073266B" w:rsidRDefault="002070A4" w14:paraId="637EAACC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070A4" w:rsidTr="0073266B" w14:paraId="48F60327" w14:textId="77777777">
        <w:tc>
          <w:tcPr>
            <w:tcW w:w="2802" w:type="dxa"/>
          </w:tcPr>
          <w:p w:rsidR="002070A4" w:rsidP="0073266B" w:rsidRDefault="002070A4" w14:paraId="67E4E5DF" w14:textId="77777777">
            <w:pPr>
              <w:spacing w:before="120" w:after="120" w:line="240" w:lineRule="auto"/>
            </w:pPr>
            <w:r>
              <w:t>Datum</w:t>
            </w:r>
          </w:p>
        </w:tc>
        <w:tc>
          <w:tcPr>
            <w:tcW w:w="6976" w:type="dxa"/>
          </w:tcPr>
          <w:p w:rsidR="002070A4" w:rsidP="0073266B" w:rsidRDefault="002070A4" w14:paraId="535397DE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070A4" w:rsidTr="0073266B" w14:paraId="25B2CF5A" w14:textId="77777777">
        <w:tc>
          <w:tcPr>
            <w:tcW w:w="2802" w:type="dxa"/>
          </w:tcPr>
          <w:p w:rsidR="002070A4" w:rsidP="0073266B" w:rsidRDefault="002070A4" w14:paraId="20E3D167" w14:textId="77777777">
            <w:pPr>
              <w:spacing w:before="120" w:after="120" w:line="240" w:lineRule="auto"/>
            </w:pPr>
            <w:r w:rsidRPr="00137AB3">
              <w:t>Handtekening</w:t>
            </w:r>
          </w:p>
          <w:p w:rsidR="002070A4" w:rsidP="0073266B" w:rsidRDefault="002070A4" w14:paraId="5EE514EA" w14:textId="77777777">
            <w:pPr>
              <w:spacing w:before="120" w:after="120" w:line="240" w:lineRule="auto"/>
            </w:pPr>
          </w:p>
        </w:tc>
        <w:tc>
          <w:tcPr>
            <w:tcW w:w="6976" w:type="dxa"/>
          </w:tcPr>
          <w:p w:rsidR="002070A4" w:rsidP="0073266B" w:rsidRDefault="002070A4" w14:paraId="15602D34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:rsidR="00457155" w:rsidP="002070A4" w:rsidRDefault="00457155" w14:paraId="596A9542" w14:textId="3F42F6EB">
      <w:pPr>
        <w:ind w:left="720" w:hanging="720"/>
      </w:pPr>
    </w:p>
    <w:p w:rsidR="00343598" w:rsidP="002D3076" w:rsidRDefault="00343598" w14:paraId="596A9543" w14:textId="77777777"/>
    <w:p w:rsidR="002D3076" w:rsidRDefault="002D3076" w14:paraId="596A9545" w14:textId="1A4ADC50">
      <w:pPr>
        <w:spacing w:line="240" w:lineRule="auto"/>
      </w:pPr>
      <w:r>
        <w:br w:type="page"/>
      </w:r>
    </w:p>
    <w:p w:rsidR="00343598" w:rsidP="00457155" w:rsidRDefault="00343598" w14:paraId="44F29C77" w14:textId="77777777"/>
    <w:p w:rsidRPr="00AB3D14" w:rsidR="00343598" w:rsidP="00343598" w:rsidRDefault="00343598" w14:paraId="596A9546" w14:textId="77777777">
      <w:pPr>
        <w:spacing w:before="144" w:after="144"/>
        <w:rPr>
          <w:rFonts w:cs="Calibri"/>
          <w:szCs w:val="16"/>
        </w:rPr>
      </w:pPr>
      <w:r w:rsidRPr="00AB3D14">
        <w:rPr>
          <w:rFonts w:cs="Calibri"/>
          <w:szCs w:val="16"/>
        </w:rPr>
        <w:t xml:space="preserve">Mede-ondergetekende (namens de </w:t>
      </w:r>
      <w:r>
        <w:rPr>
          <w:rFonts w:cs="Calibri"/>
          <w:szCs w:val="16"/>
        </w:rPr>
        <w:t xml:space="preserve">Inschrijver </w:t>
      </w:r>
      <w:r w:rsidRPr="00AB3D14">
        <w:rPr>
          <w:rFonts w:cs="Calibri"/>
          <w:szCs w:val="16"/>
        </w:rPr>
        <w:t>die zich aanmeldt)</w:t>
      </w:r>
    </w:p>
    <w:p w:rsidRPr="00AB3D14" w:rsidR="00343598" w:rsidP="00343598" w:rsidRDefault="00343598" w14:paraId="596A9547" w14:textId="1AF25DA5">
      <w:pPr>
        <w:spacing w:before="144" w:after="144"/>
        <w:rPr>
          <w:rFonts w:cs="Calibri"/>
          <w:szCs w:val="16"/>
        </w:rPr>
      </w:pPr>
      <w:r>
        <w:rPr>
          <w:rFonts w:cs="Calibri"/>
          <w:szCs w:val="16"/>
        </w:rPr>
        <w:t>V</w:t>
      </w:r>
      <w:r w:rsidRPr="00AB3D14">
        <w:rPr>
          <w:rFonts w:cs="Calibri"/>
          <w:szCs w:val="16"/>
        </w:rPr>
        <w:t xml:space="preserve">erklaart door mede-ondertekening van deze verklaring de terbeschikkingstelling van de middelen van de </w:t>
      </w:r>
      <w:r w:rsidR="00837A0C">
        <w:rPr>
          <w:rFonts w:cs="Calibri"/>
          <w:szCs w:val="16"/>
        </w:rPr>
        <w:t>derde</w:t>
      </w:r>
      <w:r w:rsidRPr="00AB3D14" w:rsidR="00837A0C">
        <w:rPr>
          <w:rFonts w:cs="Calibri"/>
          <w:szCs w:val="16"/>
        </w:rPr>
        <w:t xml:space="preserve"> </w:t>
      </w:r>
      <w:r w:rsidRPr="00AB3D14">
        <w:rPr>
          <w:rFonts w:cs="Calibri"/>
          <w:szCs w:val="16"/>
        </w:rPr>
        <w:t>te aanvaarden en deze middelen voor de opdracht - ingeval van gunning - daadwerkelijk te zullen inzetten.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02"/>
        <w:gridCol w:w="6976"/>
      </w:tblGrid>
      <w:tr w:rsidR="002D3076" w:rsidTr="0073266B" w14:paraId="15E15640" w14:textId="77777777">
        <w:tc>
          <w:tcPr>
            <w:tcW w:w="2802" w:type="dxa"/>
          </w:tcPr>
          <w:p w:rsidR="002D3076" w:rsidP="0073266B" w:rsidRDefault="002D3076" w14:paraId="080D4055" w14:textId="625A4D04">
            <w:pPr>
              <w:spacing w:before="120" w:after="120" w:line="240" w:lineRule="auto"/>
              <w:rPr>
                <w:u w:val="single"/>
              </w:rPr>
            </w:pPr>
            <w:r>
              <w:t xml:space="preserve">Naam </w:t>
            </w:r>
            <w:r w:rsidR="00A63F63">
              <w:t>Inschrijver</w:t>
            </w:r>
          </w:p>
        </w:tc>
        <w:tc>
          <w:tcPr>
            <w:tcW w:w="6976" w:type="dxa"/>
          </w:tcPr>
          <w:p w:rsidR="002D3076" w:rsidP="0073266B" w:rsidRDefault="002D3076" w14:paraId="7F69B8BE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D3076" w:rsidTr="0073266B" w14:paraId="2F5CF31A" w14:textId="77777777">
        <w:tc>
          <w:tcPr>
            <w:tcW w:w="2802" w:type="dxa"/>
          </w:tcPr>
          <w:p w:rsidR="002D3076" w:rsidP="0073266B" w:rsidRDefault="002D3076" w14:paraId="00B6873B" w14:textId="77777777">
            <w:pPr>
              <w:spacing w:before="120" w:after="120" w:line="240" w:lineRule="auto"/>
              <w:rPr>
                <w:u w:val="single"/>
              </w:rPr>
            </w:pPr>
            <w:r>
              <w:t>Naam tekenbevoegde</w:t>
            </w:r>
          </w:p>
        </w:tc>
        <w:tc>
          <w:tcPr>
            <w:tcW w:w="6976" w:type="dxa"/>
          </w:tcPr>
          <w:p w:rsidR="002D3076" w:rsidP="0073266B" w:rsidRDefault="002D3076" w14:paraId="756E9BD3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D3076" w:rsidTr="0073266B" w14:paraId="57D2041F" w14:textId="77777777">
        <w:tc>
          <w:tcPr>
            <w:tcW w:w="2802" w:type="dxa"/>
          </w:tcPr>
          <w:p w:rsidR="002D3076" w:rsidP="0073266B" w:rsidRDefault="002D3076" w14:paraId="1BE6FECB" w14:textId="77777777">
            <w:pPr>
              <w:spacing w:before="120" w:after="120" w:line="240" w:lineRule="auto"/>
              <w:rPr>
                <w:u w:val="single"/>
              </w:rPr>
            </w:pPr>
            <w:r>
              <w:t>Functie</w:t>
            </w:r>
          </w:p>
        </w:tc>
        <w:tc>
          <w:tcPr>
            <w:tcW w:w="6976" w:type="dxa"/>
          </w:tcPr>
          <w:p w:rsidR="002D3076" w:rsidP="0073266B" w:rsidRDefault="002D3076" w14:paraId="07C97D21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D3076" w:rsidTr="0073266B" w14:paraId="61863FF1" w14:textId="77777777">
        <w:tc>
          <w:tcPr>
            <w:tcW w:w="2802" w:type="dxa"/>
          </w:tcPr>
          <w:p w:rsidR="002D3076" w:rsidP="0073266B" w:rsidRDefault="002D3076" w14:paraId="2EF50EC0" w14:textId="77777777">
            <w:pPr>
              <w:spacing w:before="120" w:after="120" w:line="240" w:lineRule="auto"/>
            </w:pPr>
            <w:r>
              <w:t>Datum</w:t>
            </w:r>
          </w:p>
        </w:tc>
        <w:tc>
          <w:tcPr>
            <w:tcW w:w="6976" w:type="dxa"/>
          </w:tcPr>
          <w:p w:rsidR="002D3076" w:rsidP="0073266B" w:rsidRDefault="002D3076" w14:paraId="0A43AE66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D3076" w:rsidTr="0073266B" w14:paraId="34AEDEDB" w14:textId="77777777">
        <w:tc>
          <w:tcPr>
            <w:tcW w:w="2802" w:type="dxa"/>
          </w:tcPr>
          <w:p w:rsidR="002D3076" w:rsidP="0073266B" w:rsidRDefault="002D3076" w14:paraId="764FE5ED" w14:textId="77777777">
            <w:pPr>
              <w:spacing w:before="120" w:after="120" w:line="240" w:lineRule="auto"/>
            </w:pPr>
            <w:r w:rsidRPr="00137AB3">
              <w:t>Handtekening</w:t>
            </w:r>
          </w:p>
          <w:p w:rsidR="002D3076" w:rsidP="0073266B" w:rsidRDefault="002D3076" w14:paraId="7234AC15" w14:textId="77777777">
            <w:pPr>
              <w:spacing w:before="120" w:after="120" w:line="240" w:lineRule="auto"/>
            </w:pPr>
          </w:p>
        </w:tc>
        <w:tc>
          <w:tcPr>
            <w:tcW w:w="6976" w:type="dxa"/>
          </w:tcPr>
          <w:p w:rsidR="002D3076" w:rsidP="0073266B" w:rsidRDefault="002D3076" w14:paraId="69BA8C8D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:rsidR="00343598" w:rsidP="002D3076" w:rsidRDefault="00343598" w14:paraId="596A9550" w14:textId="77777777"/>
    <w:sectPr w:rsidR="00343598" w:rsidSect="00E32B4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 w:code="9"/>
      <w:pgMar w:top="1134" w:right="1134" w:bottom="1418" w:left="1134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D03E3" w:rsidRDefault="007D03E3" w14:paraId="794D9F6F" w14:textId="77777777">
      <w:r>
        <w:separator/>
      </w:r>
    </w:p>
  </w:endnote>
  <w:endnote w:type="continuationSeparator" w:id="0">
    <w:p w:rsidR="007D03E3" w:rsidRDefault="007D03E3" w14:paraId="04F2E41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Y="15423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343598" w:rsidTr="008C67A3" w14:paraId="596A9570" w14:textId="77777777">
      <w:trPr>
        <w:trHeight w:val="846" w:hRule="exact"/>
      </w:trPr>
      <w:tc>
        <w:tcPr>
          <w:tcW w:w="1144" w:type="dxa"/>
          <w:shd w:val="clear" w:color="auto" w:fill="auto"/>
        </w:tcPr>
        <w:p w:rsidR="00343598" w:rsidP="008C67A3" w:rsidRDefault="00343598" w14:paraId="596A956B" w14:textId="77777777">
          <w:pPr>
            <w:pStyle w:val="Koptekst"/>
          </w:pPr>
        </w:p>
      </w:tc>
      <w:tc>
        <w:tcPr>
          <w:tcW w:w="8435" w:type="dxa"/>
          <w:shd w:val="clear" w:color="auto" w:fill="auto"/>
        </w:tcPr>
        <w:p w:rsidR="00343598" w:rsidP="008C67A3" w:rsidRDefault="00343598" w14:paraId="596A956C" w14:textId="77777777">
          <w:pPr>
            <w:pStyle w:val="Koptekst"/>
          </w:pPr>
        </w:p>
      </w:tc>
      <w:tc>
        <w:tcPr>
          <w:tcW w:w="2328" w:type="dxa"/>
          <w:shd w:val="clear" w:color="auto" w:fill="auto"/>
        </w:tcPr>
        <w:p w:rsidRPr="001E477E" w:rsidR="00343598" w:rsidP="008C67A3" w:rsidRDefault="00343598" w14:paraId="596A956D" w14:textId="77777777">
          <w:pPr>
            <w:pStyle w:val="SSCVoettekst"/>
            <w:framePr w:wrap="auto" w:hAnchor="text" w:vAnchor="margin" w:yAlign="inline"/>
            <w:rPr>
              <w:color w:val="auto"/>
            </w:rPr>
          </w:pPr>
        </w:p>
        <w:p w:rsidRPr="001E477E" w:rsidR="00343598" w:rsidP="008C67A3" w:rsidRDefault="00343598" w14:paraId="596A956E" w14:textId="77777777">
          <w:pPr>
            <w:pStyle w:val="SSCVoettekst"/>
            <w:framePr w:wrap="auto" w:hAnchor="text" w:vAnchor="margin" w:yAlign="inline"/>
            <w:rPr>
              <w:color w:val="auto"/>
            </w:rPr>
          </w:pPr>
        </w:p>
        <w:p w:rsidR="00343598" w:rsidP="008C67A3" w:rsidRDefault="00343598" w14:paraId="596A956F" w14:textId="77777777">
          <w:pPr>
            <w:pStyle w:val="SSCPaginanummering"/>
            <w:framePr w:wrap="auto" w:hAnchor="text" w:vAnchor="margin" w:yAlign="inline"/>
          </w:pPr>
          <w:r w:rsidRPr="001E477E">
            <w:rPr>
              <w:color w:val="auto"/>
            </w:rPr>
            <w:t xml:space="preserve">Pagina </w:t>
          </w:r>
          <w:r w:rsidRPr="001E477E">
            <w:rPr>
              <w:color w:val="auto"/>
            </w:rPr>
            <w:fldChar w:fldCharType="begin"/>
          </w:r>
          <w:r w:rsidRPr="001E477E">
            <w:rPr>
              <w:color w:val="auto"/>
            </w:rPr>
            <w:instrText xml:space="preserve"> PAGE   \* MERGEFORMAT </w:instrText>
          </w:r>
          <w:r w:rsidRPr="001E477E">
            <w:rPr>
              <w:color w:val="auto"/>
            </w:rPr>
            <w:fldChar w:fldCharType="separate"/>
          </w:r>
          <w:r w:rsidRPr="001E477E" w:rsidR="0093556C">
            <w:rPr>
              <w:noProof/>
              <w:color w:val="auto"/>
            </w:rPr>
            <w:t>2</w:t>
          </w:r>
          <w:r w:rsidRPr="001E477E">
            <w:rPr>
              <w:color w:val="auto"/>
            </w:rPr>
            <w:fldChar w:fldCharType="end"/>
          </w:r>
          <w:r w:rsidRPr="001E477E">
            <w:rPr>
              <w:color w:val="auto"/>
            </w:rPr>
            <w:t xml:space="preserve"> / </w:t>
          </w:r>
          <w:r w:rsidRPr="001E477E" w:rsidR="0093556C">
            <w:rPr>
              <w:color w:val="auto"/>
            </w:rPr>
            <w:fldChar w:fldCharType="begin"/>
          </w:r>
          <w:r w:rsidRPr="001E477E" w:rsidR="0093556C">
            <w:rPr>
              <w:color w:val="auto"/>
            </w:rPr>
            <w:instrText xml:space="preserve"> NUMPAGES   \* MERGEFORMAT </w:instrText>
          </w:r>
          <w:r w:rsidRPr="001E477E" w:rsidR="0093556C">
            <w:rPr>
              <w:color w:val="auto"/>
            </w:rPr>
            <w:fldChar w:fldCharType="separate"/>
          </w:r>
          <w:r w:rsidRPr="001E477E" w:rsidR="0093556C">
            <w:rPr>
              <w:noProof/>
              <w:color w:val="auto"/>
            </w:rPr>
            <w:t>2</w:t>
          </w:r>
          <w:r w:rsidRPr="001E477E" w:rsidR="0093556C">
            <w:rPr>
              <w:noProof/>
              <w:color w:val="auto"/>
            </w:rPr>
            <w:fldChar w:fldCharType="end"/>
          </w:r>
        </w:p>
      </w:tc>
    </w:tr>
  </w:tbl>
  <w:p w:rsidR="00343598" w:rsidRDefault="00343598" w14:paraId="596A9571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9344966"/>
      <w:docPartObj>
        <w:docPartGallery w:val="Page Numbers (Bottom of Page)"/>
        <w:docPartUnique/>
      </w:docPartObj>
      <w:rPr>
        <w:sz w:val="20"/>
        <w:szCs w:val="20"/>
      </w:rPr>
    </w:sdtPr>
    <w:sdtContent>
      <w:sdt>
        <w:sdtPr>
          <w:id w:val="-1769616900"/>
          <w:docPartObj>
            <w:docPartGallery w:val="Page Numbers (Top of Page)"/>
            <w:docPartUnique/>
          </w:docPartObj>
          <w:rPr>
            <w:sz w:val="20"/>
            <w:szCs w:val="20"/>
          </w:rPr>
        </w:sdtPr>
        <w:sdtContent>
          <w:p w:rsidRPr="007E320D" w:rsidR="007E320D" w:rsidRDefault="007E320D" w14:paraId="3A39CF83" w14:textId="74AB1455">
            <w:pPr>
              <w:pStyle w:val="Voettekst"/>
              <w:jc w:val="right"/>
              <w:rPr>
                <w:sz w:val="20"/>
              </w:rPr>
            </w:pPr>
            <w:r w:rsidRPr="007E320D">
              <w:rPr>
                <w:sz w:val="20"/>
              </w:rPr>
              <w:t xml:space="preserve">Pagina </w:t>
            </w:r>
            <w:r w:rsidRPr="007E320D">
              <w:rPr>
                <w:b/>
                <w:bCs/>
                <w:sz w:val="20"/>
              </w:rPr>
              <w:fldChar w:fldCharType="begin"/>
            </w:r>
            <w:r w:rsidRPr="007E320D">
              <w:rPr>
                <w:b/>
                <w:bCs/>
                <w:sz w:val="20"/>
              </w:rPr>
              <w:instrText>PAGE</w:instrText>
            </w:r>
            <w:r w:rsidRPr="007E320D">
              <w:rPr>
                <w:b/>
                <w:bCs/>
                <w:sz w:val="20"/>
              </w:rPr>
              <w:fldChar w:fldCharType="separate"/>
            </w:r>
            <w:r w:rsidRPr="007E320D">
              <w:rPr>
                <w:b/>
                <w:bCs/>
                <w:sz w:val="20"/>
              </w:rPr>
              <w:t>2</w:t>
            </w:r>
            <w:r w:rsidRPr="007E320D">
              <w:rPr>
                <w:b/>
                <w:bCs/>
                <w:sz w:val="20"/>
              </w:rPr>
              <w:fldChar w:fldCharType="end"/>
            </w:r>
            <w:r w:rsidRPr="007E320D">
              <w:rPr>
                <w:sz w:val="20"/>
              </w:rPr>
              <w:t xml:space="preserve"> van </w:t>
            </w:r>
            <w:r w:rsidRPr="007E320D">
              <w:rPr>
                <w:b/>
                <w:bCs/>
                <w:sz w:val="20"/>
              </w:rPr>
              <w:fldChar w:fldCharType="begin"/>
            </w:r>
            <w:r w:rsidRPr="007E320D">
              <w:rPr>
                <w:b/>
                <w:bCs/>
                <w:sz w:val="20"/>
              </w:rPr>
              <w:instrText>NUMPAGES</w:instrText>
            </w:r>
            <w:r w:rsidRPr="007E320D">
              <w:rPr>
                <w:b/>
                <w:bCs/>
                <w:sz w:val="20"/>
              </w:rPr>
              <w:fldChar w:fldCharType="separate"/>
            </w:r>
            <w:r w:rsidRPr="007E320D">
              <w:rPr>
                <w:b/>
                <w:bCs/>
                <w:sz w:val="20"/>
              </w:rPr>
              <w:t>2</w:t>
            </w:r>
            <w:r w:rsidRPr="007E320D">
              <w:rPr>
                <w:b/>
                <w:bCs/>
                <w:sz w:val="20"/>
              </w:rPr>
              <w:fldChar w:fldCharType="end"/>
            </w:r>
          </w:p>
        </w:sdtContent>
        <w:sdtEndPr>
          <w:rPr>
            <w:sz w:val="20"/>
            <w:szCs w:val="20"/>
          </w:rPr>
        </w:sdtEndPr>
      </w:sdt>
    </w:sdtContent>
    <w:sdtEndPr>
      <w:rPr>
        <w:sz w:val="20"/>
        <w:szCs w:val="20"/>
      </w:rPr>
    </w:sdtEndPr>
  </w:sdt>
  <w:p w:rsidR="007E320D" w:rsidRDefault="007E320D" w14:paraId="01B77578" w14:textId="7777777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32B40" w:rsidRDefault="00E32B40" w14:paraId="1240EE59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D03E3" w:rsidRDefault="007D03E3" w14:paraId="5BF487FE" w14:textId="77777777">
      <w:r>
        <w:separator/>
      </w:r>
    </w:p>
  </w:footnote>
  <w:footnote w:type="continuationSeparator" w:id="0">
    <w:p w:rsidR="007D03E3" w:rsidRDefault="007D03E3" w14:paraId="00DAF55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32B40" w:rsidRDefault="00E32B40" w14:paraId="4FB48DED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32B40" w:rsidP="00E32B40" w:rsidRDefault="00E32B40" w14:paraId="4CB08C03" w14:textId="72088E0B">
    <w:pPr>
      <w:pStyle w:val="Koptekst"/>
    </w:pPr>
    <w:r>
      <w:rPr>
        <w:color w:val="BFBFBF" w:themeColor="background1" w:themeShade="BF"/>
        <w:sz w:val="16"/>
        <w:szCs w:val="16"/>
      </w:rPr>
      <w:t>Ons Template</w:t>
    </w:r>
    <w:r w:rsidRPr="008E278A">
      <w:rPr>
        <w:color w:val="BFBFBF" w:themeColor="background1" w:themeShade="BF"/>
        <w:sz w:val="16"/>
        <w:szCs w:val="16"/>
      </w:rPr>
      <w:t>: T0</w:t>
    </w:r>
    <w:r w:rsidR="009119A0">
      <w:rPr>
        <w:color w:val="BFBFBF" w:themeColor="background1" w:themeShade="BF"/>
        <w:sz w:val="16"/>
        <w:szCs w:val="16"/>
      </w:rPr>
      <w:t>2</w:t>
    </w:r>
    <w:r w:rsidRPr="008E278A">
      <w:rPr>
        <w:color w:val="BFBFBF" w:themeColor="background1" w:themeShade="BF"/>
        <w:sz w:val="16"/>
        <w:szCs w:val="16"/>
      </w:rPr>
      <w:t xml:space="preserve"> </w:t>
    </w:r>
    <w:r w:rsidR="009119A0">
      <w:rPr>
        <w:color w:val="BFBFBF" w:themeColor="background1" w:themeShade="BF"/>
        <w:sz w:val="16"/>
        <w:szCs w:val="16"/>
      </w:rPr>
      <w:t>0303</w:t>
    </w:r>
    <w:r>
      <w:rPr>
        <w:color w:val="BFBFBF" w:themeColor="background1" w:themeShade="BF"/>
        <w:sz w:val="16"/>
        <w:szCs w:val="16"/>
      </w:rPr>
      <w:t>2023</w:t>
    </w:r>
  </w:p>
  <w:p w:rsidR="00E32B40" w:rsidRDefault="00E32B40" w14:paraId="3D2A29D6" w14:textId="7777777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32B40" w:rsidRDefault="00E32B40" w14:paraId="5F99799F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3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4" w15:restartNumberingAfterBreak="0">
    <w:nsid w:val="3C030EDB"/>
    <w:multiLevelType w:val="hybridMultilevel"/>
    <w:tmpl w:val="9112F184"/>
    <w:lvl w:ilvl="0" w:tplc="8C0AFE64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hint="default" w:ascii="Arial" w:hAnsi="Arial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num w:numId="1" w16cid:durableId="1380470524">
    <w:abstractNumId w:val="2"/>
  </w:num>
  <w:num w:numId="2" w16cid:durableId="1293710244">
    <w:abstractNumId w:val="1"/>
  </w:num>
  <w:num w:numId="3" w16cid:durableId="437414854">
    <w:abstractNumId w:val="0"/>
  </w:num>
  <w:num w:numId="4" w16cid:durableId="2116822425">
    <w:abstractNumId w:val="3"/>
  </w:num>
  <w:num w:numId="5" w16cid:durableId="707729356">
    <w:abstractNumId w:val="5"/>
  </w:num>
  <w:num w:numId="6" w16cid:durableId="1047024802">
    <w:abstractNumId w:val="5"/>
  </w:num>
  <w:num w:numId="7" w16cid:durableId="1356734258">
    <w:abstractNumId w:val="5"/>
  </w:num>
  <w:num w:numId="8" w16cid:durableId="402030111">
    <w:abstractNumId w:val="5"/>
  </w:num>
  <w:num w:numId="9" w16cid:durableId="1188643320">
    <w:abstractNumId w:val="4"/>
  </w:num>
  <w:num w:numId="10" w16cid:durableId="838737513">
    <w:abstractNumId w:val="4"/>
  </w:num>
  <w:num w:numId="11" w16cid:durableId="1762871467">
    <w:abstractNumId w:val="5"/>
  </w:num>
  <w:num w:numId="12" w16cid:durableId="477109035">
    <w:abstractNumId w:val="5"/>
  </w:num>
  <w:num w:numId="13" w16cid:durableId="217321078">
    <w:abstractNumId w:val="5"/>
  </w:num>
  <w:numIdMacAtCleanup w:val="5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D1B"/>
    <w:rsid w:val="00045278"/>
    <w:rsid w:val="00054F6E"/>
    <w:rsid w:val="000652D2"/>
    <w:rsid w:val="000700FE"/>
    <w:rsid w:val="00076573"/>
    <w:rsid w:val="00081E8B"/>
    <w:rsid w:val="00087F8F"/>
    <w:rsid w:val="000B0647"/>
    <w:rsid w:val="000D7F29"/>
    <w:rsid w:val="000F2D4E"/>
    <w:rsid w:val="000F5E05"/>
    <w:rsid w:val="000F5F8B"/>
    <w:rsid w:val="00101DFF"/>
    <w:rsid w:val="00123882"/>
    <w:rsid w:val="0014108B"/>
    <w:rsid w:val="00153860"/>
    <w:rsid w:val="00155D2D"/>
    <w:rsid w:val="001A1C14"/>
    <w:rsid w:val="001E2B72"/>
    <w:rsid w:val="001E2D3E"/>
    <w:rsid w:val="001E477E"/>
    <w:rsid w:val="002070A4"/>
    <w:rsid w:val="00225382"/>
    <w:rsid w:val="0022668E"/>
    <w:rsid w:val="0023628B"/>
    <w:rsid w:val="002644B1"/>
    <w:rsid w:val="00270385"/>
    <w:rsid w:val="00277D24"/>
    <w:rsid w:val="002936E3"/>
    <w:rsid w:val="00294087"/>
    <w:rsid w:val="002960F9"/>
    <w:rsid w:val="002D1748"/>
    <w:rsid w:val="002D3076"/>
    <w:rsid w:val="002E0806"/>
    <w:rsid w:val="003018AB"/>
    <w:rsid w:val="00317079"/>
    <w:rsid w:val="003369A3"/>
    <w:rsid w:val="00343598"/>
    <w:rsid w:val="00352E6E"/>
    <w:rsid w:val="003732BF"/>
    <w:rsid w:val="00375767"/>
    <w:rsid w:val="00382171"/>
    <w:rsid w:val="003A4A36"/>
    <w:rsid w:val="003E0A90"/>
    <w:rsid w:val="00413744"/>
    <w:rsid w:val="004317A3"/>
    <w:rsid w:val="00444721"/>
    <w:rsid w:val="00457155"/>
    <w:rsid w:val="0049169D"/>
    <w:rsid w:val="004A0B0D"/>
    <w:rsid w:val="004A2836"/>
    <w:rsid w:val="004F07F7"/>
    <w:rsid w:val="004F2305"/>
    <w:rsid w:val="00547595"/>
    <w:rsid w:val="005576FD"/>
    <w:rsid w:val="005769AD"/>
    <w:rsid w:val="0058107C"/>
    <w:rsid w:val="00597891"/>
    <w:rsid w:val="005B1943"/>
    <w:rsid w:val="005D04E3"/>
    <w:rsid w:val="005D23A0"/>
    <w:rsid w:val="005D4213"/>
    <w:rsid w:val="005D4605"/>
    <w:rsid w:val="006019E7"/>
    <w:rsid w:val="00602EF7"/>
    <w:rsid w:val="006114DD"/>
    <w:rsid w:val="00612F23"/>
    <w:rsid w:val="006270D4"/>
    <w:rsid w:val="00644793"/>
    <w:rsid w:val="00657D34"/>
    <w:rsid w:val="00663D80"/>
    <w:rsid w:val="006C5345"/>
    <w:rsid w:val="006E503B"/>
    <w:rsid w:val="0078174A"/>
    <w:rsid w:val="007825BE"/>
    <w:rsid w:val="007839C9"/>
    <w:rsid w:val="007D03E3"/>
    <w:rsid w:val="007E1660"/>
    <w:rsid w:val="007E320D"/>
    <w:rsid w:val="00815F61"/>
    <w:rsid w:val="008320BC"/>
    <w:rsid w:val="00837A0C"/>
    <w:rsid w:val="00844BEB"/>
    <w:rsid w:val="00851215"/>
    <w:rsid w:val="008A09B5"/>
    <w:rsid w:val="008A5318"/>
    <w:rsid w:val="008B11E8"/>
    <w:rsid w:val="008C67A3"/>
    <w:rsid w:val="008D4C91"/>
    <w:rsid w:val="00905574"/>
    <w:rsid w:val="00907863"/>
    <w:rsid w:val="009119A0"/>
    <w:rsid w:val="00911E57"/>
    <w:rsid w:val="009246DA"/>
    <w:rsid w:val="0093556C"/>
    <w:rsid w:val="009742A8"/>
    <w:rsid w:val="009A0D2B"/>
    <w:rsid w:val="009B5BA2"/>
    <w:rsid w:val="009C5116"/>
    <w:rsid w:val="009D5BB5"/>
    <w:rsid w:val="009F1BCA"/>
    <w:rsid w:val="00A107CC"/>
    <w:rsid w:val="00A15FFA"/>
    <w:rsid w:val="00A20FF7"/>
    <w:rsid w:val="00A21A6C"/>
    <w:rsid w:val="00A254C8"/>
    <w:rsid w:val="00A35E8B"/>
    <w:rsid w:val="00A55EEA"/>
    <w:rsid w:val="00A63F63"/>
    <w:rsid w:val="00A77031"/>
    <w:rsid w:val="00A83D1B"/>
    <w:rsid w:val="00AA38FE"/>
    <w:rsid w:val="00AF1471"/>
    <w:rsid w:val="00AF48F9"/>
    <w:rsid w:val="00B13A1B"/>
    <w:rsid w:val="00B47772"/>
    <w:rsid w:val="00B731E4"/>
    <w:rsid w:val="00B75A83"/>
    <w:rsid w:val="00B77818"/>
    <w:rsid w:val="00B8655F"/>
    <w:rsid w:val="00B93073"/>
    <w:rsid w:val="00BA51C5"/>
    <w:rsid w:val="00BC2211"/>
    <w:rsid w:val="00BF0858"/>
    <w:rsid w:val="00C10DA1"/>
    <w:rsid w:val="00C42533"/>
    <w:rsid w:val="00C612F9"/>
    <w:rsid w:val="00CC406D"/>
    <w:rsid w:val="00D15699"/>
    <w:rsid w:val="00D17E42"/>
    <w:rsid w:val="00D40560"/>
    <w:rsid w:val="00D411A1"/>
    <w:rsid w:val="00D4268A"/>
    <w:rsid w:val="00D57B19"/>
    <w:rsid w:val="00DA7EF0"/>
    <w:rsid w:val="00DC210E"/>
    <w:rsid w:val="00DC65BA"/>
    <w:rsid w:val="00DC7A91"/>
    <w:rsid w:val="00E32B40"/>
    <w:rsid w:val="00E34FEF"/>
    <w:rsid w:val="00E50A34"/>
    <w:rsid w:val="00E70C32"/>
    <w:rsid w:val="00EC3AD8"/>
    <w:rsid w:val="00ED6943"/>
    <w:rsid w:val="00F10F4C"/>
    <w:rsid w:val="00F349BD"/>
    <w:rsid w:val="00F46E1D"/>
    <w:rsid w:val="00F70AA5"/>
    <w:rsid w:val="00F70DCF"/>
    <w:rsid w:val="00F860AD"/>
    <w:rsid w:val="00F92976"/>
    <w:rsid w:val="00F95B7F"/>
    <w:rsid w:val="00F97258"/>
    <w:rsid w:val="00FA5214"/>
    <w:rsid w:val="00FC64C1"/>
    <w:rsid w:val="00FC7A75"/>
    <w:rsid w:val="0D7AD479"/>
    <w:rsid w:val="0DC4FDA3"/>
    <w:rsid w:val="0E3E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6A9528"/>
  <w15:docId w15:val="{6074EF71-7C90-45E6-9152-F826C308BFC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602EF7"/>
    <w:pPr>
      <w:spacing w:line="360" w:lineRule="auto"/>
    </w:pPr>
    <w:rPr>
      <w:rFonts w:ascii="Arial" w:hAnsi="Arial"/>
      <w:sz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DC65BA"/>
    <w:pPr>
      <w:keepNext/>
      <w:numPr>
        <w:numId w:val="13"/>
      </w:numPr>
      <w:spacing w:before="360"/>
      <w:outlineLvl w:val="0"/>
    </w:pPr>
    <w:rPr>
      <w:b/>
      <w:color w:val="005F94"/>
      <w:sz w:val="32"/>
      <w:szCs w:val="32"/>
    </w:rPr>
  </w:style>
  <w:style w:type="paragraph" w:styleId="Kop2">
    <w:name w:val="heading 2"/>
    <w:basedOn w:val="Kop1"/>
    <w:next w:val="Standaard"/>
    <w:link w:val="Kop2Char"/>
    <w:qFormat/>
    <w:rsid w:val="00DC65BA"/>
    <w:pPr>
      <w:numPr>
        <w:ilvl w:val="1"/>
      </w:numPr>
      <w:outlineLvl w:val="1"/>
    </w:pPr>
    <w:rPr>
      <w:color w:val="auto"/>
      <w:sz w:val="26"/>
    </w:rPr>
  </w:style>
  <w:style w:type="paragraph" w:styleId="Kop3">
    <w:name w:val="heading 3"/>
    <w:basedOn w:val="Kop2"/>
    <w:next w:val="Standaard"/>
    <w:link w:val="Kop3Char"/>
    <w:qFormat/>
    <w:rsid w:val="00DC65BA"/>
    <w:pPr>
      <w:numPr>
        <w:ilvl w:val="2"/>
      </w:numPr>
      <w:outlineLvl w:val="2"/>
    </w:pPr>
    <w:rPr>
      <w:sz w:val="22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Adresregel" w:customStyle="1">
    <w:name w:val="Adresregel"/>
    <w:basedOn w:val="Standaard"/>
    <w:qFormat/>
    <w:rsid w:val="00A254C8"/>
    <w:rPr>
      <w:b/>
    </w:r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styleId="KoptekstChar" w:customStyle="1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styleId="VoettekstChar" w:customStyle="1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SCReferentie" w:customStyle="1">
    <w:name w:val="SSC Referentie"/>
    <w:basedOn w:val="Standaard"/>
    <w:qFormat/>
    <w:rsid w:val="00602EF7"/>
    <w:rPr>
      <w:sz w:val="16"/>
    </w:rPr>
  </w:style>
  <w:style w:type="paragraph" w:styleId="SSCKenmerk" w:customStyle="1">
    <w:name w:val="SSC Kenmerk"/>
    <w:basedOn w:val="Standaard"/>
    <w:qFormat/>
    <w:rsid w:val="00602EF7"/>
    <w:rPr>
      <w:sz w:val="18"/>
    </w:rPr>
  </w:style>
  <w:style w:type="paragraph" w:styleId="SSCReferentieTitel" w:customStyle="1">
    <w:name w:val="SSC Referentie Titel"/>
    <w:basedOn w:val="SSCReferentie"/>
    <w:qFormat/>
    <w:rsid w:val="00602EF7"/>
    <w:rPr>
      <w:b/>
      <w:color w:val="005F94"/>
      <w:lang w:val="en-US"/>
    </w:rPr>
  </w:style>
  <w:style w:type="character" w:styleId="Kop1Char" w:customStyle="1">
    <w:name w:val="Kop 1 Char"/>
    <w:link w:val="Kop1"/>
    <w:rsid w:val="00DC65BA"/>
    <w:rPr>
      <w:rFonts w:ascii="Arial" w:hAnsi="Arial"/>
      <w:b/>
      <w:color w:val="005F94"/>
      <w:sz w:val="32"/>
      <w:szCs w:val="32"/>
      <w:lang w:eastAsia="en-US"/>
    </w:rPr>
  </w:style>
  <w:style w:type="character" w:styleId="Kop2Char" w:customStyle="1">
    <w:name w:val="Kop 2 Char"/>
    <w:link w:val="Kop2"/>
    <w:rsid w:val="00DC65BA"/>
    <w:rPr>
      <w:rFonts w:ascii="Arial" w:hAnsi="Arial"/>
      <w:b/>
      <w:sz w:val="26"/>
      <w:szCs w:val="32"/>
      <w:lang w:eastAsia="en-US"/>
    </w:rPr>
  </w:style>
  <w:style w:type="character" w:styleId="Kop3Char" w:customStyle="1">
    <w:name w:val="Kop 3 Char"/>
    <w:link w:val="Kop3"/>
    <w:rsid w:val="00DC65BA"/>
    <w:rPr>
      <w:rFonts w:ascii="Arial" w:hAnsi="Arial"/>
      <w:b/>
      <w:sz w:val="22"/>
      <w:szCs w:val="22"/>
      <w:lang w:eastAsia="en-US"/>
    </w:rPr>
  </w:style>
  <w:style w:type="character" w:styleId="Kop4Char" w:customStyle="1">
    <w:name w:val="Kop 4 Char"/>
    <w:link w:val="Kop4"/>
    <w:semiHidden/>
    <w:rsid w:val="00C612F9"/>
    <w:rPr>
      <w:rFonts w:ascii="Calibri" w:hAnsi="Calibri" w:eastAsia="Times New Roman" w:cs="Times New Roman"/>
      <w:b/>
      <w:bCs/>
      <w:sz w:val="28"/>
      <w:szCs w:val="28"/>
    </w:rPr>
  </w:style>
  <w:style w:type="character" w:styleId="Kop5Char" w:customStyle="1">
    <w:name w:val="Kop 5 Char"/>
    <w:link w:val="Kop5"/>
    <w:semiHidden/>
    <w:rsid w:val="00C612F9"/>
    <w:rPr>
      <w:rFonts w:ascii="Calibri" w:hAnsi="Calibri" w:eastAsia="Times New Roman" w:cs="Times New Roman"/>
      <w:b/>
      <w:bCs/>
      <w:i/>
      <w:iCs/>
      <w:sz w:val="26"/>
      <w:szCs w:val="26"/>
    </w:rPr>
  </w:style>
  <w:style w:type="character" w:styleId="Kop6Char" w:customStyle="1">
    <w:name w:val="Kop 6 Char"/>
    <w:link w:val="Kop6"/>
    <w:semiHidden/>
    <w:rsid w:val="00C612F9"/>
    <w:rPr>
      <w:rFonts w:ascii="Calibri" w:hAnsi="Calibri" w:eastAsia="Times New Roman" w:cs="Times New Roman"/>
      <w:b/>
      <w:bCs/>
      <w:sz w:val="22"/>
      <w:szCs w:val="22"/>
    </w:rPr>
  </w:style>
  <w:style w:type="character" w:styleId="Kop7Char" w:customStyle="1">
    <w:name w:val="Kop 7 Char"/>
    <w:link w:val="Kop7"/>
    <w:semiHidden/>
    <w:rsid w:val="00C612F9"/>
    <w:rPr>
      <w:rFonts w:ascii="Calibri" w:hAnsi="Calibri" w:eastAsia="Times New Roman" w:cs="Times New Roman"/>
      <w:sz w:val="24"/>
      <w:szCs w:val="24"/>
    </w:rPr>
  </w:style>
  <w:style w:type="character" w:styleId="Kop8Char" w:customStyle="1">
    <w:name w:val="Kop 8 Char"/>
    <w:link w:val="Kop8"/>
    <w:semiHidden/>
    <w:rsid w:val="00C612F9"/>
    <w:rPr>
      <w:rFonts w:ascii="Calibri" w:hAnsi="Calibri" w:eastAsia="Times New Roman" w:cs="Times New Roman"/>
      <w:i/>
      <w:iCs/>
      <w:sz w:val="24"/>
      <w:szCs w:val="24"/>
    </w:rPr>
  </w:style>
  <w:style w:type="character" w:styleId="Kop9Char" w:customStyle="1">
    <w:name w:val="Kop 9 Char"/>
    <w:link w:val="Kop9"/>
    <w:semiHidden/>
    <w:rsid w:val="00C612F9"/>
    <w:rPr>
      <w:rFonts w:ascii="Cambria" w:hAnsi="Cambria" w:eastAsia="Times New Roman" w:cs="Times New Roman"/>
      <w:sz w:val="22"/>
      <w:szCs w:val="22"/>
    </w:rPr>
  </w:style>
  <w:style w:type="paragraph" w:styleId="TitelMemo" w:customStyle="1">
    <w:name w:val="Titel Memo"/>
    <w:basedOn w:val="Standaard"/>
    <w:qFormat/>
    <w:rsid w:val="008A09B5"/>
    <w:rPr>
      <w:b/>
      <w:color w:val="005F94"/>
    </w:rPr>
  </w:style>
  <w:style w:type="paragraph" w:styleId="Inhopg1">
    <w:name w:val="toc 1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2">
    <w:name w:val="toc 2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SSCExtratiteltekst" w:customStyle="1">
    <w:name w:val="SSC Extra titeltekst"/>
    <w:basedOn w:val="Standaard"/>
    <w:qFormat/>
    <w:rsid w:val="00602EF7"/>
  </w:style>
  <w:style w:type="paragraph" w:styleId="SSCLijstnummering" w:customStyle="1">
    <w:name w:val="SSC Lijstnummering"/>
    <w:basedOn w:val="Standaard"/>
    <w:qFormat/>
    <w:rsid w:val="0078174A"/>
    <w:pPr>
      <w:tabs>
        <w:tab w:val="left" w:pos="851"/>
      </w:tabs>
    </w:pPr>
    <w:rPr>
      <w:b/>
    </w:rPr>
  </w:style>
  <w:style w:type="paragraph" w:styleId="SSCPaginanummering" w:customStyle="1">
    <w:name w:val="SSC Paginanummering"/>
    <w:basedOn w:val="SSCReferentie"/>
    <w:qFormat/>
    <w:rsid w:val="00DC65BA"/>
    <w:pPr>
      <w:framePr w:wrap="around" w:hAnchor="page" w:vAnchor="page" w:y="15423"/>
      <w:jc w:val="center"/>
    </w:pPr>
    <w:rPr>
      <w:b/>
      <w:color w:val="005F94"/>
    </w:rPr>
  </w:style>
  <w:style w:type="paragraph" w:styleId="SSCSubtitel" w:customStyle="1">
    <w:name w:val="SSC Subtitel"/>
    <w:basedOn w:val="Standaard"/>
    <w:qFormat/>
    <w:rsid w:val="00602EF7"/>
    <w:rPr>
      <w:sz w:val="32"/>
    </w:rPr>
  </w:style>
  <w:style w:type="table" w:styleId="SSCTabel" w:customStyle="1">
    <w:name w:val="SSC Tabel"/>
    <w:basedOn w:val="Standaardtabel"/>
    <w:uiPriority w:val="99"/>
    <w:rsid w:val="0078174A"/>
    <w:tblPr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  <w:insideV w:val="single" w:color="auto" w:sz="2" w:space="0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styleId="SSCTabelUitgebreid" w:customStyle="1">
    <w:name w:val="SSC Tabel Uitgebreid"/>
    <w:basedOn w:val="SSCTabel"/>
    <w:uiPriority w:val="99"/>
    <w:rsid w:val="0078174A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color="auto" w:sz="4" w:space="0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styleId="SSCTitel" w:customStyle="1">
    <w:name w:val="SSC Titel"/>
    <w:basedOn w:val="Standaard"/>
    <w:qFormat/>
    <w:rsid w:val="00DC65BA"/>
    <w:rPr>
      <w:b/>
      <w:color w:val="005F94"/>
      <w:sz w:val="48"/>
    </w:rPr>
  </w:style>
  <w:style w:type="paragraph" w:styleId="SSCTitelMemo" w:customStyle="1">
    <w:name w:val="SSC Titel Memo"/>
    <w:basedOn w:val="Standaard"/>
    <w:qFormat/>
    <w:rsid w:val="00602EF7"/>
    <w:rPr>
      <w:b/>
      <w:color w:val="005F94"/>
    </w:rPr>
  </w:style>
  <w:style w:type="paragraph" w:styleId="SSCTussenkop" w:customStyle="1">
    <w:name w:val="SSC Tussenkop"/>
    <w:basedOn w:val="Standaard"/>
    <w:qFormat/>
    <w:rsid w:val="003732BF"/>
    <w:rPr>
      <w:b/>
      <w:color w:val="005F94"/>
      <w:sz w:val="32"/>
      <w:szCs w:val="32"/>
    </w:rPr>
  </w:style>
  <w:style w:type="paragraph" w:styleId="SSCVoettekst" w:customStyle="1">
    <w:name w:val="SSC Voettekst"/>
    <w:basedOn w:val="SSCReferentie"/>
    <w:qFormat/>
    <w:rsid w:val="00DC65BA"/>
    <w:pPr>
      <w:framePr w:wrap="around" w:hAnchor="page" w:vAnchor="page" w:y="15423"/>
      <w:jc w:val="center"/>
    </w:pPr>
    <w:rPr>
      <w:color w:val="005F94"/>
    </w:rPr>
  </w:style>
  <w:style w:type="paragraph" w:styleId="SSCVersie" w:customStyle="1">
    <w:name w:val="SSC Versie"/>
    <w:basedOn w:val="SSCVoettekst"/>
    <w:qFormat/>
    <w:rsid w:val="00DC65BA"/>
    <w:pPr>
      <w:framePr w:wrap="around"/>
    </w:pPr>
    <w:rPr>
      <w:noProof/>
      <w:color w:val="CF5200"/>
    </w:rPr>
  </w:style>
  <w:style w:type="paragraph" w:styleId="Revisie">
    <w:name w:val="Revision"/>
    <w:hidden/>
    <w:uiPriority w:val="99"/>
    <w:semiHidden/>
    <w:rsid w:val="00837A0C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9" ma:contentTypeDescription="Een nieuw document maken." ma:contentTypeScope="" ma:versionID="8696e4f537f99ebf60136244065ce24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f958d1f91a407374d5d405465fae4b5e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8ee3f7-829e-4555-9a1a-4c53ac6fd304">
      <Terms xmlns="http://schemas.microsoft.com/office/infopath/2007/PartnerControls"/>
    </lcf76f155ced4ddcb4097134ff3c332f>
    <TaxCatchAll xmlns="558c601a-c172-4142-980b-33deeaa1e95d" xsi:nil="true"/>
    <_dlc_DocId xmlns="558c601a-c172-4142-980b-33deeaa1e95d">RCUS45HN67DU-974321440-296677</_dlc_DocId>
    <_dlc_DocIdUrl xmlns="558c601a-c172-4142-980b-33deeaa1e95d">
      <Url>https://sscons.sharepoint.com/sites/ORG-IC/_layouts/15/DocIdRedir.aspx?ID=RCUS45HN67DU-974321440-296677</Url>
      <Description>RCUS45HN67DU-974321440-296677</Description>
    </_dlc_DocIdUrl>
    <CATSCM xmlns="128ee3f7-829e-4555-9a1a-4c53ac6fd30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AF99C01-1EA1-4620-B0A3-FFA3689BDFC7}"/>
</file>

<file path=customXml/itemProps2.xml><?xml version="1.0" encoding="utf-8"?>
<ds:datastoreItem xmlns:ds="http://schemas.openxmlformats.org/officeDocument/2006/customXml" ds:itemID="{E506A57C-219D-48B2-8544-DF7F032D0FB5}">
  <ds:schemaRefs>
    <ds:schemaRef ds:uri="http://schemas.microsoft.com/office/2006/metadata/properties"/>
    <ds:schemaRef ds:uri="http://schemas.microsoft.com/office/infopath/2007/PartnerControls"/>
    <ds:schemaRef ds:uri="128ee3f7-829e-4555-9a1a-4c53ac6fd304"/>
    <ds:schemaRef ds:uri="558c601a-c172-4142-980b-33deeaa1e95d"/>
  </ds:schemaRefs>
</ds:datastoreItem>
</file>

<file path=customXml/itemProps3.xml><?xml version="1.0" encoding="utf-8"?>
<ds:datastoreItem xmlns:ds="http://schemas.openxmlformats.org/officeDocument/2006/customXml" ds:itemID="{AB633DD1-707B-4CBE-AD48-3A6B63D381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7550F4-6E86-4FD3-94FB-C152CD3D1EB5}">
  <ds:schemaRefs>
    <ds:schemaRef ds:uri="http://schemas.microsoft.com/sharepoint/event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Gemeente Zwolle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Verelst, Gerard</dc:creator>
  <lastModifiedBy>Emma Kolk</lastModifiedBy>
  <revision>24</revision>
  <lastPrinted>1900-12-31T23:00:00.0000000Z</lastPrinted>
  <dcterms:created xsi:type="dcterms:W3CDTF">2017-08-28T12:03:00.0000000Z</dcterms:created>
  <dcterms:modified xsi:type="dcterms:W3CDTF">2024-06-19T05:44:31.7472631Z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baec8cce-cf8f-4573-9b4b-aaa5bc530562</vt:lpwstr>
  </property>
  <property fmtid="{D5CDD505-2E9C-101B-9397-08002B2CF9AE}" pid="4" name="MediaServiceImageTags">
    <vt:lpwstr/>
  </property>
</Properties>
</file>