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674A" w:rsidP="7D95B3AF" w:rsidRDefault="00967E22" w14:paraId="6F3052BA" w14:textId="1FCF42B9">
      <w:pPr>
        <w:pStyle w:val="Heading1titel"/>
        <w:numPr>
          <w:numId w:val="0"/>
        </w:numPr>
      </w:pPr>
      <w:r w:rsidR="00967E22">
        <w:rPr/>
        <w:t>B</w:t>
      </w:r>
      <w:r w:rsidR="5DC6C01B">
        <w:rPr/>
        <w:t>ijlage E</w:t>
      </w:r>
      <w:r w:rsidR="00967E22">
        <w:rPr/>
        <w:t xml:space="preserve"> Verklaring</w:t>
      </w:r>
      <w:r w:rsidR="005619EA">
        <w:rPr/>
        <w:t xml:space="preserve"> Russische partijen</w:t>
      </w:r>
    </w:p>
    <w:p w:rsidR="002D674A" w:rsidP="002D674A" w:rsidRDefault="002D674A" w14:paraId="445CEF81" w14:textId="77777777"/>
    <w:p w:rsidRPr="00607BCF" w:rsidR="002D674A" w:rsidP="002D674A" w:rsidRDefault="002D674A" w14:paraId="496FA929" w14:textId="5DE39D20">
      <w:r w:rsidRPr="00607BCF">
        <w:t>Naam bedrijf</w:t>
      </w:r>
      <w:r w:rsidRPr="00607BCF" w:rsidR="008E278A">
        <w:tab/>
      </w:r>
      <w:r w:rsidRPr="00607BCF" w:rsidR="008E278A">
        <w:tab/>
      </w:r>
      <w:r w:rsidRPr="00607BCF" w:rsidR="008E278A">
        <w:t>:</w:t>
      </w:r>
      <w:r w:rsidRPr="00607BCF">
        <w:tab/>
      </w:r>
      <w:r w:rsidRPr="00607BCF">
        <w:tab/>
      </w:r>
    </w:p>
    <w:p w:rsidRPr="00607BCF" w:rsidR="002D674A" w:rsidP="002D674A" w:rsidRDefault="002D674A" w14:paraId="5BB9653B" w14:textId="742C2255">
      <w:r w:rsidRPr="00607BCF">
        <w:t xml:space="preserve">Adres           </w:t>
      </w:r>
      <w:r w:rsidRPr="00607BCF">
        <w:tab/>
      </w:r>
      <w:r w:rsidRPr="00607BCF" w:rsidR="008E278A">
        <w:tab/>
      </w:r>
      <w:r w:rsidRPr="00607BCF" w:rsidR="008E278A">
        <w:t>:</w:t>
      </w:r>
    </w:p>
    <w:p w:rsidRPr="00607BCF" w:rsidR="002D674A" w:rsidP="002D674A" w:rsidRDefault="002D674A" w14:paraId="726D7261" w14:textId="5C2E03E6">
      <w:r w:rsidRPr="00607BCF">
        <w:t xml:space="preserve">Postcode en plaats </w:t>
      </w:r>
      <w:r w:rsidRPr="00607BCF">
        <w:tab/>
      </w:r>
      <w:r w:rsidRPr="00607BCF" w:rsidR="008E278A">
        <w:t>:</w:t>
      </w:r>
    </w:p>
    <w:p w:rsidRPr="00607BCF" w:rsidR="00675DFF" w:rsidP="002D674A" w:rsidRDefault="00675DFF" w14:paraId="35D6EE31" w14:textId="117C9031">
      <w:r w:rsidRPr="00607BCF">
        <w:t>Aanbesteding</w:t>
      </w:r>
      <w:r w:rsidRPr="00607BCF">
        <w:tab/>
      </w:r>
      <w:r w:rsidRPr="00607BCF">
        <w:tab/>
      </w:r>
      <w:r w:rsidRPr="00607BCF">
        <w:t xml:space="preserve">:  </w:t>
      </w:r>
    </w:p>
    <w:p w:rsidRPr="00607BCF" w:rsidR="002D674A" w:rsidP="002D674A" w:rsidRDefault="002D674A" w14:paraId="6BC9ED4B" w14:textId="22A52DB3">
      <w:r w:rsidRPr="00607BCF">
        <w:tab/>
      </w:r>
      <w:r w:rsidRPr="00607BCF">
        <w:tab/>
      </w:r>
      <w:r w:rsidRPr="00607BCF">
        <w:tab/>
      </w:r>
    </w:p>
    <w:p w:rsidRPr="00607BCF" w:rsidR="009F46C3" w:rsidP="009F46C3" w:rsidRDefault="009F46C3" w14:paraId="0673CC40" w14:textId="77777777">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07BCF" w:rsidR="009F46C3" w:rsidP="009F46C3" w:rsidRDefault="009F46C3" w14:paraId="236F6694" w14:textId="77777777">
      <w:pPr>
        <w:pStyle w:val="Normaalweb"/>
        <w:rPr>
          <w:rFonts w:ascii="Arial" w:hAnsi="Arial" w:cs="Arial"/>
          <w:sz w:val="20"/>
          <w:szCs w:val="20"/>
        </w:rPr>
      </w:pPr>
      <w:r w:rsidRPr="00607BCF">
        <w:rPr>
          <w:rFonts w:ascii="Arial" w:hAnsi="Arial" w:cs="Arial"/>
          <w:sz w:val="20"/>
          <w:szCs w:val="20"/>
        </w:rPr>
        <w:t>Ik verklaar in het bijzonder dat:</w:t>
      </w:r>
    </w:p>
    <w:p w:rsidRPr="00607BCF" w:rsidR="009F46C3" w:rsidP="009F46C3" w:rsidRDefault="009F46C3" w14:paraId="03BEFF81" w14:textId="69159266">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sidR="00FE4492">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rsidRPr="00607BCF" w:rsidR="009F46C3" w:rsidP="009F46C3" w:rsidRDefault="009F46C3" w14:paraId="515CB321" w14:textId="77777777">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Pr="00607BCF" w:rsidR="009F46C3" w:rsidP="009F46C3" w:rsidRDefault="009F46C3" w14:paraId="6C50ECD3" w14:textId="77777777">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rsidRPr="00607BCF" w:rsidR="009F46C3" w:rsidP="009F46C3" w:rsidRDefault="009F46C3" w14:paraId="779A53CF" w14:textId="77777777">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07BCF" w:rsidR="00E83B82" w:rsidP="00247A23" w:rsidRDefault="00E83B82" w14:paraId="084A0404" w14:textId="77777777"/>
    <w:p w:rsidRPr="00607BCF" w:rsidR="00247A23" w:rsidP="00247A23" w:rsidRDefault="00247A23" w14:paraId="1005AE74" w14:textId="77777777">
      <w:r w:rsidRPr="00607BCF">
        <w:t>Plaats</w:t>
      </w:r>
      <w:r w:rsidRPr="00607BCF">
        <w:tab/>
      </w:r>
      <w:r w:rsidRPr="00607BCF">
        <w:tab/>
      </w:r>
      <w:r w:rsidRPr="00607BCF">
        <w:tab/>
      </w:r>
      <w:r w:rsidRPr="00607BCF">
        <w:tab/>
      </w:r>
      <w:r w:rsidRPr="00607BCF">
        <w:tab/>
      </w:r>
      <w:r w:rsidRPr="00607BCF">
        <w:tab/>
      </w:r>
      <w:r w:rsidRPr="00607BCF">
        <w:t>Datum</w:t>
      </w:r>
    </w:p>
    <w:p w:rsidRPr="00607BCF" w:rsidR="00247A23" w:rsidP="00247A23" w:rsidRDefault="00247A23" w14:paraId="45026159" w14:textId="77777777"/>
    <w:p w:rsidRPr="00607BCF" w:rsidR="00247A23" w:rsidP="00247A23" w:rsidRDefault="00247A23" w14:paraId="075D6412" w14:textId="77777777">
      <w:r w:rsidRPr="00607BCF">
        <w:t>………………</w:t>
      </w:r>
      <w:r w:rsidRPr="00607BCF">
        <w:tab/>
      </w:r>
      <w:r w:rsidRPr="00607BCF">
        <w:tab/>
      </w:r>
      <w:r w:rsidRPr="00607BCF">
        <w:tab/>
      </w:r>
      <w:r w:rsidRPr="00607BCF">
        <w:tab/>
      </w:r>
      <w:r w:rsidRPr="00607BCF">
        <w:tab/>
      </w:r>
      <w:r w:rsidRPr="00607BCF">
        <w:t>………………</w:t>
      </w:r>
    </w:p>
    <w:p w:rsidRPr="00607BCF" w:rsidR="00247A23" w:rsidP="00247A23" w:rsidRDefault="00247A23" w14:paraId="24D4C255" w14:textId="77777777">
      <w:r w:rsidRPr="00607BCF">
        <w:t>Naam</w:t>
      </w:r>
      <w:r w:rsidRPr="00607BCF">
        <w:tab/>
      </w:r>
      <w:r w:rsidRPr="00607BCF">
        <w:tab/>
      </w:r>
      <w:r w:rsidRPr="00607BCF">
        <w:tab/>
      </w:r>
      <w:r w:rsidRPr="00607BCF">
        <w:tab/>
      </w:r>
      <w:r w:rsidRPr="00607BCF">
        <w:tab/>
      </w:r>
      <w:r w:rsidRPr="00607BCF">
        <w:tab/>
      </w:r>
      <w:r w:rsidRPr="00607BCF">
        <w:t>Functie</w:t>
      </w:r>
    </w:p>
    <w:p w:rsidRPr="00607BCF" w:rsidR="00247A23" w:rsidP="00247A23" w:rsidRDefault="00247A23" w14:paraId="11300EC6" w14:textId="77777777"/>
    <w:p w:rsidRPr="00607BCF" w:rsidR="00247A23" w:rsidP="00247A23" w:rsidRDefault="00247A23" w14:paraId="7BB377E0" w14:textId="77777777">
      <w:r w:rsidRPr="00607BCF">
        <w:t>………………</w:t>
      </w:r>
      <w:r w:rsidRPr="00607BCF">
        <w:tab/>
      </w:r>
      <w:r w:rsidRPr="00607BCF">
        <w:tab/>
      </w:r>
      <w:r w:rsidRPr="00607BCF">
        <w:tab/>
      </w:r>
      <w:r w:rsidRPr="00607BCF">
        <w:tab/>
      </w:r>
      <w:r w:rsidRPr="00607BCF">
        <w:tab/>
      </w:r>
      <w:r w:rsidRPr="00607BCF">
        <w:t>………………</w:t>
      </w:r>
    </w:p>
    <w:p w:rsidR="00247A23" w:rsidP="00247A23" w:rsidRDefault="00247A23" w14:paraId="2F0AC430" w14:textId="77777777"/>
    <w:p w:rsidR="00247A23" w:rsidP="00247A23" w:rsidRDefault="00247A23" w14:paraId="452C707C" w14:textId="4B1529FF">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4872" w:rsidRDefault="00544872" w14:paraId="3E698FD1" w14:textId="77777777">
      <w:r>
        <w:separator/>
      </w:r>
    </w:p>
  </w:endnote>
  <w:endnote w:type="continuationSeparator" w:id="0">
    <w:p w:rsidR="00544872" w:rsidRDefault="00544872" w14:paraId="2634D7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rsidR="00B80EC3" w:rsidRDefault="00B80EC3" w14:paraId="09E130CB"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1F1997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id w:val="-475296254"/>
      <w:docPartObj>
        <w:docPartGallery w:val="Page Numbers (Bottom of Page)"/>
        <w:docPartUnique/>
      </w:docPartObj>
    </w:sdtPr>
    <w:sdtEndPr/>
    <w:sdtContent>
      <w:p w:rsidR="005C1431" w:rsidRDefault="00930C49" w14:paraId="1DDEC1D2" w14:textId="77777777">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rsidR="005C1431" w:rsidRDefault="005C1431" w14:paraId="05BE659E"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rsidR="00B80EC3" w:rsidRDefault="00B80EC3" w14:paraId="40D55F9E"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54C205B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4872" w:rsidRDefault="00544872" w14:paraId="0CF56314" w14:textId="77777777">
      <w:r>
        <w:separator/>
      </w:r>
    </w:p>
  </w:footnote>
  <w:footnote w:type="continuationSeparator" w:id="0">
    <w:p w:rsidR="00544872" w:rsidRDefault="00544872" w14:paraId="775877B6" w14:textId="77777777">
      <w:r>
        <w:continuationSeparator/>
      </w:r>
    </w:p>
  </w:footnote>
  <w:footnote w:id="1">
    <w:p w:rsidR="00FE4492" w:rsidP="00FE4492" w:rsidRDefault="00FE4492" w14:paraId="7B9E3967" w14:textId="0EC335AB">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09494FC1" w14:textId="77777777">
      <w:trPr>
        <w:cantSplit/>
        <w:trHeight w:val="397"/>
      </w:trPr>
      <w:tc>
        <w:tcPr>
          <w:tcW w:w="1418" w:type="dxa"/>
          <w:shd w:val="clear" w:color="auto" w:fill="auto"/>
        </w:tcPr>
        <w:p w:rsidR="00713A38" w:rsidP="0023628B" w:rsidRDefault="00713A38" w14:paraId="332396EF" w14:textId="77777777">
          <w:pPr>
            <w:pStyle w:val="Koptekst"/>
          </w:pPr>
        </w:p>
      </w:tc>
      <w:tc>
        <w:tcPr>
          <w:tcW w:w="10490" w:type="dxa"/>
          <w:shd w:val="clear" w:color="auto" w:fill="auto"/>
        </w:tcPr>
        <w:p w:rsidR="00713A38" w:rsidP="0023628B" w:rsidRDefault="00713A38" w14:paraId="77621840" w14:textId="77777777">
          <w:pPr>
            <w:pStyle w:val="Koptekst"/>
          </w:pPr>
        </w:p>
      </w:tc>
    </w:tr>
    <w:tr w:rsidR="00713A38" w:rsidTr="0023628B" w14:paraId="32C21392" w14:textId="77777777">
      <w:trPr>
        <w:cantSplit/>
        <w:trHeight w:val="737" w:hRule="exact"/>
      </w:trPr>
      <w:tc>
        <w:tcPr>
          <w:tcW w:w="1418" w:type="dxa"/>
          <w:shd w:val="clear" w:color="auto" w:fill="auto"/>
        </w:tcPr>
        <w:p w:rsidR="00713A38" w:rsidP="0023628B" w:rsidRDefault="00713A38" w14:paraId="5C85665E" w14:textId="77777777">
          <w:pPr>
            <w:pStyle w:val="Koptekst"/>
          </w:pPr>
        </w:p>
      </w:tc>
      <w:tc>
        <w:tcPr>
          <w:tcW w:w="10490" w:type="dxa"/>
          <w:shd w:val="clear" w:color="auto" w:fill="auto"/>
        </w:tcPr>
        <w:p w:rsidR="00713A38" w:rsidP="0023628B" w:rsidRDefault="00713A38" w14:paraId="04B51A64" w14:textId="77777777">
          <w:pPr>
            <w:pStyle w:val="Koptekst"/>
          </w:pPr>
        </w:p>
      </w:tc>
    </w:tr>
  </w:tbl>
  <w:p w:rsidR="00713A38" w:rsidRDefault="00713A38" w14:paraId="5A758614" w14:textId="174931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rsidTr="0023628B" w14:paraId="7806E07D" w14:textId="77777777">
      <w:trPr>
        <w:cantSplit/>
        <w:trHeight w:val="397"/>
      </w:trPr>
      <w:tc>
        <w:tcPr>
          <w:tcW w:w="10348" w:type="dxa"/>
          <w:shd w:val="clear" w:color="auto" w:fill="auto"/>
        </w:tcPr>
        <w:p w:rsidR="00713A38" w:rsidP="0023628B" w:rsidRDefault="00713A38" w14:paraId="10874E1A" w14:textId="77777777">
          <w:pPr>
            <w:pStyle w:val="Koptekst"/>
          </w:pPr>
        </w:p>
      </w:tc>
      <w:tc>
        <w:tcPr>
          <w:tcW w:w="1559" w:type="dxa"/>
          <w:shd w:val="clear" w:color="auto" w:fill="auto"/>
        </w:tcPr>
        <w:p w:rsidR="00713A38" w:rsidP="0023628B" w:rsidRDefault="00713A38" w14:paraId="31CBF1C5" w14:textId="77777777">
          <w:pPr>
            <w:pStyle w:val="Koptekst"/>
          </w:pPr>
        </w:p>
      </w:tc>
    </w:tr>
    <w:tr w:rsidR="00713A38" w:rsidTr="0023628B" w14:paraId="44562943" w14:textId="77777777">
      <w:trPr>
        <w:cantSplit/>
        <w:trHeight w:val="737" w:hRule="exact"/>
      </w:trPr>
      <w:tc>
        <w:tcPr>
          <w:tcW w:w="10348" w:type="dxa"/>
          <w:shd w:val="clear" w:color="auto" w:fill="auto"/>
        </w:tcPr>
        <w:p w:rsidR="00713A38" w:rsidP="008E278A" w:rsidRDefault="008E278A" w14:paraId="3ADF1804" w14:textId="58DB7521">
          <w:pPr>
            <w:pStyle w:val="Koptekst"/>
            <w:ind w:left="1134"/>
          </w:pPr>
          <w:r>
            <w:rPr>
              <w:color w:val="BFBFBF" w:themeColor="background1" w:themeShade="BF"/>
              <w:sz w:val="16"/>
              <w:szCs w:val="16"/>
            </w:rPr>
            <w:t>Ons Template</w:t>
          </w:r>
          <w:r w:rsidRPr="008E278A">
            <w:rPr>
              <w:color w:val="BFBFBF" w:themeColor="background1" w:themeShade="BF"/>
              <w:sz w:val="16"/>
              <w:szCs w:val="16"/>
            </w:rPr>
            <w:t>: T0</w:t>
          </w:r>
          <w:r w:rsidR="00DB7B72">
            <w:rPr>
              <w:color w:val="BFBFBF" w:themeColor="background1" w:themeShade="BF"/>
              <w:sz w:val="16"/>
              <w:szCs w:val="16"/>
            </w:rPr>
            <w:t>2</w:t>
          </w:r>
          <w:r w:rsidRPr="008E278A">
            <w:rPr>
              <w:color w:val="BFBFBF" w:themeColor="background1" w:themeShade="BF"/>
              <w:sz w:val="16"/>
              <w:szCs w:val="16"/>
            </w:rPr>
            <w:t xml:space="preserve"> </w:t>
          </w:r>
          <w:r w:rsidR="00DB7B72">
            <w:rPr>
              <w:color w:val="BFBFBF" w:themeColor="background1" w:themeShade="BF"/>
              <w:sz w:val="16"/>
              <w:szCs w:val="16"/>
            </w:rPr>
            <w:t>21</w:t>
          </w:r>
          <w:r w:rsidRPr="008E278A">
            <w:rPr>
              <w:color w:val="BFBFBF" w:themeColor="background1" w:themeShade="BF"/>
              <w:sz w:val="16"/>
              <w:szCs w:val="16"/>
            </w:rPr>
            <w:t>0</w:t>
          </w:r>
          <w:r w:rsidR="00DB7B72">
            <w:rPr>
              <w:color w:val="BFBFBF" w:themeColor="background1" w:themeShade="BF"/>
              <w:sz w:val="16"/>
              <w:szCs w:val="16"/>
            </w:rPr>
            <w:t>6</w:t>
          </w:r>
          <w:r w:rsidRPr="008E278A">
            <w:rPr>
              <w:color w:val="BFBFBF" w:themeColor="background1" w:themeShade="BF"/>
              <w:sz w:val="16"/>
              <w:szCs w:val="16"/>
            </w:rPr>
            <w:t>2022</w:t>
          </w:r>
        </w:p>
      </w:tc>
      <w:tc>
        <w:tcPr>
          <w:tcW w:w="1559" w:type="dxa"/>
          <w:shd w:val="clear" w:color="auto" w:fill="auto"/>
        </w:tcPr>
        <w:p w:rsidR="00713A38" w:rsidP="0023628B" w:rsidRDefault="00713A38" w14:paraId="1BA92DFE" w14:textId="77777777">
          <w:pPr>
            <w:pStyle w:val="Koptekst"/>
          </w:pPr>
        </w:p>
      </w:tc>
    </w:tr>
    <w:tr w:rsidR="00713A38" w:rsidTr="0023628B" w14:paraId="4B5A1D36" w14:textId="77777777">
      <w:trPr>
        <w:cantSplit/>
        <w:trHeight w:val="737" w:hRule="exact"/>
      </w:trPr>
      <w:tc>
        <w:tcPr>
          <w:tcW w:w="10348" w:type="dxa"/>
          <w:shd w:val="clear" w:color="auto" w:fill="auto"/>
        </w:tcPr>
        <w:p w:rsidR="00713A38" w:rsidP="0023628B" w:rsidRDefault="00713A38" w14:paraId="3879CDD3" w14:textId="77777777">
          <w:pPr>
            <w:pStyle w:val="Koptekst"/>
          </w:pPr>
        </w:p>
      </w:tc>
      <w:tc>
        <w:tcPr>
          <w:tcW w:w="1559" w:type="dxa"/>
          <w:shd w:val="clear" w:color="auto" w:fill="auto"/>
        </w:tcPr>
        <w:p w:rsidR="00713A38" w:rsidP="0023628B" w:rsidRDefault="00930C49" w14:paraId="33D9F35E" w14:textId="77777777">
          <w:pPr>
            <w:pStyle w:val="Koptekst"/>
          </w:pPr>
          <w:r>
            <w:rPr>
              <w:noProof/>
            </w:rPr>
            <w:drawing>
              <wp:anchor distT="0" distB="0" distL="114300" distR="114300" simplePos="0" relativeHeight="251659264" behindDoc="1" locked="0" layoutInCell="1" allowOverlap="1" wp14:anchorId="1C5B4AA1" wp14:editId="754ABB5B">
                <wp:simplePos x="0" y="0"/>
                <wp:positionH relativeFrom="column">
                  <wp:posOffset>-265253</wp:posOffset>
                </wp:positionH>
                <wp:positionV relativeFrom="paragraph">
                  <wp:posOffset>-295334</wp:posOffset>
                </wp:positionV>
                <wp:extent cx="835896" cy="726648"/>
                <wp:effectExtent l="0" t="0" r="2540" b="0"/>
                <wp:wrapNone/>
                <wp:docPr id="4" name="Afbeelding 4"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rsidR="00713A38" w:rsidRDefault="00713A38" w14:paraId="5B1F8612" w14:textId="6DF98A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325E3785" w14:textId="77777777">
      <w:trPr>
        <w:trHeight w:val="340" w:hRule="exact"/>
      </w:trPr>
      <w:tc>
        <w:tcPr>
          <w:tcW w:w="1144" w:type="dxa"/>
          <w:shd w:val="clear" w:color="auto" w:fill="auto"/>
        </w:tcPr>
        <w:p w:rsidR="00713A38" w:rsidP="002D1748" w:rsidRDefault="00713A38" w14:paraId="4A15A2AB" w14:textId="77777777">
          <w:pPr>
            <w:pStyle w:val="Kenmerk"/>
          </w:pPr>
        </w:p>
      </w:tc>
      <w:tc>
        <w:tcPr>
          <w:tcW w:w="10763" w:type="dxa"/>
          <w:shd w:val="clear" w:color="auto" w:fill="auto"/>
        </w:tcPr>
        <w:p w:rsidR="00713A38" w:rsidP="002D1748" w:rsidRDefault="00713A38" w14:paraId="3B0E65A5" w14:textId="77777777">
          <w:pPr>
            <w:pStyle w:val="Kenmerk"/>
          </w:pPr>
        </w:p>
      </w:tc>
    </w:tr>
  </w:tbl>
  <w:p w:rsidR="00713A38" w:rsidRDefault="00713A38" w14:paraId="6384B538" w14:textId="3D5F97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 w:val="5DC6C01B"/>
    <w:rsid w:val="7D95B3AF"/>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styleId="VoetnoottekstChar" w:customStyle="1">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RCUS45HN67DU-974321440-296680</_dlc_DocId>
    <_dlc_DocIdUrl xmlns="558c601a-c172-4142-980b-33deeaa1e95d">
      <Url>https://sscons.sharepoint.com/sites/ORG-IC/_layouts/15/DocIdRedir.aspx?ID=RCUS45HN67DU-974321440-296680</Url>
      <Description>RCUS45HN67DU-974321440-296680</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3.xml><?xml version="1.0" encoding="utf-8"?>
<ds:datastoreItem xmlns:ds="http://schemas.openxmlformats.org/officeDocument/2006/customXml" ds:itemID="{87624AD3-B9EE-43DC-B500-445512C0211F}"/>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Leeg document met kop- en voettekst</ap:Template>
  <ap:Application>Microsoft Word for the web</ap:Application>
  <ap:DocSecurity>4</ap:DocSecurity>
  <ap:ScaleCrop>false</ap:ScaleCrop>
  <ap:Company>SSC Ons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Dijk - de Leeuw, Karin van</dc:creator>
  <keywords/>
  <dc:description/>
  <lastModifiedBy>Emma Kolk</lastModifiedBy>
  <revision>3</revision>
  <lastPrinted>2019-01-04T09:57:00.0000000Z</lastPrinted>
  <dcterms:created xsi:type="dcterms:W3CDTF">2022-06-21T08:58:00.0000000Z</dcterms:created>
  <dcterms:modified xsi:type="dcterms:W3CDTF">2024-06-19T05:49:03.9537301Z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335f37e6-3771-402b-8473-aec59f09b675</vt:lpwstr>
  </property>
  <property fmtid="{D5CDD505-2E9C-101B-9397-08002B2CF9AE}" pid="4" name="MediaServiceImageTags">
    <vt:lpwstr/>
  </property>
</Properties>
</file>