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4489" w:rsidR="00E04489" w:rsidP="183287FA" w:rsidRDefault="00E04489" w14:paraId="67C4017D" w14:textId="07986CC3">
      <w:pPr>
        <w:rPr>
          <w:b w:val="1"/>
          <w:bCs w:val="1"/>
          <w:sz w:val="28"/>
          <w:szCs w:val="28"/>
        </w:rPr>
      </w:pPr>
      <w:r w:rsidRPr="183287FA" w:rsidR="00E04489">
        <w:rPr>
          <w:b w:val="1"/>
          <w:bCs w:val="1"/>
          <w:sz w:val="28"/>
          <w:szCs w:val="28"/>
        </w:rPr>
        <w:t>Bijlage</w:t>
      </w:r>
      <w:r w:rsidRPr="183287FA" w:rsidR="6D86C17F">
        <w:rPr>
          <w:b w:val="1"/>
          <w:bCs w:val="1"/>
          <w:sz w:val="28"/>
          <w:szCs w:val="28"/>
        </w:rPr>
        <w:t xml:space="preserve"> F</w:t>
      </w:r>
      <w:r w:rsidRPr="183287FA" w:rsidR="00E04489">
        <w:rPr>
          <w:b w:val="1"/>
          <w:bCs w:val="1"/>
          <w:sz w:val="28"/>
          <w:szCs w:val="28"/>
        </w:rPr>
        <w:t xml:space="preserve"> Holdingverklaring</w:t>
      </w:r>
    </w:p>
    <w:p w:rsidR="00485561" w:rsidP="183287FA" w:rsidRDefault="00485561" w14:paraId="1BEC9B60" w14:textId="1BF43740">
      <w:pPr>
        <w:rPr>
          <w:b w:val="1"/>
          <w:bCs w:val="1"/>
        </w:rPr>
      </w:pPr>
      <w:r w:rsidRPr="183287FA" w:rsidR="00485561">
        <w:rPr>
          <w:b w:val="1"/>
          <w:bCs w:val="1"/>
        </w:rPr>
        <w:t xml:space="preserve">Betreft: </w:t>
      </w:r>
      <w:r w:rsidRPr="183287FA" w:rsidR="00BD5C5A">
        <w:rPr>
          <w:b w:val="1"/>
          <w:bCs w:val="1"/>
        </w:rPr>
        <w:t>Europese</w:t>
      </w:r>
      <w:r w:rsidRPr="183287FA" w:rsidR="00485561">
        <w:rPr>
          <w:b w:val="1"/>
          <w:bCs w:val="1"/>
        </w:rPr>
        <w:t xml:space="preserve"> aanbestedingsprocedure ‘</w:t>
      </w:r>
      <w:r w:rsidRPr="183287FA" w:rsidR="0CB1CCE2">
        <w:rPr>
          <w:b w:val="1"/>
          <w:bCs w:val="1"/>
        </w:rPr>
        <w:t>inspectie en metingen verhardingen provinciale wegen</w:t>
      </w:r>
      <w:r w:rsidRPr="183287FA" w:rsidR="00485561">
        <w:rPr>
          <w:b w:val="1"/>
          <w:bCs w:val="1"/>
        </w:rPr>
        <w:t>’</w:t>
      </w:r>
    </w:p>
    <w:p w:rsidR="00485561" w:rsidP="00457155" w:rsidRDefault="00485561" w14:paraId="1BEC9B61" w14:textId="77777777">
      <w:pPr>
        <w:rPr>
          <w: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69"/>
        <w:gridCol w:w="8677"/>
      </w:tblGrid>
      <w:tr w:rsidRPr="00B5156E" w:rsidR="00485561" w:rsidTr="00485561" w14:paraId="1BEC9B63" w14:textId="77777777">
        <w:tc>
          <w:tcPr>
            <w:tcW w:w="9138" w:type="dxa"/>
            <w:gridSpan w:val="2"/>
            <w:shd w:val="clear" w:color="auto" w:fill="B8CCE4" w:themeFill="accent1" w:themeFillTint="66"/>
          </w:tcPr>
          <w:p w:rsidRPr="00B5156E" w:rsidR="00485561" w:rsidP="00736B35" w:rsidRDefault="00485561" w14:paraId="1BEC9B62" w14:textId="349B031B">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Pr="005B0638" w:rsidR="00485561" w:rsidTr="00736B35" w14:paraId="1BEC9B66" w14:textId="77777777">
        <w:tc>
          <w:tcPr>
            <w:tcW w:w="461" w:type="dxa"/>
          </w:tcPr>
          <w:p w:rsidRPr="005B0638" w:rsidR="00485561" w:rsidP="00736B35" w:rsidRDefault="00485561" w14:paraId="1BEC9B64" w14:textId="77777777">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3865EB">
              <w:fldChar w:fldCharType="separate"/>
            </w:r>
            <w:r>
              <w:fldChar w:fldCharType="end"/>
            </w:r>
          </w:p>
        </w:tc>
        <w:tc>
          <w:tcPr>
            <w:tcW w:w="8677" w:type="dxa"/>
          </w:tcPr>
          <w:p w:rsidRPr="005B0638" w:rsidR="00485561" w:rsidP="00736B35" w:rsidRDefault="00485561" w14:paraId="1BEC9B65" w14:textId="0F36E3C7">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Pr="00137AB3" w:rsidR="000A13C6">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Pr="00B5156E" w:rsidR="00485561" w:rsidTr="00485561" w14:paraId="1BEC9B68" w14:textId="77777777">
        <w:tc>
          <w:tcPr>
            <w:tcW w:w="9138" w:type="dxa"/>
            <w:gridSpan w:val="2"/>
            <w:shd w:val="clear" w:color="auto" w:fill="B8CCE4" w:themeFill="accent1" w:themeFillTint="66"/>
          </w:tcPr>
          <w:p w:rsidRPr="00B5156E" w:rsidR="00485561" w:rsidP="00736B35" w:rsidRDefault="00485561" w14:paraId="1BEC9B67" w14:textId="05A9CC64">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Pr="005B0638" w:rsidR="00485561" w:rsidTr="00736B35" w14:paraId="1BEC9B6B" w14:textId="77777777">
        <w:tc>
          <w:tcPr>
            <w:tcW w:w="461" w:type="dxa"/>
          </w:tcPr>
          <w:p w:rsidR="00485561" w:rsidP="00736B35" w:rsidRDefault="00485561" w14:paraId="1BEC9B69" w14:textId="77777777">
            <w:pPr>
              <w:spacing w:before="144" w:after="144"/>
            </w:pPr>
            <w:r>
              <w:fldChar w:fldCharType="begin">
                <w:ffData>
                  <w:name w:val="Selectievakje1"/>
                  <w:enabled/>
                  <w:calcOnExit w:val="0"/>
                  <w:checkBox>
                    <w:sizeAuto/>
                    <w:default w:val="0"/>
                  </w:checkBox>
                </w:ffData>
              </w:fldChar>
            </w:r>
            <w:r>
              <w:instrText xml:space="preserve"> FORMCHECKBOX </w:instrText>
            </w:r>
            <w:r w:rsidR="003865EB">
              <w:fldChar w:fldCharType="separate"/>
            </w:r>
            <w:r>
              <w:fldChar w:fldCharType="end"/>
            </w:r>
          </w:p>
        </w:tc>
        <w:tc>
          <w:tcPr>
            <w:tcW w:w="8677" w:type="dxa"/>
          </w:tcPr>
          <w:p w:rsidRPr="00F6251A" w:rsidR="00485561" w:rsidP="00485561" w:rsidRDefault="00485561" w14:paraId="1BEC9B6A" w14:textId="386412CE">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Pr="00137AB3" w:rsidR="00301ADD">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rsidR="0091225B" w:rsidRDefault="0091225B" w14:paraId="0254F53C" w14:textId="77777777">
      <w:pPr>
        <w:spacing w:line="240" w:lineRule="auto"/>
        <w:rPr>
          <w:u w:val="single"/>
        </w:rPr>
      </w:pPr>
    </w:p>
    <w:p w:rsidRPr="0091225B" w:rsidR="00137AB3" w:rsidP="00137AB3" w:rsidRDefault="00137AB3" w14:paraId="787FC5A5" w14:textId="77777777">
      <w:pPr>
        <w:spacing w:line="240" w:lineRule="auto"/>
        <w:rPr>
          <w:b/>
          <w:bCs/>
          <w:sz w:val="24"/>
          <w:szCs w:val="22"/>
          <w:u w:val="single"/>
        </w:rPr>
      </w:pPr>
      <w:r w:rsidRPr="0091225B">
        <w:rPr>
          <w:b/>
          <w:bCs/>
          <w:sz w:val="24"/>
          <w:szCs w:val="22"/>
          <w:u w:val="single"/>
        </w:rPr>
        <w:t>Namens de holding</w:t>
      </w:r>
    </w:p>
    <w:p w:rsidR="00A077A7" w:rsidRDefault="00A077A7" w14:paraId="4C55246B"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81"/>
        <w:gridCol w:w="6847"/>
      </w:tblGrid>
      <w:tr w:rsidR="00A077A7" w:rsidTr="00835830" w14:paraId="740C9D33" w14:textId="77777777">
        <w:tc>
          <w:tcPr>
            <w:tcW w:w="2802" w:type="dxa"/>
          </w:tcPr>
          <w:p w:rsidR="00A077A7" w:rsidP="00137AB3" w:rsidRDefault="00A077A7" w14:paraId="46C01B5D" w14:textId="485D6A89">
            <w:pPr>
              <w:spacing w:before="120" w:after="120" w:line="240" w:lineRule="auto"/>
              <w:rPr>
                <w:u w:val="single"/>
              </w:rPr>
            </w:pPr>
            <w:r>
              <w:t xml:space="preserve">Naam </w:t>
            </w:r>
          </w:p>
        </w:tc>
        <w:tc>
          <w:tcPr>
            <w:tcW w:w="6976" w:type="dxa"/>
          </w:tcPr>
          <w:p w:rsidR="00A077A7" w:rsidP="00137AB3" w:rsidRDefault="00A077A7" w14:paraId="52E69C72" w14:textId="77777777">
            <w:pPr>
              <w:spacing w:before="120" w:after="120" w:line="240" w:lineRule="auto"/>
              <w:rPr>
                <w:u w:val="single"/>
              </w:rPr>
            </w:pPr>
          </w:p>
        </w:tc>
      </w:tr>
      <w:tr w:rsidR="00A077A7" w:rsidTr="00835830" w14:paraId="4C0A3124" w14:textId="77777777">
        <w:tc>
          <w:tcPr>
            <w:tcW w:w="2802" w:type="dxa"/>
          </w:tcPr>
          <w:p w:rsidR="00A077A7" w:rsidP="00137AB3" w:rsidRDefault="00A077A7" w14:paraId="22F79AED" w14:textId="0D553D17">
            <w:pPr>
              <w:spacing w:before="120" w:after="120" w:line="240" w:lineRule="auto"/>
              <w:rPr>
                <w:u w:val="single"/>
              </w:rPr>
            </w:pPr>
            <w:r>
              <w:t>Naam</w:t>
            </w:r>
            <w:r w:rsidR="00137AB3">
              <w:t xml:space="preserve"> </w:t>
            </w:r>
            <w:r>
              <w:t>tekenbevoegde</w:t>
            </w:r>
          </w:p>
        </w:tc>
        <w:tc>
          <w:tcPr>
            <w:tcW w:w="6976" w:type="dxa"/>
          </w:tcPr>
          <w:p w:rsidR="00A077A7" w:rsidP="00137AB3" w:rsidRDefault="00A077A7" w14:paraId="0FFF3112" w14:textId="77777777">
            <w:pPr>
              <w:spacing w:before="120" w:after="120" w:line="240" w:lineRule="auto"/>
              <w:rPr>
                <w:u w:val="single"/>
              </w:rPr>
            </w:pPr>
          </w:p>
        </w:tc>
      </w:tr>
      <w:tr w:rsidR="00A077A7" w:rsidTr="00835830" w14:paraId="3413859C" w14:textId="77777777">
        <w:tc>
          <w:tcPr>
            <w:tcW w:w="2802" w:type="dxa"/>
          </w:tcPr>
          <w:p w:rsidR="00A077A7" w:rsidP="00137AB3" w:rsidRDefault="00137AB3" w14:paraId="3E0C155C" w14:textId="26499885">
            <w:pPr>
              <w:spacing w:before="120" w:after="120" w:line="240" w:lineRule="auto"/>
              <w:rPr>
                <w:u w:val="single"/>
              </w:rPr>
            </w:pPr>
            <w:r>
              <w:t>Functie</w:t>
            </w:r>
          </w:p>
        </w:tc>
        <w:tc>
          <w:tcPr>
            <w:tcW w:w="6976" w:type="dxa"/>
          </w:tcPr>
          <w:p w:rsidR="00A077A7" w:rsidP="00137AB3" w:rsidRDefault="00A077A7" w14:paraId="709C37BF" w14:textId="77777777">
            <w:pPr>
              <w:spacing w:before="120" w:after="120" w:line="240" w:lineRule="auto"/>
              <w:rPr>
                <w:u w:val="single"/>
              </w:rPr>
            </w:pPr>
          </w:p>
        </w:tc>
      </w:tr>
      <w:tr w:rsidR="00137AB3" w:rsidTr="00835830" w14:paraId="77C56B22" w14:textId="77777777">
        <w:tc>
          <w:tcPr>
            <w:tcW w:w="2802" w:type="dxa"/>
          </w:tcPr>
          <w:p w:rsidR="00137AB3" w:rsidP="00137AB3" w:rsidRDefault="00137AB3" w14:paraId="2F8BF6AF" w14:textId="2AF0908C">
            <w:pPr>
              <w:spacing w:before="120" w:after="120" w:line="240" w:lineRule="auto"/>
            </w:pPr>
            <w:r>
              <w:t>Datum</w:t>
            </w:r>
          </w:p>
        </w:tc>
        <w:tc>
          <w:tcPr>
            <w:tcW w:w="6976" w:type="dxa"/>
          </w:tcPr>
          <w:p w:rsidR="00137AB3" w:rsidP="00137AB3" w:rsidRDefault="00137AB3" w14:paraId="27836BA5" w14:textId="77777777">
            <w:pPr>
              <w:spacing w:before="120" w:after="120" w:line="240" w:lineRule="auto"/>
              <w:rPr>
                <w:u w:val="single"/>
              </w:rPr>
            </w:pPr>
          </w:p>
        </w:tc>
      </w:tr>
      <w:tr w:rsidR="00137AB3" w:rsidTr="00835830" w14:paraId="2BD3F01A" w14:textId="77777777">
        <w:tc>
          <w:tcPr>
            <w:tcW w:w="2802" w:type="dxa"/>
          </w:tcPr>
          <w:p w:rsidR="00137AB3" w:rsidP="00137AB3" w:rsidRDefault="00137AB3" w14:paraId="57A061CE" w14:textId="77777777">
            <w:pPr>
              <w:spacing w:before="120" w:after="120" w:line="240" w:lineRule="auto"/>
            </w:pPr>
            <w:r w:rsidRPr="00137AB3">
              <w:t>Handtekening</w:t>
            </w:r>
          </w:p>
          <w:p w:rsidR="00137AB3" w:rsidP="00137AB3" w:rsidRDefault="00137AB3" w14:paraId="3984F1D2" w14:textId="4CD30CD7">
            <w:pPr>
              <w:spacing w:before="120" w:after="120" w:line="240" w:lineRule="auto"/>
            </w:pPr>
          </w:p>
        </w:tc>
        <w:tc>
          <w:tcPr>
            <w:tcW w:w="6976" w:type="dxa"/>
          </w:tcPr>
          <w:p w:rsidR="00137AB3" w:rsidP="00137AB3" w:rsidRDefault="00137AB3" w14:paraId="3C3DD9A9" w14:textId="77777777">
            <w:pPr>
              <w:spacing w:before="120" w:after="120" w:line="240" w:lineRule="auto"/>
              <w:rPr>
                <w:u w:val="single"/>
              </w:rPr>
            </w:pPr>
          </w:p>
        </w:tc>
      </w:tr>
    </w:tbl>
    <w:p w:rsidR="00485561" w:rsidP="00485561" w:rsidRDefault="00485561" w14:paraId="1BEC9B79" w14:textId="77777777">
      <w:pPr>
        <w:spacing w:line="240" w:lineRule="auto"/>
        <w:rPr>
          <w:u w:val="single"/>
        </w:rPr>
      </w:pPr>
    </w:p>
    <w:p w:rsidRPr="0091225B" w:rsidR="00485561" w:rsidP="00485561" w:rsidRDefault="00485561" w14:paraId="1BEC9B7A" w14:textId="77777777">
      <w:pPr>
        <w:spacing w:line="240" w:lineRule="auto"/>
        <w:rPr>
          <w:b/>
          <w:bCs/>
          <w:sz w:val="24"/>
          <w:szCs w:val="22"/>
          <w:u w:val="single"/>
        </w:rPr>
      </w:pPr>
      <w:r w:rsidRPr="0091225B">
        <w:rPr>
          <w:b/>
          <w:bCs/>
          <w:sz w:val="24"/>
          <w:szCs w:val="22"/>
          <w:u w:val="single"/>
        </w:rPr>
        <w:t>Namens de inschrijver</w:t>
      </w:r>
    </w:p>
    <w:p w:rsidR="00485561" w:rsidP="00485561" w:rsidRDefault="00485561" w14:paraId="1BEC9B7B"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81"/>
        <w:gridCol w:w="6847"/>
      </w:tblGrid>
      <w:tr w:rsidR="00137AB3" w:rsidTr="00835830" w14:paraId="0E08648D" w14:textId="77777777">
        <w:tc>
          <w:tcPr>
            <w:tcW w:w="2802" w:type="dxa"/>
          </w:tcPr>
          <w:p w:rsidR="00137AB3" w:rsidP="00137AB3" w:rsidRDefault="00137AB3" w14:paraId="27680086" w14:textId="42CCF451">
            <w:pPr>
              <w:spacing w:before="120" w:after="120" w:line="240" w:lineRule="auto"/>
              <w:rPr>
                <w:u w:val="single"/>
              </w:rPr>
            </w:pPr>
            <w:r>
              <w:t xml:space="preserve">Naam </w:t>
            </w:r>
          </w:p>
        </w:tc>
        <w:tc>
          <w:tcPr>
            <w:tcW w:w="6976" w:type="dxa"/>
          </w:tcPr>
          <w:p w:rsidR="00137AB3" w:rsidP="00137AB3" w:rsidRDefault="00137AB3" w14:paraId="5BE8D38B" w14:textId="77777777">
            <w:pPr>
              <w:spacing w:before="120" w:after="120" w:line="240" w:lineRule="auto"/>
              <w:rPr>
                <w:u w:val="single"/>
              </w:rPr>
            </w:pPr>
          </w:p>
        </w:tc>
      </w:tr>
      <w:tr w:rsidR="00137AB3" w:rsidTr="00835830" w14:paraId="1A67AF72" w14:textId="77777777">
        <w:tc>
          <w:tcPr>
            <w:tcW w:w="2802" w:type="dxa"/>
          </w:tcPr>
          <w:p w:rsidR="00137AB3" w:rsidP="00137AB3" w:rsidRDefault="00137AB3" w14:paraId="73061BA8" w14:textId="77777777">
            <w:pPr>
              <w:spacing w:before="120" w:after="120" w:line="240" w:lineRule="auto"/>
              <w:rPr>
                <w:u w:val="single"/>
              </w:rPr>
            </w:pPr>
            <w:r>
              <w:t>Naam tekenbevoegde</w:t>
            </w:r>
          </w:p>
        </w:tc>
        <w:tc>
          <w:tcPr>
            <w:tcW w:w="6976" w:type="dxa"/>
          </w:tcPr>
          <w:p w:rsidR="00137AB3" w:rsidP="00137AB3" w:rsidRDefault="00137AB3" w14:paraId="4C600334" w14:textId="77777777">
            <w:pPr>
              <w:spacing w:before="120" w:after="120" w:line="240" w:lineRule="auto"/>
              <w:rPr>
                <w:u w:val="single"/>
              </w:rPr>
            </w:pPr>
          </w:p>
        </w:tc>
      </w:tr>
      <w:tr w:rsidR="00137AB3" w:rsidTr="00835830" w14:paraId="471B9D00" w14:textId="77777777">
        <w:tc>
          <w:tcPr>
            <w:tcW w:w="2802" w:type="dxa"/>
          </w:tcPr>
          <w:p w:rsidR="00137AB3" w:rsidP="00137AB3" w:rsidRDefault="00137AB3" w14:paraId="16C25BD1" w14:textId="77777777">
            <w:pPr>
              <w:spacing w:before="120" w:after="120" w:line="240" w:lineRule="auto"/>
              <w:rPr>
                <w:u w:val="single"/>
              </w:rPr>
            </w:pPr>
            <w:r>
              <w:t>Functie</w:t>
            </w:r>
          </w:p>
        </w:tc>
        <w:tc>
          <w:tcPr>
            <w:tcW w:w="6976" w:type="dxa"/>
          </w:tcPr>
          <w:p w:rsidR="00137AB3" w:rsidP="00137AB3" w:rsidRDefault="00137AB3" w14:paraId="39492BA1" w14:textId="77777777">
            <w:pPr>
              <w:spacing w:before="120" w:after="120" w:line="240" w:lineRule="auto"/>
              <w:rPr>
                <w:u w:val="single"/>
              </w:rPr>
            </w:pPr>
          </w:p>
        </w:tc>
      </w:tr>
      <w:tr w:rsidR="00137AB3" w:rsidTr="00835830" w14:paraId="3B58342D" w14:textId="77777777">
        <w:tc>
          <w:tcPr>
            <w:tcW w:w="2802" w:type="dxa"/>
          </w:tcPr>
          <w:p w:rsidR="00137AB3" w:rsidP="00137AB3" w:rsidRDefault="00137AB3" w14:paraId="0962D6DB" w14:textId="77777777">
            <w:pPr>
              <w:spacing w:before="120" w:after="120" w:line="240" w:lineRule="auto"/>
            </w:pPr>
            <w:r>
              <w:t>Datum</w:t>
            </w:r>
          </w:p>
        </w:tc>
        <w:tc>
          <w:tcPr>
            <w:tcW w:w="6976" w:type="dxa"/>
          </w:tcPr>
          <w:p w:rsidR="00137AB3" w:rsidP="00137AB3" w:rsidRDefault="00137AB3" w14:paraId="2FD93879" w14:textId="77777777">
            <w:pPr>
              <w:spacing w:before="120" w:after="120" w:line="240" w:lineRule="auto"/>
              <w:rPr>
                <w:u w:val="single"/>
              </w:rPr>
            </w:pPr>
          </w:p>
        </w:tc>
      </w:tr>
      <w:tr w:rsidR="00137AB3" w:rsidTr="00835830" w14:paraId="2F84C688" w14:textId="77777777">
        <w:tc>
          <w:tcPr>
            <w:tcW w:w="2802" w:type="dxa"/>
          </w:tcPr>
          <w:p w:rsidR="00137AB3" w:rsidP="00137AB3" w:rsidRDefault="00137AB3" w14:paraId="41D6815B" w14:textId="77777777">
            <w:pPr>
              <w:spacing w:before="120" w:after="120" w:line="240" w:lineRule="auto"/>
            </w:pPr>
            <w:r w:rsidRPr="00137AB3">
              <w:t>Handtekening</w:t>
            </w:r>
          </w:p>
          <w:p w:rsidR="00137AB3" w:rsidP="00137AB3" w:rsidRDefault="00137AB3" w14:paraId="5D2D662F" w14:textId="77777777">
            <w:pPr>
              <w:spacing w:before="120" w:after="120" w:line="240" w:lineRule="auto"/>
            </w:pPr>
          </w:p>
        </w:tc>
        <w:tc>
          <w:tcPr>
            <w:tcW w:w="6976" w:type="dxa"/>
          </w:tcPr>
          <w:p w:rsidR="00137AB3" w:rsidP="00137AB3" w:rsidRDefault="00137AB3" w14:paraId="31B60905" w14:textId="77777777">
            <w:pPr>
              <w:spacing w:before="120" w:after="120" w:line="240" w:lineRule="auto"/>
              <w:rPr>
                <w:u w:val="single"/>
              </w:rPr>
            </w:pPr>
          </w:p>
        </w:tc>
      </w:tr>
    </w:tbl>
    <w:p w:rsidRPr="00485561" w:rsidR="00137AB3" w:rsidP="00485561" w:rsidRDefault="00137AB3" w14:paraId="7FFCFC4D" w14:textId="77777777">
      <w:pPr>
        <w:spacing w:line="240" w:lineRule="auto"/>
        <w:rPr>
          <w:u w:val="single"/>
        </w:rPr>
      </w:pPr>
    </w:p>
    <w:sectPr w:rsidRPr="00485561" w:rsidR="00137AB3" w:rsidSect="00053EE4">
      <w:headerReference w:type="default" r:id="rId11"/>
      <w:footerReference w:type="even" r:id="rId12"/>
      <w:footerReference w:type="default" r:id="rId13"/>
      <w:headerReference w:type="first" r:id="rId14"/>
      <w:footerReference w:type="first" r:id="rId15"/>
      <w:pgSz w:w="11906" w:h="16838" w:orient="portrait"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5E54" w:rsidRDefault="00205E54" w14:paraId="344B9BF0" w14:textId="77777777">
      <w:r>
        <w:separator/>
      </w:r>
    </w:p>
  </w:endnote>
  <w:endnote w:type="continuationSeparator" w:id="0">
    <w:p w:rsidR="00205E54" w:rsidRDefault="00205E54" w14:paraId="40D7DB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rsidR="00A077A7" w:rsidRDefault="00A077A7" w14:paraId="4E830F69" w14:textId="0ADBD9F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343598" w:rsidRDefault="00343598" w14:paraId="1BEC9BA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rsidTr="008C67A3" w14:paraId="1BEC9BAB" w14:textId="77777777">
      <w:trPr>
        <w:trHeight w:val="846" w:hRule="exact"/>
      </w:trPr>
      <w:tc>
        <w:tcPr>
          <w:tcW w:w="1144" w:type="dxa"/>
          <w:shd w:val="clear" w:color="auto" w:fill="auto"/>
        </w:tcPr>
        <w:p w:rsidR="00343598" w:rsidP="008C67A3" w:rsidRDefault="00343598" w14:paraId="1BEC9BA6" w14:textId="77777777">
          <w:pPr>
            <w:pStyle w:val="Koptekst"/>
          </w:pPr>
        </w:p>
      </w:tc>
      <w:tc>
        <w:tcPr>
          <w:tcW w:w="8435" w:type="dxa"/>
          <w:shd w:val="clear" w:color="auto" w:fill="auto"/>
        </w:tcPr>
        <w:p w:rsidR="00343598" w:rsidP="008C67A3" w:rsidRDefault="00343598" w14:paraId="1BEC9BA7" w14:textId="77777777">
          <w:pPr>
            <w:pStyle w:val="Koptekst"/>
          </w:pPr>
        </w:p>
      </w:tc>
      <w:tc>
        <w:tcPr>
          <w:tcW w:w="2328" w:type="dxa"/>
          <w:shd w:val="clear" w:color="auto" w:fill="auto"/>
        </w:tcPr>
        <w:p w:rsidR="00343598" w:rsidP="008C67A3" w:rsidRDefault="00343598" w14:paraId="1BEC9BA8" w14:textId="77777777">
          <w:pPr>
            <w:pStyle w:val="SSCVoettekst"/>
            <w:framePr w:wrap="auto" w:hAnchor="text" w:vAnchor="margin" w:yAlign="inline"/>
          </w:pPr>
        </w:p>
        <w:p w:rsidR="00343598" w:rsidP="008C67A3" w:rsidRDefault="00343598" w14:paraId="1BEC9BA9" w14:textId="77777777">
          <w:pPr>
            <w:pStyle w:val="SSCVoettekst"/>
            <w:framePr w:wrap="auto" w:hAnchor="text" w:vAnchor="margin" w:yAlign="inline"/>
          </w:pPr>
        </w:p>
        <w:p w:rsidR="00343598" w:rsidP="008C67A3" w:rsidRDefault="00343598" w14:paraId="1BEC9BAA" w14:textId="77777777">
          <w:pPr>
            <w:pStyle w:val="SSCPaginanummering"/>
            <w:framePr w:wrap="auto" w:hAnchor="text" w:vAnchor="margin"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3865EB">
            <w:fldChar w:fldCharType="begin"/>
          </w:r>
          <w:r w:rsidR="003865EB">
            <w:instrText xml:space="preserve"> NUMPAGES   \* MERGEFORMAT </w:instrText>
          </w:r>
          <w:r w:rsidR="003865EB">
            <w:fldChar w:fldCharType="separate"/>
          </w:r>
          <w:r>
            <w:rPr>
              <w:noProof/>
            </w:rPr>
            <w:t>1</w:t>
          </w:r>
          <w:r w:rsidR="003865EB">
            <w:rPr>
              <w:noProof/>
            </w:rPr>
            <w:fldChar w:fldCharType="end"/>
          </w:r>
        </w:p>
      </w:tc>
    </w:tr>
  </w:tbl>
  <w:p w:rsidR="00343598" w:rsidRDefault="00343598" w14:paraId="1BEC9BA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578612"/>
      <w:docPartObj>
        <w:docPartGallery w:val="Page Numbers (Bottom of Page)"/>
        <w:docPartUnique/>
      </w:docPartObj>
      <w:rPr>
        <w:sz w:val="20"/>
        <w:szCs w:val="20"/>
      </w:rPr>
    </w:sdtPr>
    <w:sdtEndPr>
      <w:rPr>
        <w:sz w:val="20"/>
        <w:szCs w:val="20"/>
      </w:rPr>
    </w:sdtEndPr>
    <w:sdtContent>
      <w:sdt>
        <w:sdtPr>
          <w:id w:val="-321888782"/>
          <w:docPartObj>
            <w:docPartGallery w:val="Page Numbers (Top of Page)"/>
            <w:docPartUnique/>
          </w:docPartObj>
          <w:rPr>
            <w:sz w:val="20"/>
            <w:szCs w:val="20"/>
          </w:rPr>
        </w:sdtPr>
        <w:sdtEndPr>
          <w:rPr>
            <w:sz w:val="20"/>
            <w:szCs w:val="20"/>
          </w:rPr>
        </w:sdtEndPr>
        <w:sdtContent>
          <w:p w:rsidRPr="00BA684E" w:rsidR="00BA684E" w:rsidRDefault="00BA684E" w14:paraId="367E6DF8" w14:textId="3C6EFD37">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rsidR="00BA684E" w:rsidRDefault="00BA684E" w14:paraId="4F15123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5E54" w:rsidRDefault="00205E54" w14:paraId="05E56B58" w14:textId="77777777">
      <w:r>
        <w:separator/>
      </w:r>
    </w:p>
  </w:footnote>
  <w:footnote w:type="continuationSeparator" w:id="0">
    <w:p w:rsidR="00205E54" w:rsidRDefault="00205E54" w14:paraId="243A1FDA" w14:textId="77777777">
      <w:r>
        <w:continuationSeparator/>
      </w:r>
    </w:p>
  </w:footnote>
  <w:footnote w:id="1">
    <w:p w:rsidR="000A7507" w:rsidRDefault="000A7507" w14:paraId="0769C84E" w14:textId="0A121BFB">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rsidTr="0023628B" w14:paraId="1BEC9B97" w14:textId="77777777">
      <w:trPr>
        <w:cantSplit/>
        <w:trHeight w:val="397"/>
      </w:trPr>
      <w:tc>
        <w:tcPr>
          <w:tcW w:w="10348" w:type="dxa"/>
          <w:shd w:val="clear" w:color="auto" w:fill="auto"/>
        </w:tcPr>
        <w:p w:rsidR="00343598" w:rsidP="0023628B" w:rsidRDefault="00343598" w14:paraId="1BEC9B95" w14:textId="77777777">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rsidR="00343598" w:rsidP="0023628B" w:rsidRDefault="00343598" w14:paraId="1BEC9B96" w14:textId="77777777">
          <w:pPr>
            <w:pStyle w:val="Koptekst"/>
          </w:pPr>
        </w:p>
      </w:tc>
    </w:tr>
    <w:tr w:rsidR="00343598" w:rsidTr="0023628B" w14:paraId="1BEC9B9A" w14:textId="77777777">
      <w:trPr>
        <w:cantSplit/>
        <w:trHeight w:val="737" w:hRule="exact"/>
      </w:trPr>
      <w:tc>
        <w:tcPr>
          <w:tcW w:w="10348" w:type="dxa"/>
          <w:shd w:val="clear" w:color="auto" w:fill="auto"/>
        </w:tcPr>
        <w:p w:rsidR="00343598" w:rsidP="0023628B" w:rsidRDefault="00343598" w14:paraId="1BEC9B98" w14:textId="77777777">
          <w:pPr>
            <w:pStyle w:val="Koptekst"/>
          </w:pPr>
        </w:p>
      </w:tc>
      <w:tc>
        <w:tcPr>
          <w:tcW w:w="1559" w:type="dxa"/>
          <w:shd w:val="clear" w:color="auto" w:fill="auto"/>
        </w:tcPr>
        <w:p w:rsidR="00343598" w:rsidP="0023628B" w:rsidRDefault="00343598" w14:paraId="1BEC9B99" w14:textId="77777777">
          <w:pPr>
            <w:pStyle w:val="Koptekst"/>
          </w:pPr>
        </w:p>
      </w:tc>
    </w:tr>
    <w:tr w:rsidR="00343598" w:rsidTr="0023628B" w14:paraId="1BEC9B9D" w14:textId="77777777">
      <w:trPr>
        <w:cantSplit/>
        <w:trHeight w:val="737" w:hRule="exact"/>
      </w:trPr>
      <w:tc>
        <w:tcPr>
          <w:tcW w:w="10348" w:type="dxa"/>
          <w:shd w:val="clear" w:color="auto" w:fill="auto"/>
        </w:tcPr>
        <w:p w:rsidR="00343598" w:rsidP="0023628B" w:rsidRDefault="00343598" w14:paraId="1BEC9B9B" w14:textId="77777777">
          <w:pPr>
            <w:pStyle w:val="Koptekst"/>
          </w:pPr>
        </w:p>
      </w:tc>
      <w:tc>
        <w:tcPr>
          <w:tcW w:w="1559" w:type="dxa"/>
          <w:shd w:val="clear" w:color="auto" w:fill="auto"/>
        </w:tcPr>
        <w:p w:rsidR="00343598" w:rsidP="0023628B" w:rsidRDefault="00343598" w14:paraId="1BEC9B9C" w14:textId="77777777">
          <w:pPr>
            <w:pStyle w:val="Koptekst"/>
          </w:pPr>
        </w:p>
      </w:tc>
    </w:tr>
  </w:tbl>
  <w:p w:rsidR="00343598" w:rsidRDefault="00343598" w14:paraId="1BEC9B9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1E1D" w:rsidRDefault="003A1E1D" w14:paraId="5C8FF88C" w14:textId="104C702F">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7D426C"/>
    <w:rsid w:val="007E6495"/>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 w:val="0CB1CCE2"/>
    <w:rsid w:val="183287FA"/>
    <w:rsid w:val="6D86C1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dresregel" w:customStyle="1">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SCReferentie" w:customStyle="1">
    <w:name w:val="SSC Referentie"/>
    <w:basedOn w:val="Standaard"/>
    <w:qFormat/>
    <w:rsid w:val="00602EF7"/>
    <w:rPr>
      <w:sz w:val="16"/>
    </w:rPr>
  </w:style>
  <w:style w:type="paragraph" w:styleId="SSCKenmerk" w:customStyle="1">
    <w:name w:val="SSC Kenmerk"/>
    <w:basedOn w:val="Standaard"/>
    <w:qFormat/>
    <w:rsid w:val="00602EF7"/>
    <w:rPr>
      <w:sz w:val="18"/>
    </w:rPr>
  </w:style>
  <w:style w:type="paragraph" w:styleId="SSCReferentieTitel" w:customStyle="1">
    <w:name w:val="SSC Referentie Titel"/>
    <w:basedOn w:val="SSCReferentie"/>
    <w:qFormat/>
    <w:rsid w:val="00602EF7"/>
    <w:rPr>
      <w:b/>
      <w:color w:val="005F94"/>
      <w:lang w:val="en-US"/>
    </w:rPr>
  </w:style>
  <w:style w:type="character" w:styleId="Kop1Char" w:customStyle="1">
    <w:name w:val="Kop 1 Char"/>
    <w:link w:val="Kop1"/>
    <w:rsid w:val="00DC65BA"/>
    <w:rPr>
      <w:rFonts w:ascii="Arial" w:hAnsi="Arial"/>
      <w:b/>
      <w:color w:val="005F94"/>
      <w:sz w:val="32"/>
      <w:szCs w:val="32"/>
      <w:lang w:eastAsia="en-US"/>
    </w:rPr>
  </w:style>
  <w:style w:type="character" w:styleId="Kop2Char" w:customStyle="1">
    <w:name w:val="Kop 2 Char"/>
    <w:link w:val="Kop2"/>
    <w:rsid w:val="00DC65BA"/>
    <w:rPr>
      <w:rFonts w:ascii="Arial" w:hAnsi="Arial"/>
      <w:b/>
      <w:sz w:val="26"/>
      <w:szCs w:val="32"/>
      <w:lang w:eastAsia="en-US"/>
    </w:rPr>
  </w:style>
  <w:style w:type="character" w:styleId="Kop3Char" w:customStyle="1">
    <w:name w:val="Kop 3 Char"/>
    <w:link w:val="Kop3"/>
    <w:rsid w:val="00DC65BA"/>
    <w:rPr>
      <w:rFonts w:ascii="Arial" w:hAnsi="Arial"/>
      <w:b/>
      <w:sz w:val="22"/>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styleId="SSCExtratiteltekst" w:customStyle="1">
    <w:name w:val="SSC Extra titeltekst"/>
    <w:basedOn w:val="Standaard"/>
    <w:qFormat/>
    <w:rsid w:val="00602EF7"/>
  </w:style>
  <w:style w:type="paragraph" w:styleId="SSCLijstnummering" w:customStyle="1">
    <w:name w:val="SSC Lijstnummering"/>
    <w:basedOn w:val="Standaard"/>
    <w:qFormat/>
    <w:rsid w:val="0078174A"/>
    <w:pPr>
      <w:tabs>
        <w:tab w:val="left" w:pos="851"/>
      </w:tabs>
    </w:pPr>
    <w:rPr>
      <w:b/>
    </w:rPr>
  </w:style>
  <w:style w:type="paragraph" w:styleId="SSCPaginanummering" w:customStyle="1">
    <w:name w:val="SSC Paginanummering"/>
    <w:basedOn w:val="SSCReferentie"/>
    <w:qFormat/>
    <w:rsid w:val="00DC65BA"/>
    <w:pPr>
      <w:framePr w:wrap="around" w:hAnchor="page" w:vAnchor="page" w:y="15423"/>
      <w:jc w:val="center"/>
    </w:pPr>
    <w:rPr>
      <w:b/>
      <w:color w:val="005F94"/>
    </w:rPr>
  </w:style>
  <w:style w:type="paragraph" w:styleId="SSCSubtitel" w:customStyle="1">
    <w:name w:val="SSC Subtitel"/>
    <w:basedOn w:val="Standaard"/>
    <w:qFormat/>
    <w:rsid w:val="00602EF7"/>
    <w:rPr>
      <w:sz w:val="32"/>
    </w:rPr>
  </w:style>
  <w:style w:type="table" w:styleId="SSCTabel" w:customStyle="1">
    <w:name w:val="SSC Tabel"/>
    <w:basedOn w:val="Standaardtabel"/>
    <w:uiPriority w:val="99"/>
    <w:rsid w:val="0078174A"/>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qFormat/>
    <w:rsid w:val="00DC65BA"/>
    <w:rPr>
      <w:b/>
      <w:color w:val="005F94"/>
      <w:sz w:val="48"/>
    </w:rPr>
  </w:style>
  <w:style w:type="paragraph" w:styleId="SSCTitelMemo" w:customStyle="1">
    <w:name w:val="SSC Titel Memo"/>
    <w:basedOn w:val="Standaard"/>
    <w:qFormat/>
    <w:rsid w:val="00602EF7"/>
    <w:rPr>
      <w:b/>
      <w:color w:val="005F94"/>
    </w:rPr>
  </w:style>
  <w:style w:type="paragraph" w:styleId="SSCTussenkop" w:customStyle="1">
    <w:name w:val="SSC Tussenkop"/>
    <w:basedOn w:val="Standaard"/>
    <w:qFormat/>
    <w:rsid w:val="003732BF"/>
    <w:rPr>
      <w:b/>
      <w:color w:val="005F94"/>
      <w:sz w:val="32"/>
      <w:szCs w:val="32"/>
    </w:rPr>
  </w:style>
  <w:style w:type="paragraph" w:styleId="SSCVoettekst" w:customStyle="1">
    <w:name w:val="SSC Voettekst"/>
    <w:basedOn w:val="SSCReferentie"/>
    <w:qFormat/>
    <w:rsid w:val="00DC65BA"/>
    <w:pPr>
      <w:framePr w:wrap="around" w:hAnchor="page" w:vAnchor="page" w:y="15423"/>
      <w:jc w:val="center"/>
    </w:pPr>
    <w:rPr>
      <w:color w:val="005F94"/>
    </w:rPr>
  </w:style>
  <w:style w:type="paragraph" w:styleId="SSCVersie" w:customStyle="1">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styleId="VoetnoottekstChar" w:customStyle="1">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RCUS45HN67DU-974321440-296679</_dlc_DocId>
    <_dlc_DocIdUrl xmlns="558c601a-c172-4142-980b-33deeaa1e95d">
      <Url>https://sscons.sharepoint.com/sites/ORG-IC/_layouts/15/DocIdRedir.aspx?ID=RCUS45HN67DU-974321440-296679</Url>
      <Description>RCUS45HN67DU-974321440-296679</Description>
    </_dlc_DocIdUrl>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3.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4.xml><?xml version="1.0" encoding="utf-8"?>
<ds:datastoreItem xmlns:ds="http://schemas.openxmlformats.org/officeDocument/2006/customXml" ds:itemID="{3E70C107-E35E-4372-8EC7-094C25B8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Zwolle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Verelst, Gerard</dc:creator>
  <lastModifiedBy>Emma Kolk</lastModifiedBy>
  <revision>14</revision>
  <lastPrinted>1900-12-31T23:00:00.0000000Z</lastPrinted>
  <dcterms:created xsi:type="dcterms:W3CDTF">2024-06-19T05:49:00.0000000Z</dcterms:created>
  <dcterms:modified xsi:type="dcterms:W3CDTF">2024-06-19T05:49:46.3620554Z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3e2cbb2e-a19d-49da-baee-83c23b0d8e09</vt:lpwstr>
  </property>
  <property fmtid="{D5CDD505-2E9C-101B-9397-08002B2CF9AE}" pid="4" name="MediaServiceImageTags">
    <vt:lpwstr/>
  </property>
</Properties>
</file>