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03CE9" w14:textId="6F57674C" w:rsidR="00313881" w:rsidRDefault="00590A1C" w:rsidP="0069344F">
      <w:pPr>
        <w:pStyle w:val="BijlageGenummerdKop"/>
        <w:numPr>
          <w:ilvl w:val="0"/>
          <w:numId w:val="0"/>
        </w:numPr>
        <w:ind w:left="-426" w:firstLine="1134"/>
      </w:pPr>
      <w:r>
        <w:t>Bijlage K</w:t>
      </w:r>
      <w:r>
        <w:tab/>
      </w:r>
      <w:r w:rsidR="00313881" w:rsidRPr="00A27551">
        <w:t>Inschrijvingsstaat</w:t>
      </w:r>
      <w:r w:rsidR="00313881" w:rsidRPr="00FB060C">
        <w:t xml:space="preserve"> </w:t>
      </w:r>
    </w:p>
    <w:p w14:paraId="2C4FED13" w14:textId="0BDE5138" w:rsidR="00313881" w:rsidRPr="00A9293A" w:rsidRDefault="00313881" w:rsidP="00313881">
      <w:pPr>
        <w:rPr>
          <w:szCs w:val="18"/>
        </w:rPr>
      </w:pPr>
      <w:r w:rsidRPr="00A9293A">
        <w:rPr>
          <w:szCs w:val="18"/>
        </w:rPr>
        <w:t xml:space="preserve">Voor de uitvoering van </w:t>
      </w:r>
      <w:r w:rsidR="000A5AFC">
        <w:rPr>
          <w:szCs w:val="18"/>
        </w:rPr>
        <w:t xml:space="preserve">“Het </w:t>
      </w:r>
      <w:r w:rsidR="00090646">
        <w:rPr>
          <w:szCs w:val="18"/>
        </w:rPr>
        <w:t>O</w:t>
      </w:r>
      <w:r w:rsidR="000A5AFC">
        <w:rPr>
          <w:szCs w:val="18"/>
        </w:rPr>
        <w:t>ntwikkelen</w:t>
      </w:r>
      <w:r w:rsidR="00090646">
        <w:rPr>
          <w:szCs w:val="18"/>
        </w:rPr>
        <w:t xml:space="preserve"> en Beschikbaar stellen </w:t>
      </w:r>
      <w:r w:rsidR="000A5AFC">
        <w:rPr>
          <w:szCs w:val="18"/>
        </w:rPr>
        <w:t>van een Automatische Reken Procedure</w:t>
      </w:r>
      <w:r w:rsidR="00FF5052">
        <w:rPr>
          <w:szCs w:val="18"/>
        </w:rPr>
        <w:t xml:space="preserve"> </w:t>
      </w:r>
      <w:r w:rsidR="000A5AFC">
        <w:rPr>
          <w:szCs w:val="18"/>
        </w:rPr>
        <w:t>voor viaducten opgebouwd uit prefab</w:t>
      </w:r>
      <w:r w:rsidR="00090646">
        <w:rPr>
          <w:szCs w:val="18"/>
        </w:rPr>
        <w:t xml:space="preserve"> </w:t>
      </w:r>
      <w:r w:rsidR="000A5AFC">
        <w:rPr>
          <w:szCs w:val="18"/>
        </w:rPr>
        <w:t>liggers” met zaak</w:t>
      </w:r>
      <w:r w:rsidRPr="00A9293A">
        <w:rPr>
          <w:szCs w:val="18"/>
        </w:rPr>
        <w:t>nummer</w:t>
      </w:r>
      <w:r w:rsidR="00684F19">
        <w:rPr>
          <w:szCs w:val="18"/>
        </w:rPr>
        <w:t xml:space="preserve"> 31187138</w:t>
      </w:r>
      <w:r w:rsidRPr="00A9293A">
        <w:rPr>
          <w:szCs w:val="18"/>
        </w:rPr>
        <w:t>.</w:t>
      </w:r>
    </w:p>
    <w:p w14:paraId="1146CF31" w14:textId="77777777" w:rsidR="00313881" w:rsidRPr="00A9293A" w:rsidRDefault="00313881" w:rsidP="00313881">
      <w:pPr>
        <w:rPr>
          <w:szCs w:val="18"/>
        </w:rPr>
      </w:pPr>
    </w:p>
    <w:p w14:paraId="648743BF" w14:textId="77777777" w:rsidR="00313881" w:rsidRPr="00A9293A" w:rsidRDefault="00313881" w:rsidP="00313881">
      <w:pPr>
        <w:tabs>
          <w:tab w:val="left" w:pos="3456"/>
          <w:tab w:val="right" w:pos="9026"/>
        </w:tabs>
        <w:rPr>
          <w:szCs w:val="18"/>
        </w:rPr>
      </w:pPr>
      <w:r w:rsidRPr="00A9293A">
        <w:rPr>
          <w:szCs w:val="18"/>
        </w:rPr>
        <w:t>Ondergetekende(n): ………………….…………………………….</w:t>
      </w:r>
    </w:p>
    <w:p w14:paraId="343ED206" w14:textId="77777777" w:rsidR="00313881" w:rsidRPr="00A9293A" w:rsidRDefault="00313881" w:rsidP="00313881">
      <w:pPr>
        <w:tabs>
          <w:tab w:val="left" w:pos="3456"/>
          <w:tab w:val="right" w:pos="9026"/>
        </w:tabs>
        <w:ind w:hanging="3456"/>
        <w:rPr>
          <w:szCs w:val="18"/>
        </w:rPr>
      </w:pPr>
    </w:p>
    <w:p w14:paraId="690C0FA3" w14:textId="77777777" w:rsidR="00313881" w:rsidRPr="00A9293A" w:rsidRDefault="00313881" w:rsidP="0031388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9293A">
        <w:rPr>
          <w:szCs w:val="18"/>
        </w:rPr>
        <w:t>te dezen rechtsgeldig vertegenwoordigd door ………………………….,</w:t>
      </w:r>
    </w:p>
    <w:p w14:paraId="0EC0C9CB" w14:textId="77777777" w:rsidR="00313881" w:rsidRPr="00A9293A" w:rsidRDefault="00313881" w:rsidP="0031388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p w14:paraId="4C158BE9" w14:textId="6120D3A5" w:rsidR="006C6EBD" w:rsidRDefault="00313881" w:rsidP="0031388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9293A">
        <w:rPr>
          <w:szCs w:val="18"/>
        </w:rPr>
        <w:t>verklaart (verklaren) zich door</w:t>
      </w:r>
      <w:r>
        <w:rPr>
          <w:szCs w:val="18"/>
        </w:rPr>
        <w:t xml:space="preserve"> ondertekening dezes bereid om d</w:t>
      </w:r>
      <w:r w:rsidRPr="00A9293A">
        <w:rPr>
          <w:szCs w:val="18"/>
        </w:rPr>
        <w:t xml:space="preserve">iensten te verrichten als beschreven in de </w:t>
      </w:r>
      <w:r>
        <w:rPr>
          <w:szCs w:val="18"/>
        </w:rPr>
        <w:t>aanbestedingsleidraad</w:t>
      </w:r>
      <w:r w:rsidRPr="00A9293A">
        <w:rPr>
          <w:szCs w:val="18"/>
        </w:rPr>
        <w:t>, tegen onderstaande prijzen (per product) exclusief btw:</w:t>
      </w:r>
      <w:r w:rsidR="000C0FC4">
        <w:rPr>
          <w:szCs w:val="18"/>
        </w:rPr>
        <w:t xml:space="preserve"> </w:t>
      </w:r>
    </w:p>
    <w:p w14:paraId="159F544A" w14:textId="77777777" w:rsidR="006C6EBD" w:rsidRDefault="006C6EBD" w:rsidP="0031388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p w14:paraId="40B7D4E8" w14:textId="5811A62A" w:rsidR="00313881" w:rsidRPr="006C6EBD" w:rsidRDefault="006C6EBD" w:rsidP="006C6EBD">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6C6EBD">
        <w:rPr>
          <w:b/>
          <w:szCs w:val="18"/>
        </w:rPr>
        <w:t xml:space="preserve">Onderstaand de aanbieding voor het </w:t>
      </w:r>
      <w:r w:rsidR="00305993">
        <w:rPr>
          <w:b/>
          <w:szCs w:val="18"/>
        </w:rPr>
        <w:t>O</w:t>
      </w:r>
      <w:r w:rsidRPr="006C6EBD">
        <w:rPr>
          <w:b/>
          <w:szCs w:val="18"/>
        </w:rPr>
        <w:t>ntwikkelen</w:t>
      </w:r>
      <w:r w:rsidR="00B40269">
        <w:rPr>
          <w:b/>
          <w:szCs w:val="18"/>
        </w:rPr>
        <w:t xml:space="preserve"> en vijf jaar</w:t>
      </w:r>
      <w:r w:rsidRPr="006C6EBD">
        <w:rPr>
          <w:b/>
          <w:szCs w:val="18"/>
        </w:rPr>
        <w:t xml:space="preserve"> </w:t>
      </w:r>
      <w:r w:rsidR="00305993">
        <w:rPr>
          <w:b/>
          <w:szCs w:val="18"/>
        </w:rPr>
        <w:t>Beschikbaar stellen, O</w:t>
      </w:r>
      <w:r w:rsidR="007A71C4">
        <w:rPr>
          <w:b/>
          <w:szCs w:val="18"/>
        </w:rPr>
        <w:t xml:space="preserve">nderhouden, </w:t>
      </w:r>
      <w:r w:rsidR="00305993">
        <w:rPr>
          <w:b/>
          <w:szCs w:val="18"/>
        </w:rPr>
        <w:t>A</w:t>
      </w:r>
      <w:r w:rsidR="007A71C4">
        <w:rPr>
          <w:b/>
          <w:szCs w:val="18"/>
        </w:rPr>
        <w:t>ctualiseren en</w:t>
      </w:r>
      <w:r w:rsidR="00F87B22">
        <w:rPr>
          <w:b/>
          <w:szCs w:val="18"/>
        </w:rPr>
        <w:t>/of</w:t>
      </w:r>
      <w:r w:rsidR="007A71C4">
        <w:rPr>
          <w:b/>
          <w:szCs w:val="18"/>
        </w:rPr>
        <w:t xml:space="preserve"> </w:t>
      </w:r>
      <w:r w:rsidR="00305993">
        <w:rPr>
          <w:b/>
          <w:szCs w:val="18"/>
        </w:rPr>
        <w:t>U</w:t>
      </w:r>
      <w:r w:rsidR="007A71C4">
        <w:rPr>
          <w:b/>
          <w:szCs w:val="18"/>
        </w:rPr>
        <w:t>itbreiden</w:t>
      </w:r>
      <w:r w:rsidRPr="006C6EBD">
        <w:rPr>
          <w:b/>
          <w:szCs w:val="18"/>
        </w:rPr>
        <w:t xml:space="preserve"> ARP.</w:t>
      </w:r>
    </w:p>
    <w:tbl>
      <w:tblPr>
        <w:tblpPr w:leftFromText="141" w:rightFromText="141" w:vertAnchor="text" w:horzAnchor="margin" w:tblpY="121"/>
        <w:tblW w:w="90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38"/>
        <w:gridCol w:w="1276"/>
        <w:gridCol w:w="1701"/>
        <w:gridCol w:w="1843"/>
      </w:tblGrid>
      <w:tr w:rsidR="007F5F6A" w:rsidRPr="009E0200" w14:paraId="61059C7B" w14:textId="77777777" w:rsidTr="00F92ECA">
        <w:trPr>
          <w:trHeight w:val="307"/>
        </w:trPr>
        <w:tc>
          <w:tcPr>
            <w:tcW w:w="4238" w:type="dxa"/>
            <w:tcBorders>
              <w:top w:val="single" w:sz="12" w:space="0" w:color="auto"/>
              <w:left w:val="single" w:sz="12" w:space="0" w:color="auto"/>
              <w:bottom w:val="single" w:sz="12" w:space="0" w:color="auto"/>
              <w:right w:val="single" w:sz="6" w:space="0" w:color="auto"/>
            </w:tcBorders>
          </w:tcPr>
          <w:p w14:paraId="6A04DCC4" w14:textId="77777777" w:rsidR="007F5F6A" w:rsidRDefault="007F5F6A" w:rsidP="00313881">
            <w:pPr>
              <w:pStyle w:val="Kop1"/>
              <w:rPr>
                <w:b/>
                <w:sz w:val="18"/>
                <w:szCs w:val="18"/>
              </w:rPr>
            </w:pPr>
            <w:r w:rsidRPr="007F5F6A">
              <w:rPr>
                <w:b/>
                <w:sz w:val="18"/>
                <w:szCs w:val="18"/>
              </w:rPr>
              <w:t>Diensten / (deel)producten</w:t>
            </w:r>
          </w:p>
          <w:p w14:paraId="676F9874" w14:textId="65C39380" w:rsidR="00323ECD" w:rsidRPr="00494176" w:rsidRDefault="001D7ED0" w:rsidP="00A37D85">
            <w:pPr>
              <w:rPr>
                <w:color w:val="FF0000"/>
              </w:rPr>
            </w:pPr>
            <w:r>
              <w:t>Onderstaande paragrafen verwijzen naar de Vraagspecificatie</w:t>
            </w:r>
          </w:p>
        </w:tc>
        <w:tc>
          <w:tcPr>
            <w:tcW w:w="1276" w:type="dxa"/>
            <w:tcBorders>
              <w:top w:val="single" w:sz="12" w:space="0" w:color="auto"/>
              <w:left w:val="single" w:sz="6" w:space="0" w:color="auto"/>
              <w:bottom w:val="single" w:sz="12" w:space="0" w:color="auto"/>
              <w:right w:val="single" w:sz="6" w:space="0" w:color="auto"/>
            </w:tcBorders>
          </w:tcPr>
          <w:p w14:paraId="2FA2B83F" w14:textId="17194D1E" w:rsidR="007F5F6A" w:rsidRPr="00347A7D" w:rsidRDefault="007F5F6A" w:rsidP="006E6A9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 xml:space="preserve">Aantal </w:t>
            </w:r>
            <w:r w:rsidR="006E6A96">
              <w:rPr>
                <w:b/>
                <w:szCs w:val="18"/>
              </w:rPr>
              <w:t>diensten / (</w:t>
            </w:r>
            <w:r>
              <w:rPr>
                <w:b/>
                <w:szCs w:val="18"/>
              </w:rPr>
              <w:t>deel) producten</w:t>
            </w:r>
          </w:p>
        </w:tc>
        <w:tc>
          <w:tcPr>
            <w:tcW w:w="1701" w:type="dxa"/>
            <w:tcBorders>
              <w:top w:val="single" w:sz="12" w:space="0" w:color="auto"/>
              <w:left w:val="single" w:sz="6" w:space="0" w:color="auto"/>
              <w:bottom w:val="single" w:sz="12" w:space="0" w:color="auto"/>
              <w:right w:val="single" w:sz="6" w:space="0" w:color="auto"/>
            </w:tcBorders>
          </w:tcPr>
          <w:p w14:paraId="3F38819E" w14:textId="5072573B" w:rsidR="007F5F6A" w:rsidRDefault="007F5F6A" w:rsidP="005E067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Kosten</w:t>
            </w:r>
            <w:r>
              <w:rPr>
                <w:b/>
                <w:szCs w:val="18"/>
              </w:rPr>
              <w:t xml:space="preserve"> per dienst</w:t>
            </w:r>
            <w:r w:rsidR="00691B60">
              <w:rPr>
                <w:b/>
                <w:szCs w:val="18"/>
              </w:rPr>
              <w:t xml:space="preserve"> </w:t>
            </w:r>
            <w:r>
              <w:rPr>
                <w:b/>
                <w:szCs w:val="18"/>
              </w:rPr>
              <w:t>/</w:t>
            </w:r>
          </w:p>
          <w:p w14:paraId="75D15E51" w14:textId="77777777" w:rsidR="007F5F6A" w:rsidRPr="00724C6D" w:rsidRDefault="007F5F6A" w:rsidP="005E067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b/>
                <w:szCs w:val="18"/>
              </w:rPr>
              <w:t>(deel) product</w:t>
            </w:r>
          </w:p>
        </w:tc>
        <w:tc>
          <w:tcPr>
            <w:tcW w:w="1843" w:type="dxa"/>
            <w:tcBorders>
              <w:top w:val="single" w:sz="12" w:space="0" w:color="auto"/>
              <w:left w:val="single" w:sz="12" w:space="0" w:color="auto"/>
              <w:bottom w:val="single" w:sz="12" w:space="0" w:color="auto"/>
              <w:right w:val="single" w:sz="12" w:space="0" w:color="auto"/>
            </w:tcBorders>
          </w:tcPr>
          <w:p w14:paraId="7C1C340C" w14:textId="6DDF5732" w:rsidR="007F5F6A" w:rsidRPr="003703CF" w:rsidRDefault="00667FD1" w:rsidP="00667FD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Opsomming k</w:t>
            </w:r>
            <w:r w:rsidR="007F5F6A" w:rsidRPr="003703CF">
              <w:rPr>
                <w:b/>
                <w:szCs w:val="18"/>
              </w:rPr>
              <w:t>osten</w:t>
            </w:r>
            <w:r>
              <w:rPr>
                <w:b/>
                <w:szCs w:val="18"/>
              </w:rPr>
              <w:t xml:space="preserve"> </w:t>
            </w:r>
            <w:r w:rsidR="007F5F6A" w:rsidRPr="003703CF">
              <w:rPr>
                <w:b/>
                <w:szCs w:val="18"/>
              </w:rPr>
              <w:t xml:space="preserve"> </w:t>
            </w:r>
          </w:p>
        </w:tc>
      </w:tr>
      <w:tr w:rsidR="00D7765E" w:rsidRPr="009E0200" w14:paraId="1B8F68C9" w14:textId="77777777" w:rsidTr="00F92ECA">
        <w:tc>
          <w:tcPr>
            <w:tcW w:w="4238"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14:paraId="7DE6E401" w14:textId="249980EB" w:rsidR="007F5F6A" w:rsidRPr="009352B0" w:rsidRDefault="00EC695F"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Par</w:t>
            </w:r>
            <w:r w:rsidR="00E21EA8" w:rsidRPr="009352B0">
              <w:rPr>
                <w:b/>
                <w:szCs w:val="18"/>
              </w:rPr>
              <w:t xml:space="preserve">. 6.1 Eisen aan </w:t>
            </w:r>
            <w:r w:rsidR="00EC3160">
              <w:rPr>
                <w:b/>
                <w:szCs w:val="18"/>
              </w:rPr>
              <w:t>Moederberekening</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97D9E12" w14:textId="77777777" w:rsidR="007F5F6A" w:rsidRPr="00724C6D" w:rsidRDefault="007F5F6A" w:rsidP="0031388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D4EA56D" w14:textId="77777777" w:rsidR="007F5F6A" w:rsidRDefault="00667FD1" w:rsidP="00F01E1A">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K</w:t>
            </w:r>
            <w:r w:rsidR="009352B0" w:rsidRPr="00667FD1">
              <w:rPr>
                <w:b/>
                <w:szCs w:val="18"/>
              </w:rPr>
              <w:t>osten</w:t>
            </w:r>
            <w:r>
              <w:rPr>
                <w:b/>
                <w:szCs w:val="18"/>
              </w:rPr>
              <w:t xml:space="preserve"> totaal</w:t>
            </w:r>
            <w:r w:rsidR="00F01E1A">
              <w:rPr>
                <w:b/>
                <w:szCs w:val="18"/>
              </w:rPr>
              <w:t xml:space="preserve"> </w:t>
            </w:r>
          </w:p>
          <w:p w14:paraId="1DC5FDDD" w14:textId="3EAA41E5" w:rsidR="00674F0E" w:rsidRPr="00667FD1" w:rsidRDefault="00674F0E" w:rsidP="00F01E1A">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Par. 6.1</w:t>
            </w:r>
          </w:p>
        </w:tc>
        <w:tc>
          <w:tcPr>
            <w:tcW w:w="1843" w:type="dxa"/>
            <w:tcBorders>
              <w:top w:val="single" w:sz="6" w:space="0" w:color="auto"/>
              <w:left w:val="single" w:sz="12" w:space="0" w:color="auto"/>
              <w:bottom w:val="single" w:sz="6" w:space="0" w:color="auto"/>
              <w:right w:val="single" w:sz="12" w:space="0" w:color="auto"/>
            </w:tcBorders>
            <w:shd w:val="clear" w:color="auto" w:fill="D9D9D9" w:themeFill="background1" w:themeFillShade="D9"/>
          </w:tcPr>
          <w:p w14:paraId="4FA8D8BB" w14:textId="74501E40" w:rsidR="007F5F6A" w:rsidRPr="005E0674" w:rsidRDefault="007F5F6A" w:rsidP="0031388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5E0674">
              <w:rPr>
                <w:b/>
                <w:szCs w:val="18"/>
              </w:rPr>
              <w:t>€</w:t>
            </w:r>
          </w:p>
        </w:tc>
      </w:tr>
      <w:tr w:rsidR="00D7765E" w:rsidRPr="009E0200" w14:paraId="190A9A30" w14:textId="77777777" w:rsidTr="00F92ECA">
        <w:tc>
          <w:tcPr>
            <w:tcW w:w="4238" w:type="dxa"/>
            <w:tcBorders>
              <w:top w:val="single" w:sz="6" w:space="0" w:color="auto"/>
              <w:left w:val="single" w:sz="12" w:space="0" w:color="auto"/>
              <w:bottom w:val="single" w:sz="6" w:space="0" w:color="auto"/>
              <w:right w:val="single" w:sz="6" w:space="0" w:color="auto"/>
            </w:tcBorders>
          </w:tcPr>
          <w:p w14:paraId="67B39B3E" w14:textId="2DFEBD97" w:rsidR="007F5F6A" w:rsidRPr="008C173B" w:rsidRDefault="00EB7072"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EB7072">
              <w:rPr>
                <w:rFonts w:eastAsiaTheme="minorEastAsia" w:cstheme="minorBidi"/>
                <w:szCs w:val="18"/>
              </w:rPr>
              <w:t>M-R0.1-HEC</w:t>
            </w:r>
            <w:r>
              <w:rPr>
                <w:rFonts w:eastAsiaTheme="minorEastAsia" w:cstheme="minorBidi"/>
                <w:szCs w:val="18"/>
              </w:rPr>
              <w:t>:</w:t>
            </w:r>
            <w:r w:rsidRPr="00D823BB">
              <w:rPr>
                <w:rFonts w:asciiTheme="minorHAnsi" w:eastAsiaTheme="minorEastAsia" w:hAnsiTheme="minorHAnsi" w:cstheme="minorBidi"/>
                <w:sz w:val="14"/>
                <w:szCs w:val="14"/>
              </w:rPr>
              <w:t xml:space="preserve"> </w:t>
            </w:r>
            <w:r w:rsidR="007A2F10">
              <w:rPr>
                <w:szCs w:val="18"/>
              </w:rPr>
              <w:t xml:space="preserve">Opstellen </w:t>
            </w:r>
            <w:r w:rsidR="00EC3160">
              <w:rPr>
                <w:szCs w:val="18"/>
              </w:rPr>
              <w:t>Moederberekening</w:t>
            </w:r>
            <w:r w:rsidR="0028777C">
              <w:rPr>
                <w:szCs w:val="18"/>
              </w:rPr>
              <w:t xml:space="preserve"> </w:t>
            </w:r>
            <w:r w:rsidR="00CE61ED">
              <w:rPr>
                <w:szCs w:val="18"/>
              </w:rPr>
              <w:t>Basis Gebruikersuitgangspunt</w:t>
            </w:r>
            <w:r w:rsidR="0028777C">
              <w:rPr>
                <w:szCs w:val="18"/>
              </w:rPr>
              <w:t>en</w:t>
            </w:r>
            <w:r w:rsidR="00F740EA">
              <w:rPr>
                <w:szCs w:val="18"/>
              </w:rPr>
              <w:t xml:space="preserve"> </w:t>
            </w:r>
            <w:r w:rsidR="00162B74">
              <w:rPr>
                <w:szCs w:val="18"/>
              </w:rPr>
              <w:t>railligger</w:t>
            </w:r>
            <w:r w:rsidR="009B0A43">
              <w:rPr>
                <w:szCs w:val="18"/>
              </w:rPr>
              <w:t xml:space="preserve">, </w:t>
            </w:r>
            <w:r w:rsidR="00505C56">
              <w:rPr>
                <w:szCs w:val="18"/>
              </w:rPr>
              <w:t xml:space="preserve">Huidige </w:t>
            </w:r>
            <w:r w:rsidR="009B0A43">
              <w:rPr>
                <w:szCs w:val="18"/>
              </w:rPr>
              <w:t>Eurocode</w:t>
            </w:r>
            <w:r w:rsidR="002205BB">
              <w:rPr>
                <w:szCs w:val="18"/>
              </w:rPr>
              <w:t xml:space="preserve">, </w:t>
            </w:r>
            <w:r w:rsidR="007B10E2">
              <w:rPr>
                <w:szCs w:val="18"/>
              </w:rPr>
              <w:t>(</w:t>
            </w:r>
            <w:r w:rsidR="008101E5">
              <w:rPr>
                <w:szCs w:val="18"/>
              </w:rPr>
              <w:t>V</w:t>
            </w:r>
            <w:r w:rsidR="0045098E">
              <w:rPr>
                <w:szCs w:val="18"/>
              </w:rPr>
              <w:t>ersie 0.1</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34BBA349" w14:textId="138AB1DC" w:rsidR="007F5F6A" w:rsidRDefault="009B0A43" w:rsidP="00AD3AAA">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70578A83" w14:textId="2F22C1D5" w:rsidR="007F5F6A" w:rsidRPr="00724C6D" w:rsidRDefault="007F5F6A" w:rsidP="00AD3AAA">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6969C07E" w14:textId="37E23A83" w:rsidR="007F5F6A" w:rsidRPr="00724C6D" w:rsidRDefault="003053C7" w:rsidP="003053C7">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204347" w:rsidRPr="009E0200" w14:paraId="005ED258" w14:textId="77777777" w:rsidTr="00F92ECA">
        <w:tc>
          <w:tcPr>
            <w:tcW w:w="4238" w:type="dxa"/>
            <w:tcBorders>
              <w:top w:val="single" w:sz="6" w:space="0" w:color="auto"/>
              <w:left w:val="single" w:sz="12" w:space="0" w:color="auto"/>
              <w:bottom w:val="single" w:sz="6" w:space="0" w:color="auto"/>
              <w:right w:val="single" w:sz="6" w:space="0" w:color="auto"/>
            </w:tcBorders>
          </w:tcPr>
          <w:p w14:paraId="1DB72744" w14:textId="371D82AC" w:rsidR="00204347" w:rsidRDefault="00EB7072"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EB7072">
              <w:rPr>
                <w:rFonts w:eastAsiaTheme="minorEastAsia" w:cstheme="minorBidi"/>
                <w:szCs w:val="18"/>
              </w:rPr>
              <w:t>M-R0.2-HEC</w:t>
            </w:r>
            <w:r>
              <w:rPr>
                <w:rFonts w:eastAsiaTheme="minorEastAsia" w:cstheme="minorBidi"/>
                <w:szCs w:val="18"/>
              </w:rPr>
              <w:t>:</w:t>
            </w:r>
            <w:r>
              <w:rPr>
                <w:szCs w:val="18"/>
              </w:rPr>
              <w:t xml:space="preserve"> </w:t>
            </w:r>
            <w:r w:rsidR="00204347">
              <w:rPr>
                <w:szCs w:val="18"/>
              </w:rPr>
              <w:t xml:space="preserve">Uitvoeren </w:t>
            </w:r>
            <w:r w:rsidR="005439C3">
              <w:rPr>
                <w:szCs w:val="18"/>
              </w:rPr>
              <w:t xml:space="preserve">uitbreiding </w:t>
            </w:r>
            <w:r w:rsidR="00CE61ED">
              <w:rPr>
                <w:szCs w:val="18"/>
              </w:rPr>
              <w:t>Variatiestudie Gebruikersuitgangspunt</w:t>
            </w:r>
            <w:r w:rsidR="00204347">
              <w:rPr>
                <w:szCs w:val="18"/>
              </w:rPr>
              <w:t>en</w:t>
            </w:r>
            <w:r w:rsidR="00665356">
              <w:rPr>
                <w:szCs w:val="18"/>
              </w:rPr>
              <w:t xml:space="preserve"> </w:t>
            </w:r>
            <w:r w:rsidR="00204347">
              <w:rPr>
                <w:szCs w:val="18"/>
              </w:rPr>
              <w:t xml:space="preserve">railligger, </w:t>
            </w:r>
            <w:r w:rsidR="00505C56">
              <w:rPr>
                <w:szCs w:val="18"/>
              </w:rPr>
              <w:t xml:space="preserve">Huidige </w:t>
            </w:r>
            <w:r w:rsidR="00204347">
              <w:rPr>
                <w:szCs w:val="18"/>
              </w:rPr>
              <w:t>Eurocode</w:t>
            </w:r>
            <w:r w:rsidR="00494176">
              <w:rPr>
                <w:szCs w:val="18"/>
              </w:rPr>
              <w:t>,</w:t>
            </w:r>
            <w:r w:rsidR="00204347">
              <w:rPr>
                <w:szCs w:val="18"/>
              </w:rPr>
              <w:t xml:space="preserve"> </w:t>
            </w:r>
            <w:r w:rsidR="007B10E2">
              <w:rPr>
                <w:szCs w:val="18"/>
              </w:rPr>
              <w:t>(</w:t>
            </w:r>
            <w:r w:rsidR="008101E5">
              <w:rPr>
                <w:szCs w:val="18"/>
              </w:rPr>
              <w:t>V</w:t>
            </w:r>
            <w:r w:rsidR="00204347">
              <w:rPr>
                <w:szCs w:val="18"/>
              </w:rPr>
              <w:t>ersie 0.2</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166A1912" w14:textId="07489412" w:rsidR="00204347" w:rsidRDefault="00F118AB" w:rsidP="00AD3AAA">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7F50984F" w14:textId="77777777" w:rsidR="00204347" w:rsidRPr="00724C6D" w:rsidRDefault="00204347" w:rsidP="00AD3AAA">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51F0078F" w14:textId="26FA854C" w:rsidR="00204347" w:rsidRDefault="00F118AB" w:rsidP="003053C7">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4E9699D3" w14:textId="77777777" w:rsidTr="00F92ECA">
        <w:tc>
          <w:tcPr>
            <w:tcW w:w="4238" w:type="dxa"/>
            <w:tcBorders>
              <w:top w:val="single" w:sz="6" w:space="0" w:color="auto"/>
              <w:left w:val="single" w:sz="12" w:space="0" w:color="auto"/>
              <w:bottom w:val="single" w:sz="6" w:space="0" w:color="auto"/>
              <w:right w:val="single" w:sz="6" w:space="0" w:color="auto"/>
            </w:tcBorders>
          </w:tcPr>
          <w:p w14:paraId="1A07474A" w14:textId="67E74DE0" w:rsidR="00EB7072" w:rsidRDefault="00EB7072"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 xml:space="preserve">M-R1.0-HEC: Uitvoeren uitbreiding </w:t>
            </w:r>
            <w:r w:rsidR="00CE61ED">
              <w:rPr>
                <w:szCs w:val="18"/>
              </w:rPr>
              <w:t>Geometrische Varianten</w:t>
            </w:r>
            <w:r>
              <w:rPr>
                <w:szCs w:val="18"/>
              </w:rPr>
              <w:t xml:space="preserve">studie railligger, </w:t>
            </w:r>
            <w:r w:rsidR="00505C56">
              <w:rPr>
                <w:szCs w:val="18"/>
              </w:rPr>
              <w:t xml:space="preserve">Huidige </w:t>
            </w:r>
            <w:r>
              <w:rPr>
                <w:szCs w:val="18"/>
              </w:rPr>
              <w:t>Eurocode</w:t>
            </w:r>
            <w:r w:rsidR="00494176">
              <w:rPr>
                <w:szCs w:val="18"/>
              </w:rPr>
              <w:t>,</w:t>
            </w:r>
            <w:r>
              <w:rPr>
                <w:szCs w:val="18"/>
              </w:rPr>
              <w:t xml:space="preserve"> </w:t>
            </w:r>
            <w:r w:rsidR="007B10E2">
              <w:rPr>
                <w:szCs w:val="18"/>
              </w:rPr>
              <w:t>(</w:t>
            </w:r>
            <w:r w:rsidR="008101E5">
              <w:rPr>
                <w:szCs w:val="18"/>
              </w:rPr>
              <w:t>V</w:t>
            </w:r>
            <w:r>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244690B7" w14:textId="2B4B2211"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422A841D" w14:textId="48FB9142"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741B18E2" w14:textId="415BABAF"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036EAD7B" w14:textId="77777777" w:rsidTr="00F92ECA">
        <w:tc>
          <w:tcPr>
            <w:tcW w:w="4238" w:type="dxa"/>
            <w:tcBorders>
              <w:top w:val="single" w:sz="6" w:space="0" w:color="auto"/>
              <w:left w:val="single" w:sz="12" w:space="0" w:color="auto"/>
              <w:bottom w:val="single" w:sz="6" w:space="0" w:color="auto"/>
              <w:right w:val="single" w:sz="6" w:space="0" w:color="auto"/>
            </w:tcBorders>
          </w:tcPr>
          <w:p w14:paraId="0C212F4D" w14:textId="6859C762" w:rsidR="00EB7072" w:rsidRDefault="00EB7072"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EB7072">
              <w:rPr>
                <w:rFonts w:eastAsiaTheme="minorEastAsia" w:cstheme="minorBidi"/>
                <w:szCs w:val="18"/>
              </w:rPr>
              <w:t>M-R0.1-AEC</w:t>
            </w:r>
            <w:r>
              <w:rPr>
                <w:rFonts w:eastAsiaTheme="minorEastAsia" w:cstheme="minorBidi"/>
                <w:szCs w:val="18"/>
              </w:rPr>
              <w:t>:</w:t>
            </w:r>
            <w:r>
              <w:rPr>
                <w:szCs w:val="18"/>
              </w:rPr>
              <w:t xml:space="preserve"> Opstellen </w:t>
            </w:r>
            <w:r w:rsidR="00EC3160">
              <w:rPr>
                <w:szCs w:val="18"/>
              </w:rPr>
              <w:t>Moederberekening</w:t>
            </w:r>
            <w:r>
              <w:rPr>
                <w:szCs w:val="18"/>
              </w:rPr>
              <w:t xml:space="preserve"> </w:t>
            </w:r>
            <w:r w:rsidR="00CE61ED">
              <w:rPr>
                <w:szCs w:val="18"/>
              </w:rPr>
              <w:t>Basis Gebruikersuitgangspunt</w:t>
            </w:r>
            <w:r>
              <w:rPr>
                <w:szCs w:val="18"/>
              </w:rPr>
              <w:t xml:space="preserve">en railligger, </w:t>
            </w:r>
            <w:r w:rsidR="00FF4E57">
              <w:rPr>
                <w:szCs w:val="18"/>
              </w:rPr>
              <w:t>A</w:t>
            </w:r>
            <w:r w:rsidR="00505C56">
              <w:rPr>
                <w:szCs w:val="18"/>
              </w:rPr>
              <w:t xml:space="preserve">ankomende </w:t>
            </w:r>
            <w:r>
              <w:rPr>
                <w:szCs w:val="18"/>
              </w:rPr>
              <w:t xml:space="preserve">Eurocode, </w:t>
            </w:r>
            <w:r w:rsidR="007B10E2">
              <w:rPr>
                <w:szCs w:val="18"/>
              </w:rPr>
              <w:t>(</w:t>
            </w:r>
            <w:r w:rsidR="008101E5">
              <w:rPr>
                <w:szCs w:val="18"/>
              </w:rPr>
              <w:t>V</w:t>
            </w:r>
            <w:r>
              <w:rPr>
                <w:szCs w:val="18"/>
              </w:rPr>
              <w:t>ersie 0.1</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7020650D" w14:textId="48D3F71C"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25D199E3" w14:textId="6372CD89"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75095E2C" w14:textId="7CEB967E"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76421FEF" w14:textId="77777777" w:rsidTr="00F92ECA">
        <w:tc>
          <w:tcPr>
            <w:tcW w:w="4238" w:type="dxa"/>
            <w:tcBorders>
              <w:top w:val="single" w:sz="6" w:space="0" w:color="auto"/>
              <w:left w:val="single" w:sz="12" w:space="0" w:color="auto"/>
              <w:bottom w:val="single" w:sz="6" w:space="0" w:color="auto"/>
              <w:right w:val="single" w:sz="6" w:space="0" w:color="auto"/>
            </w:tcBorders>
          </w:tcPr>
          <w:p w14:paraId="24BAE5E7" w14:textId="423CE5DB" w:rsidR="007B10E2" w:rsidRDefault="00EB7072" w:rsidP="008101E5">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EB7072">
              <w:rPr>
                <w:rFonts w:eastAsiaTheme="minorEastAsia" w:cstheme="minorBidi"/>
                <w:szCs w:val="18"/>
              </w:rPr>
              <w:t>M-R0.2-AEC</w:t>
            </w:r>
            <w:r>
              <w:rPr>
                <w:rFonts w:eastAsiaTheme="minorEastAsia" w:cstheme="minorBidi"/>
                <w:szCs w:val="18"/>
              </w:rPr>
              <w:t>:</w:t>
            </w:r>
            <w:r>
              <w:rPr>
                <w:szCs w:val="18"/>
              </w:rPr>
              <w:t xml:space="preserve"> Uitvoeren uitbreiding </w:t>
            </w:r>
            <w:r w:rsidR="00CE61ED">
              <w:rPr>
                <w:szCs w:val="18"/>
              </w:rPr>
              <w:t>Variatiestudie Gebruikersuitgangspunt</w:t>
            </w:r>
            <w:r>
              <w:rPr>
                <w:szCs w:val="18"/>
              </w:rPr>
              <w:t xml:space="preserve">en railligger, </w:t>
            </w:r>
            <w:r w:rsidR="00505C56">
              <w:rPr>
                <w:szCs w:val="18"/>
              </w:rPr>
              <w:t xml:space="preserve">Aankomende </w:t>
            </w:r>
            <w:r>
              <w:rPr>
                <w:szCs w:val="18"/>
              </w:rPr>
              <w:t>Eurocode</w:t>
            </w:r>
            <w:r w:rsidR="00494176">
              <w:rPr>
                <w:szCs w:val="18"/>
              </w:rPr>
              <w:t>,</w:t>
            </w:r>
            <w:r>
              <w:rPr>
                <w:szCs w:val="18"/>
              </w:rPr>
              <w:t xml:space="preserve"> </w:t>
            </w:r>
          </w:p>
          <w:p w14:paraId="0EB0070A" w14:textId="3ECEF5DD" w:rsidR="00EB7072" w:rsidRDefault="007B10E2" w:rsidP="008101E5">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r w:rsidR="008101E5">
              <w:rPr>
                <w:szCs w:val="18"/>
              </w:rPr>
              <w:t>Ve</w:t>
            </w:r>
            <w:r w:rsidR="00EB7072">
              <w:rPr>
                <w:szCs w:val="18"/>
              </w:rPr>
              <w:t>rsie 0.2</w:t>
            </w:r>
            <w:r>
              <w:rPr>
                <w:szCs w:val="18"/>
              </w:rPr>
              <w:t>)</w:t>
            </w:r>
          </w:p>
        </w:tc>
        <w:tc>
          <w:tcPr>
            <w:tcW w:w="1276" w:type="dxa"/>
            <w:tcBorders>
              <w:top w:val="single" w:sz="6" w:space="0" w:color="auto"/>
              <w:left w:val="single" w:sz="6" w:space="0" w:color="auto"/>
              <w:bottom w:val="single" w:sz="6" w:space="0" w:color="auto"/>
              <w:right w:val="single" w:sz="6" w:space="0" w:color="auto"/>
            </w:tcBorders>
          </w:tcPr>
          <w:p w14:paraId="120AC335" w14:textId="62F09358"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41EF810D"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1C369D6D" w14:textId="1BA244C9"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5D9C38E3" w14:textId="77777777" w:rsidTr="00F92ECA">
        <w:tc>
          <w:tcPr>
            <w:tcW w:w="4238" w:type="dxa"/>
            <w:tcBorders>
              <w:top w:val="single" w:sz="6" w:space="0" w:color="auto"/>
              <w:left w:val="single" w:sz="12" w:space="0" w:color="auto"/>
              <w:bottom w:val="single" w:sz="6" w:space="0" w:color="auto"/>
              <w:right w:val="single" w:sz="6" w:space="0" w:color="auto"/>
            </w:tcBorders>
          </w:tcPr>
          <w:p w14:paraId="4A9ABC14" w14:textId="2F89A721" w:rsidR="00EB7072" w:rsidRDefault="00EB7072"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EB7072">
              <w:rPr>
                <w:rFonts w:eastAsiaTheme="minorEastAsia" w:cstheme="minorBidi"/>
                <w:szCs w:val="18"/>
              </w:rPr>
              <w:t>M-R1.0-AEC</w:t>
            </w:r>
            <w:r>
              <w:rPr>
                <w:rFonts w:eastAsiaTheme="minorEastAsia" w:cstheme="minorBidi"/>
                <w:szCs w:val="18"/>
              </w:rPr>
              <w:t>:</w:t>
            </w:r>
            <w:r>
              <w:rPr>
                <w:szCs w:val="18"/>
              </w:rPr>
              <w:t xml:space="preserve"> Uitvoeren uitbreiding </w:t>
            </w:r>
            <w:r w:rsidR="00CE61ED">
              <w:rPr>
                <w:szCs w:val="18"/>
              </w:rPr>
              <w:t>Geometrische Varianten</w:t>
            </w:r>
            <w:r>
              <w:rPr>
                <w:szCs w:val="18"/>
              </w:rPr>
              <w:t xml:space="preserve">studie railligger, </w:t>
            </w:r>
            <w:r w:rsidR="00505C56">
              <w:rPr>
                <w:szCs w:val="18"/>
              </w:rPr>
              <w:t xml:space="preserve">Aankomende </w:t>
            </w:r>
            <w:r>
              <w:rPr>
                <w:szCs w:val="18"/>
              </w:rPr>
              <w:t>Eurocode</w:t>
            </w:r>
            <w:r w:rsidR="00494176">
              <w:rPr>
                <w:szCs w:val="18"/>
              </w:rPr>
              <w:t>,</w:t>
            </w:r>
            <w:r>
              <w:rPr>
                <w:szCs w:val="18"/>
              </w:rPr>
              <w:t xml:space="preserve"> </w:t>
            </w:r>
            <w:r w:rsidR="007B10E2">
              <w:rPr>
                <w:szCs w:val="18"/>
              </w:rPr>
              <w:t>(</w:t>
            </w:r>
            <w:r w:rsidR="008101E5">
              <w:rPr>
                <w:szCs w:val="18"/>
              </w:rPr>
              <w:t>V</w:t>
            </w:r>
            <w:r>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2D2E2974" w14:textId="161FE0F3"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5EF906FA"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128D9BBC" w14:textId="17476F6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5416A36C" w14:textId="77777777" w:rsidTr="00F92ECA">
        <w:tc>
          <w:tcPr>
            <w:tcW w:w="4238" w:type="dxa"/>
            <w:tcBorders>
              <w:top w:val="single" w:sz="6" w:space="0" w:color="auto"/>
              <w:left w:val="single" w:sz="12" w:space="0" w:color="auto"/>
              <w:bottom w:val="single" w:sz="6" w:space="0" w:color="auto"/>
              <w:right w:val="single" w:sz="6" w:space="0" w:color="auto"/>
            </w:tcBorders>
          </w:tcPr>
          <w:p w14:paraId="46C9D2F1" w14:textId="3D15BF9B" w:rsidR="00EB7072" w:rsidRPr="008C173B" w:rsidRDefault="00EB7072"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 xml:space="preserve">M-C0.1-HEC: Opstellen </w:t>
            </w:r>
            <w:r w:rsidR="00EC3160">
              <w:rPr>
                <w:szCs w:val="18"/>
              </w:rPr>
              <w:t>Moederberekening</w:t>
            </w:r>
            <w:r>
              <w:rPr>
                <w:szCs w:val="18"/>
              </w:rPr>
              <w:t xml:space="preserve"> </w:t>
            </w:r>
            <w:r w:rsidR="00CE61ED">
              <w:rPr>
                <w:szCs w:val="18"/>
              </w:rPr>
              <w:t>Basis Gebruikersuitgangspunt</w:t>
            </w:r>
            <w:r>
              <w:rPr>
                <w:szCs w:val="18"/>
              </w:rPr>
              <w:t xml:space="preserve">en contactligger, </w:t>
            </w:r>
            <w:r w:rsidR="00505C56">
              <w:rPr>
                <w:szCs w:val="18"/>
              </w:rPr>
              <w:t xml:space="preserve">Huidige </w:t>
            </w:r>
            <w:r>
              <w:rPr>
                <w:szCs w:val="18"/>
              </w:rPr>
              <w:t xml:space="preserve">Eurocode, </w:t>
            </w:r>
            <w:r w:rsidR="007B10E2">
              <w:rPr>
                <w:szCs w:val="18"/>
              </w:rPr>
              <w:t>(</w:t>
            </w:r>
            <w:r w:rsidR="008101E5">
              <w:rPr>
                <w:szCs w:val="18"/>
              </w:rPr>
              <w:t>V</w:t>
            </w:r>
            <w:r>
              <w:rPr>
                <w:szCs w:val="18"/>
              </w:rPr>
              <w:t>ersie 0.1</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06BB3438" w14:textId="5E713F71"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47AE4789" w14:textId="02396FEA"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03FB2066" w14:textId="74F956FB"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57E960CA" w14:textId="77777777" w:rsidTr="00F92ECA">
        <w:tc>
          <w:tcPr>
            <w:tcW w:w="4238" w:type="dxa"/>
            <w:tcBorders>
              <w:top w:val="single" w:sz="6" w:space="0" w:color="auto"/>
              <w:left w:val="single" w:sz="12" w:space="0" w:color="auto"/>
              <w:bottom w:val="single" w:sz="6" w:space="0" w:color="auto"/>
              <w:right w:val="single" w:sz="6" w:space="0" w:color="auto"/>
            </w:tcBorders>
          </w:tcPr>
          <w:p w14:paraId="2F87E457" w14:textId="162F4420" w:rsidR="00EB7072" w:rsidRDefault="00C45560"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asciiTheme="minorHAnsi" w:eastAsiaTheme="minorEastAsia" w:hAnsiTheme="minorHAnsi" w:cstheme="minorBidi"/>
                <w:szCs w:val="18"/>
              </w:rPr>
              <w:t>M-C0.2-HEC</w:t>
            </w:r>
            <w:r>
              <w:rPr>
                <w:rFonts w:asciiTheme="minorHAnsi" w:eastAsiaTheme="minorEastAsia" w:hAnsiTheme="minorHAnsi" w:cstheme="minorBidi"/>
                <w:szCs w:val="18"/>
              </w:rPr>
              <w:t>:</w:t>
            </w:r>
            <w:r>
              <w:rPr>
                <w:szCs w:val="18"/>
              </w:rPr>
              <w:t xml:space="preserve"> </w:t>
            </w:r>
            <w:r w:rsidR="00EB7072">
              <w:rPr>
                <w:szCs w:val="18"/>
              </w:rPr>
              <w:t xml:space="preserve">Uitvoeren uitbreiding </w:t>
            </w:r>
            <w:r w:rsidR="00CE61ED">
              <w:rPr>
                <w:szCs w:val="18"/>
              </w:rPr>
              <w:t>Variatiestudie Gebruikersuitgangspunt</w:t>
            </w:r>
            <w:r w:rsidR="00EB7072">
              <w:rPr>
                <w:szCs w:val="18"/>
              </w:rPr>
              <w:t xml:space="preserve">en contactligger, </w:t>
            </w:r>
            <w:r w:rsidR="00505C56">
              <w:rPr>
                <w:szCs w:val="18"/>
              </w:rPr>
              <w:t xml:space="preserve">Huidige </w:t>
            </w:r>
            <w:r w:rsidR="00EB7072">
              <w:rPr>
                <w:szCs w:val="18"/>
              </w:rPr>
              <w:t>Eurocode</w:t>
            </w:r>
            <w:r w:rsidR="00494176">
              <w:rPr>
                <w:szCs w:val="18"/>
              </w:rPr>
              <w:t>,</w:t>
            </w:r>
            <w:r w:rsidR="00EB7072">
              <w:rPr>
                <w:szCs w:val="18"/>
              </w:rPr>
              <w:t xml:space="preserve"> </w:t>
            </w:r>
            <w:r w:rsidR="007B10E2">
              <w:rPr>
                <w:szCs w:val="18"/>
              </w:rPr>
              <w:t>(</w:t>
            </w:r>
            <w:r w:rsidR="008101E5">
              <w:rPr>
                <w:szCs w:val="18"/>
              </w:rPr>
              <w:t>V</w:t>
            </w:r>
            <w:r w:rsidR="00EB7072">
              <w:rPr>
                <w:szCs w:val="18"/>
              </w:rPr>
              <w:t>ersie 0.2</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0B4FAB9C" w14:textId="634C1A1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0A773686" w14:textId="77777777"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1A7364A9" w14:textId="400596D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21B36AA6" w14:textId="77777777" w:rsidTr="00F92ECA">
        <w:tc>
          <w:tcPr>
            <w:tcW w:w="4238" w:type="dxa"/>
            <w:tcBorders>
              <w:top w:val="single" w:sz="6" w:space="0" w:color="auto"/>
              <w:left w:val="single" w:sz="12" w:space="0" w:color="auto"/>
              <w:bottom w:val="single" w:sz="6" w:space="0" w:color="auto"/>
              <w:right w:val="single" w:sz="6" w:space="0" w:color="auto"/>
            </w:tcBorders>
          </w:tcPr>
          <w:p w14:paraId="6375CF9F" w14:textId="1F80C792" w:rsidR="00EB7072" w:rsidRDefault="00C45560"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eastAsiaTheme="minorEastAsia" w:cstheme="minorBidi"/>
                <w:szCs w:val="18"/>
              </w:rPr>
              <w:t>M-C1.0-HEC</w:t>
            </w:r>
            <w:r>
              <w:rPr>
                <w:rFonts w:eastAsiaTheme="minorEastAsia" w:cstheme="minorBidi"/>
                <w:szCs w:val="18"/>
              </w:rPr>
              <w:t>:</w:t>
            </w:r>
            <w:r>
              <w:rPr>
                <w:szCs w:val="18"/>
              </w:rPr>
              <w:t xml:space="preserve"> </w:t>
            </w:r>
            <w:r w:rsidR="00EB7072">
              <w:rPr>
                <w:szCs w:val="18"/>
              </w:rPr>
              <w:t xml:space="preserve">Uitvoeren uitbreiding </w:t>
            </w:r>
            <w:r w:rsidR="00CE61ED">
              <w:rPr>
                <w:szCs w:val="18"/>
              </w:rPr>
              <w:t>Geometrische Varianten</w:t>
            </w:r>
            <w:r w:rsidR="00EB7072">
              <w:rPr>
                <w:szCs w:val="18"/>
              </w:rPr>
              <w:t xml:space="preserve">studie contactligger, </w:t>
            </w:r>
            <w:r w:rsidR="00505C56">
              <w:rPr>
                <w:szCs w:val="18"/>
              </w:rPr>
              <w:t xml:space="preserve">Huidige </w:t>
            </w:r>
            <w:r w:rsidR="00EB7072">
              <w:rPr>
                <w:szCs w:val="18"/>
              </w:rPr>
              <w:t>Eurocode</w:t>
            </w:r>
            <w:r w:rsidR="00494176">
              <w:rPr>
                <w:szCs w:val="18"/>
              </w:rPr>
              <w:t>,</w:t>
            </w:r>
            <w:r w:rsidR="00EB7072">
              <w:rPr>
                <w:szCs w:val="18"/>
              </w:rPr>
              <w:t xml:space="preserve"> </w:t>
            </w:r>
            <w:r w:rsidR="007B10E2">
              <w:rPr>
                <w:szCs w:val="18"/>
              </w:rPr>
              <w:t>(</w:t>
            </w:r>
            <w:r w:rsidR="008101E5">
              <w:rPr>
                <w:szCs w:val="18"/>
              </w:rPr>
              <w:t>V</w:t>
            </w:r>
            <w:r w:rsidR="00EB7072">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39AAFCB3" w14:textId="2997E1B2"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6FAD351E" w14:textId="77777777"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62DBB4C9" w14:textId="22A31760"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353415AF" w14:textId="77777777" w:rsidTr="00F92ECA">
        <w:tc>
          <w:tcPr>
            <w:tcW w:w="4238" w:type="dxa"/>
            <w:tcBorders>
              <w:top w:val="single" w:sz="6" w:space="0" w:color="auto"/>
              <w:left w:val="single" w:sz="12" w:space="0" w:color="auto"/>
              <w:bottom w:val="single" w:sz="6" w:space="0" w:color="auto"/>
              <w:right w:val="single" w:sz="6" w:space="0" w:color="auto"/>
            </w:tcBorders>
          </w:tcPr>
          <w:p w14:paraId="78F5B6D0" w14:textId="58249400" w:rsidR="00EB7072" w:rsidRDefault="00C45560"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eastAsiaTheme="minorEastAsia" w:cstheme="minorBidi"/>
                <w:szCs w:val="18"/>
              </w:rPr>
              <w:t>M-C0.1-AEC</w:t>
            </w:r>
            <w:r>
              <w:rPr>
                <w:rFonts w:eastAsiaTheme="minorEastAsia" w:cstheme="minorBidi"/>
                <w:szCs w:val="18"/>
              </w:rPr>
              <w:t>:</w:t>
            </w:r>
            <w:r>
              <w:rPr>
                <w:szCs w:val="18"/>
              </w:rPr>
              <w:t xml:space="preserve"> </w:t>
            </w:r>
            <w:r w:rsidR="00EB7072">
              <w:rPr>
                <w:szCs w:val="18"/>
              </w:rPr>
              <w:t xml:space="preserve">Opstellen </w:t>
            </w:r>
            <w:r w:rsidR="00EC3160">
              <w:rPr>
                <w:szCs w:val="18"/>
              </w:rPr>
              <w:t>Moederberekening</w:t>
            </w:r>
            <w:r w:rsidR="00EB7072">
              <w:rPr>
                <w:szCs w:val="18"/>
              </w:rPr>
              <w:t xml:space="preserve"> </w:t>
            </w:r>
            <w:r w:rsidR="00CE61ED">
              <w:rPr>
                <w:szCs w:val="18"/>
              </w:rPr>
              <w:t>Basis Gebruikersuitgangspunt</w:t>
            </w:r>
            <w:r w:rsidR="00EB7072">
              <w:rPr>
                <w:szCs w:val="18"/>
              </w:rPr>
              <w:t xml:space="preserve">en </w:t>
            </w:r>
            <w:r w:rsidR="00EB7072">
              <w:rPr>
                <w:szCs w:val="18"/>
              </w:rPr>
              <w:lastRenderedPageBreak/>
              <w:t xml:space="preserve">contactligger, </w:t>
            </w:r>
            <w:r w:rsidR="00505C56">
              <w:rPr>
                <w:szCs w:val="18"/>
              </w:rPr>
              <w:t xml:space="preserve">Aankomende </w:t>
            </w:r>
            <w:r w:rsidR="00EB7072">
              <w:rPr>
                <w:szCs w:val="18"/>
              </w:rPr>
              <w:t xml:space="preserve">Eurocode, </w:t>
            </w:r>
            <w:r w:rsidR="007B10E2">
              <w:rPr>
                <w:szCs w:val="18"/>
              </w:rPr>
              <w:t>(</w:t>
            </w:r>
            <w:r w:rsidR="008101E5">
              <w:rPr>
                <w:szCs w:val="18"/>
              </w:rPr>
              <w:t>V</w:t>
            </w:r>
            <w:r w:rsidR="00EB7072">
              <w:rPr>
                <w:szCs w:val="18"/>
              </w:rPr>
              <w:t>ersie 0.1</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05734BCB" w14:textId="27EC997F"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lastRenderedPageBreak/>
              <w:t>1</w:t>
            </w:r>
          </w:p>
        </w:tc>
        <w:tc>
          <w:tcPr>
            <w:tcW w:w="1701" w:type="dxa"/>
            <w:tcBorders>
              <w:top w:val="single" w:sz="6" w:space="0" w:color="auto"/>
              <w:left w:val="single" w:sz="6" w:space="0" w:color="auto"/>
              <w:bottom w:val="single" w:sz="6" w:space="0" w:color="auto"/>
              <w:right w:val="single" w:sz="6" w:space="0" w:color="auto"/>
            </w:tcBorders>
          </w:tcPr>
          <w:p w14:paraId="332F5289" w14:textId="37E95905"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397E168E" w14:textId="1C8ADB17"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359B78C8" w14:textId="77777777" w:rsidTr="00F92ECA">
        <w:tc>
          <w:tcPr>
            <w:tcW w:w="4238" w:type="dxa"/>
            <w:tcBorders>
              <w:top w:val="single" w:sz="6" w:space="0" w:color="auto"/>
              <w:left w:val="single" w:sz="12" w:space="0" w:color="auto"/>
              <w:bottom w:val="single" w:sz="6" w:space="0" w:color="auto"/>
              <w:right w:val="single" w:sz="6" w:space="0" w:color="auto"/>
            </w:tcBorders>
          </w:tcPr>
          <w:p w14:paraId="73F942B3" w14:textId="185C3E2D" w:rsidR="00494176" w:rsidRDefault="00C45560"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asciiTheme="minorHAnsi" w:eastAsiaTheme="minorEastAsia" w:hAnsiTheme="minorHAnsi" w:cstheme="minorBidi"/>
                <w:szCs w:val="18"/>
              </w:rPr>
              <w:t>M-C0.2-AEC</w:t>
            </w:r>
            <w:r>
              <w:rPr>
                <w:rFonts w:asciiTheme="minorHAnsi" w:eastAsiaTheme="minorEastAsia" w:hAnsiTheme="minorHAnsi" w:cstheme="minorBidi"/>
                <w:szCs w:val="18"/>
              </w:rPr>
              <w:t>:</w:t>
            </w:r>
            <w:r>
              <w:rPr>
                <w:szCs w:val="18"/>
              </w:rPr>
              <w:t xml:space="preserve"> </w:t>
            </w:r>
            <w:r w:rsidR="00EB7072">
              <w:rPr>
                <w:szCs w:val="18"/>
              </w:rPr>
              <w:t xml:space="preserve">Uitvoeren uitbreiding </w:t>
            </w:r>
            <w:r w:rsidR="00CE61ED">
              <w:rPr>
                <w:szCs w:val="18"/>
              </w:rPr>
              <w:t>Variatiestudie Gebruikersuitgangspunt</w:t>
            </w:r>
            <w:r w:rsidR="00EB7072">
              <w:rPr>
                <w:szCs w:val="18"/>
              </w:rPr>
              <w:t xml:space="preserve">en contactligger, </w:t>
            </w:r>
            <w:r w:rsidR="00505C56">
              <w:rPr>
                <w:szCs w:val="18"/>
              </w:rPr>
              <w:t xml:space="preserve">Aankomende </w:t>
            </w:r>
            <w:r w:rsidR="00EB7072">
              <w:rPr>
                <w:szCs w:val="18"/>
              </w:rPr>
              <w:t>Eurocode</w:t>
            </w:r>
            <w:r w:rsidR="00494176">
              <w:rPr>
                <w:szCs w:val="18"/>
              </w:rPr>
              <w:t>,</w:t>
            </w:r>
          </w:p>
          <w:p w14:paraId="3F6AC5AB" w14:textId="4D61DA11" w:rsidR="00EB7072" w:rsidRDefault="007B10E2" w:rsidP="008101E5">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r w:rsidR="008101E5">
              <w:rPr>
                <w:szCs w:val="18"/>
              </w:rPr>
              <w:t>V</w:t>
            </w:r>
            <w:r w:rsidR="00EB7072">
              <w:rPr>
                <w:szCs w:val="18"/>
              </w:rPr>
              <w:t>ersie 0.2</w:t>
            </w:r>
            <w:r>
              <w:rPr>
                <w:szCs w:val="18"/>
              </w:rPr>
              <w:t>)</w:t>
            </w:r>
          </w:p>
        </w:tc>
        <w:tc>
          <w:tcPr>
            <w:tcW w:w="1276" w:type="dxa"/>
            <w:tcBorders>
              <w:top w:val="single" w:sz="6" w:space="0" w:color="auto"/>
              <w:left w:val="single" w:sz="6" w:space="0" w:color="auto"/>
              <w:bottom w:val="single" w:sz="6" w:space="0" w:color="auto"/>
              <w:right w:val="single" w:sz="6" w:space="0" w:color="auto"/>
            </w:tcBorders>
          </w:tcPr>
          <w:p w14:paraId="7E2DFBAC" w14:textId="267907E3"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451CEB6C"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0180647B" w14:textId="1ACDE29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414BFAEF" w14:textId="77777777" w:rsidTr="00F92ECA">
        <w:tc>
          <w:tcPr>
            <w:tcW w:w="4238" w:type="dxa"/>
            <w:tcBorders>
              <w:top w:val="single" w:sz="6" w:space="0" w:color="auto"/>
              <w:left w:val="single" w:sz="12" w:space="0" w:color="auto"/>
              <w:bottom w:val="single" w:sz="6" w:space="0" w:color="auto"/>
              <w:right w:val="single" w:sz="6" w:space="0" w:color="auto"/>
            </w:tcBorders>
          </w:tcPr>
          <w:p w14:paraId="66EFE681" w14:textId="648C7023" w:rsidR="00EB7072" w:rsidRDefault="00C45560"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eastAsiaTheme="minorEastAsia" w:cstheme="minorBidi"/>
                <w:szCs w:val="18"/>
              </w:rPr>
              <w:t>M-C1.0-AEC</w:t>
            </w:r>
            <w:r>
              <w:rPr>
                <w:rFonts w:eastAsiaTheme="minorEastAsia" w:cstheme="minorBidi"/>
                <w:szCs w:val="18"/>
              </w:rPr>
              <w:t>:</w:t>
            </w:r>
            <w:r>
              <w:rPr>
                <w:szCs w:val="18"/>
              </w:rPr>
              <w:t xml:space="preserve"> </w:t>
            </w:r>
            <w:r w:rsidR="00EB7072">
              <w:rPr>
                <w:szCs w:val="18"/>
              </w:rPr>
              <w:t xml:space="preserve">Uitvoeren uitbreiding </w:t>
            </w:r>
            <w:r w:rsidR="00CE61ED">
              <w:rPr>
                <w:szCs w:val="18"/>
              </w:rPr>
              <w:t>Geometrische Varianten</w:t>
            </w:r>
            <w:r w:rsidR="00EB7072">
              <w:rPr>
                <w:szCs w:val="18"/>
              </w:rPr>
              <w:t xml:space="preserve">studie contactligger, </w:t>
            </w:r>
            <w:r w:rsidR="00505C56">
              <w:rPr>
                <w:szCs w:val="18"/>
              </w:rPr>
              <w:t xml:space="preserve">Aankomende </w:t>
            </w:r>
            <w:r w:rsidR="00EB7072">
              <w:rPr>
                <w:szCs w:val="18"/>
              </w:rPr>
              <w:t>Eurocode</w:t>
            </w:r>
            <w:r w:rsidR="00494176">
              <w:rPr>
                <w:szCs w:val="18"/>
              </w:rPr>
              <w:t>,</w:t>
            </w:r>
            <w:r w:rsidR="00EB7072">
              <w:rPr>
                <w:szCs w:val="18"/>
              </w:rPr>
              <w:t xml:space="preserve"> </w:t>
            </w:r>
            <w:r w:rsidR="007B10E2">
              <w:rPr>
                <w:szCs w:val="18"/>
              </w:rPr>
              <w:t>(</w:t>
            </w:r>
            <w:r w:rsidR="008101E5">
              <w:rPr>
                <w:szCs w:val="18"/>
              </w:rPr>
              <w:t>V</w:t>
            </w:r>
            <w:r w:rsidR="00EB7072">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1C6AC28D" w14:textId="315E78BC"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46B64CFA"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5AB3DDAC" w14:textId="6B0465F4"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569237AD" w14:textId="77777777" w:rsidTr="00F92ECA">
        <w:tc>
          <w:tcPr>
            <w:tcW w:w="4238" w:type="dxa"/>
            <w:tcBorders>
              <w:top w:val="single" w:sz="6" w:space="0" w:color="auto"/>
              <w:left w:val="single" w:sz="12" w:space="0" w:color="auto"/>
              <w:bottom w:val="single" w:sz="6" w:space="0" w:color="auto"/>
              <w:right w:val="single" w:sz="6" w:space="0" w:color="auto"/>
            </w:tcBorders>
          </w:tcPr>
          <w:p w14:paraId="0388532F" w14:textId="7AB09FC3" w:rsidR="00EB7072" w:rsidRPr="008C173B" w:rsidRDefault="00C45560"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eastAsiaTheme="minorEastAsia" w:cstheme="minorBidi"/>
                <w:szCs w:val="18"/>
              </w:rPr>
              <w:t>M-V0.1-HEC</w:t>
            </w:r>
            <w:r>
              <w:rPr>
                <w:rFonts w:eastAsiaTheme="minorEastAsia" w:cstheme="minorBidi"/>
                <w:szCs w:val="18"/>
              </w:rPr>
              <w:t>:</w:t>
            </w:r>
            <w:r w:rsidRPr="00D823BB">
              <w:rPr>
                <w:rFonts w:asciiTheme="minorHAnsi" w:eastAsiaTheme="minorEastAsia" w:hAnsiTheme="minorHAnsi" w:cstheme="minorBidi"/>
                <w:sz w:val="14"/>
                <w:szCs w:val="14"/>
              </w:rPr>
              <w:t xml:space="preserve"> </w:t>
            </w:r>
            <w:r w:rsidR="00EB7072">
              <w:rPr>
                <w:szCs w:val="18"/>
              </w:rPr>
              <w:t xml:space="preserve">Opstellen </w:t>
            </w:r>
            <w:r w:rsidR="00EC3160">
              <w:rPr>
                <w:szCs w:val="18"/>
              </w:rPr>
              <w:t>Moederberekening</w:t>
            </w:r>
            <w:r w:rsidR="00EB7072">
              <w:rPr>
                <w:szCs w:val="18"/>
              </w:rPr>
              <w:t xml:space="preserve"> </w:t>
            </w:r>
            <w:r w:rsidR="00CE61ED">
              <w:rPr>
                <w:szCs w:val="18"/>
              </w:rPr>
              <w:t>Basis Gebruikersuitgangspunt</w:t>
            </w:r>
            <w:r w:rsidR="00EB7072">
              <w:rPr>
                <w:szCs w:val="18"/>
              </w:rPr>
              <w:t xml:space="preserve">en volstortligger, </w:t>
            </w:r>
            <w:r w:rsidR="00505C56">
              <w:rPr>
                <w:szCs w:val="18"/>
              </w:rPr>
              <w:t xml:space="preserve">Huidige </w:t>
            </w:r>
            <w:r w:rsidR="00EB7072">
              <w:rPr>
                <w:szCs w:val="18"/>
              </w:rPr>
              <w:t>Eurocode</w:t>
            </w:r>
            <w:r w:rsidR="00505C56">
              <w:rPr>
                <w:szCs w:val="18"/>
              </w:rPr>
              <w:t>,</w:t>
            </w:r>
            <w:r w:rsidR="00EB7072">
              <w:rPr>
                <w:szCs w:val="18"/>
              </w:rPr>
              <w:t xml:space="preserve"> </w:t>
            </w:r>
            <w:r w:rsidR="007B10E2">
              <w:rPr>
                <w:szCs w:val="18"/>
              </w:rPr>
              <w:t>(</w:t>
            </w:r>
            <w:r w:rsidR="008101E5">
              <w:rPr>
                <w:szCs w:val="18"/>
              </w:rPr>
              <w:t>V</w:t>
            </w:r>
            <w:r w:rsidR="00EB7072">
              <w:rPr>
                <w:szCs w:val="18"/>
              </w:rPr>
              <w:t>ersie 0.1</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5C46887B" w14:textId="607EC6FC"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1FEBE999" w14:textId="0E08EEBC"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386D5CE9" w14:textId="1603B73B"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4DA23809" w14:textId="77777777" w:rsidTr="00F92ECA">
        <w:tc>
          <w:tcPr>
            <w:tcW w:w="4238" w:type="dxa"/>
            <w:tcBorders>
              <w:top w:val="single" w:sz="6" w:space="0" w:color="auto"/>
              <w:left w:val="single" w:sz="12" w:space="0" w:color="auto"/>
              <w:bottom w:val="single" w:sz="6" w:space="0" w:color="auto"/>
              <w:right w:val="single" w:sz="6" w:space="0" w:color="auto"/>
            </w:tcBorders>
          </w:tcPr>
          <w:p w14:paraId="73E760D4" w14:textId="52D2ED31" w:rsidR="00EB7072" w:rsidRDefault="00C45560"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eastAsiaTheme="minorEastAsia" w:cstheme="minorBidi"/>
                <w:szCs w:val="18"/>
              </w:rPr>
              <w:t>M-V0.2-HEC</w:t>
            </w:r>
            <w:r>
              <w:rPr>
                <w:rFonts w:eastAsiaTheme="minorEastAsia" w:cstheme="minorBidi"/>
                <w:szCs w:val="18"/>
              </w:rPr>
              <w:t>:</w:t>
            </w:r>
            <w:r>
              <w:rPr>
                <w:szCs w:val="18"/>
              </w:rPr>
              <w:t xml:space="preserve"> </w:t>
            </w:r>
            <w:r w:rsidR="00EB7072">
              <w:rPr>
                <w:szCs w:val="18"/>
              </w:rPr>
              <w:t xml:space="preserve">Uitvoeren uitbreiding </w:t>
            </w:r>
            <w:r w:rsidR="00CE61ED">
              <w:rPr>
                <w:szCs w:val="18"/>
              </w:rPr>
              <w:t>Variatiestudie Gebruikersuitgangspunt</w:t>
            </w:r>
            <w:r w:rsidR="00EB7072">
              <w:rPr>
                <w:szCs w:val="18"/>
              </w:rPr>
              <w:t xml:space="preserve">en volstortligger, </w:t>
            </w:r>
            <w:r w:rsidR="00505C56">
              <w:rPr>
                <w:szCs w:val="18"/>
              </w:rPr>
              <w:t xml:space="preserve">Huidige </w:t>
            </w:r>
            <w:r w:rsidR="00EB7072">
              <w:rPr>
                <w:szCs w:val="18"/>
              </w:rPr>
              <w:t>Eurocode</w:t>
            </w:r>
            <w:r w:rsidR="00505C56">
              <w:rPr>
                <w:szCs w:val="18"/>
              </w:rPr>
              <w:t>,</w:t>
            </w:r>
            <w:r w:rsidR="00EB7072">
              <w:rPr>
                <w:szCs w:val="18"/>
              </w:rPr>
              <w:t xml:space="preserve"> </w:t>
            </w:r>
            <w:r w:rsidR="007B10E2">
              <w:rPr>
                <w:szCs w:val="18"/>
              </w:rPr>
              <w:t>(</w:t>
            </w:r>
            <w:r w:rsidR="008101E5">
              <w:rPr>
                <w:szCs w:val="18"/>
              </w:rPr>
              <w:t>V</w:t>
            </w:r>
            <w:r w:rsidR="00EB7072">
              <w:rPr>
                <w:szCs w:val="18"/>
              </w:rPr>
              <w:t>ersie 0.2</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0E7A8886" w14:textId="7E3E466C"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0DD4388D" w14:textId="77777777"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218A31B9" w14:textId="46240266"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793DB9A9" w14:textId="77777777" w:rsidTr="00F92ECA">
        <w:tc>
          <w:tcPr>
            <w:tcW w:w="4238" w:type="dxa"/>
            <w:tcBorders>
              <w:top w:val="single" w:sz="6" w:space="0" w:color="auto"/>
              <w:left w:val="single" w:sz="12" w:space="0" w:color="auto"/>
              <w:bottom w:val="single" w:sz="6" w:space="0" w:color="auto"/>
              <w:right w:val="single" w:sz="6" w:space="0" w:color="auto"/>
            </w:tcBorders>
          </w:tcPr>
          <w:p w14:paraId="33330D74" w14:textId="516C7EEE" w:rsidR="00EB7072" w:rsidRDefault="00C45560"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eastAsiaTheme="minorEastAsia" w:cstheme="minorBidi"/>
                <w:szCs w:val="18"/>
              </w:rPr>
              <w:t>M-V1.0-HEC</w:t>
            </w:r>
            <w:r>
              <w:rPr>
                <w:rFonts w:eastAsiaTheme="minorEastAsia" w:cstheme="minorBidi"/>
                <w:szCs w:val="18"/>
              </w:rPr>
              <w:t>:</w:t>
            </w:r>
            <w:r>
              <w:rPr>
                <w:szCs w:val="18"/>
              </w:rPr>
              <w:t xml:space="preserve"> </w:t>
            </w:r>
            <w:r w:rsidR="00EB7072">
              <w:rPr>
                <w:szCs w:val="18"/>
              </w:rPr>
              <w:t xml:space="preserve">uitbreiding </w:t>
            </w:r>
            <w:r w:rsidR="00CE61ED">
              <w:rPr>
                <w:szCs w:val="18"/>
              </w:rPr>
              <w:t>Geometrische Varianten</w:t>
            </w:r>
            <w:r w:rsidR="00EB7072">
              <w:rPr>
                <w:szCs w:val="18"/>
              </w:rPr>
              <w:t xml:space="preserve">studie volstortligger, </w:t>
            </w:r>
            <w:r w:rsidR="00505C56">
              <w:rPr>
                <w:szCs w:val="18"/>
              </w:rPr>
              <w:t xml:space="preserve">Huidige </w:t>
            </w:r>
            <w:r w:rsidR="00EB7072">
              <w:rPr>
                <w:szCs w:val="18"/>
              </w:rPr>
              <w:t>Eurocode</w:t>
            </w:r>
            <w:r w:rsidR="00494176">
              <w:rPr>
                <w:szCs w:val="18"/>
              </w:rPr>
              <w:t>,</w:t>
            </w:r>
            <w:r w:rsidR="00EB7072">
              <w:rPr>
                <w:szCs w:val="18"/>
              </w:rPr>
              <w:t xml:space="preserve"> </w:t>
            </w:r>
            <w:r w:rsidR="007B10E2">
              <w:rPr>
                <w:szCs w:val="18"/>
              </w:rPr>
              <w:t>(</w:t>
            </w:r>
            <w:r w:rsidR="008101E5">
              <w:rPr>
                <w:szCs w:val="18"/>
              </w:rPr>
              <w:t>V</w:t>
            </w:r>
            <w:r w:rsidR="00EB7072">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4897F3EE" w14:textId="7115CA04"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0875D4AB" w14:textId="77777777"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2B6C6A7B" w14:textId="31E9E3E5"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3FD20584" w14:textId="77777777" w:rsidTr="00F92ECA">
        <w:tc>
          <w:tcPr>
            <w:tcW w:w="4238" w:type="dxa"/>
            <w:tcBorders>
              <w:top w:val="single" w:sz="6" w:space="0" w:color="auto"/>
              <w:left w:val="single" w:sz="12" w:space="0" w:color="auto"/>
              <w:bottom w:val="single" w:sz="6" w:space="0" w:color="auto"/>
              <w:right w:val="single" w:sz="6" w:space="0" w:color="auto"/>
            </w:tcBorders>
          </w:tcPr>
          <w:p w14:paraId="497A19D5" w14:textId="1A0D569C" w:rsidR="00EB7072" w:rsidRDefault="00C45560" w:rsidP="00EC31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eastAsiaTheme="minorEastAsia" w:cstheme="minorBidi"/>
                <w:szCs w:val="18"/>
              </w:rPr>
              <w:t>M-V0.1-AEC</w:t>
            </w:r>
            <w:r>
              <w:rPr>
                <w:rFonts w:eastAsiaTheme="minorEastAsia" w:cstheme="minorBidi"/>
                <w:szCs w:val="18"/>
              </w:rPr>
              <w:t>:</w:t>
            </w:r>
            <w:r w:rsidRPr="00D823BB">
              <w:rPr>
                <w:rFonts w:asciiTheme="minorHAnsi" w:eastAsiaTheme="minorEastAsia" w:hAnsiTheme="minorHAnsi" w:cstheme="minorBidi"/>
                <w:sz w:val="14"/>
                <w:szCs w:val="14"/>
              </w:rPr>
              <w:t xml:space="preserve"> </w:t>
            </w:r>
            <w:r w:rsidR="00EB7072">
              <w:rPr>
                <w:szCs w:val="18"/>
              </w:rPr>
              <w:t xml:space="preserve">Opstellen </w:t>
            </w:r>
            <w:r w:rsidR="00EC3160">
              <w:rPr>
                <w:szCs w:val="18"/>
              </w:rPr>
              <w:t>Moederberekening</w:t>
            </w:r>
            <w:r w:rsidR="00EB7072">
              <w:rPr>
                <w:szCs w:val="18"/>
              </w:rPr>
              <w:t xml:space="preserve"> </w:t>
            </w:r>
            <w:r w:rsidR="00CE61ED">
              <w:rPr>
                <w:szCs w:val="18"/>
              </w:rPr>
              <w:t>Basis Gebruikersuitgangspunt</w:t>
            </w:r>
            <w:r w:rsidR="00EB7072">
              <w:rPr>
                <w:szCs w:val="18"/>
              </w:rPr>
              <w:t xml:space="preserve">en volstortligger, </w:t>
            </w:r>
            <w:r w:rsidR="00505C56">
              <w:rPr>
                <w:szCs w:val="18"/>
              </w:rPr>
              <w:t xml:space="preserve">Aankomende </w:t>
            </w:r>
            <w:r w:rsidR="00EB7072">
              <w:rPr>
                <w:szCs w:val="18"/>
              </w:rPr>
              <w:t xml:space="preserve">Eurocode, </w:t>
            </w:r>
            <w:r w:rsidR="007B10E2">
              <w:rPr>
                <w:szCs w:val="18"/>
              </w:rPr>
              <w:t>(</w:t>
            </w:r>
            <w:r w:rsidR="008101E5">
              <w:rPr>
                <w:szCs w:val="18"/>
              </w:rPr>
              <w:t>V</w:t>
            </w:r>
            <w:r w:rsidR="00EB7072">
              <w:rPr>
                <w:szCs w:val="18"/>
              </w:rPr>
              <w:t>ersie 0.1</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6C3DEE85" w14:textId="235E6CCF"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1EF464F8" w14:textId="07BB5494"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20D2534A" w14:textId="27991CEA"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21E604E2" w14:textId="77777777" w:rsidTr="00F92ECA">
        <w:tc>
          <w:tcPr>
            <w:tcW w:w="4238" w:type="dxa"/>
            <w:tcBorders>
              <w:top w:val="single" w:sz="6" w:space="0" w:color="auto"/>
              <w:left w:val="single" w:sz="12" w:space="0" w:color="auto"/>
              <w:bottom w:val="single" w:sz="6" w:space="0" w:color="auto"/>
              <w:right w:val="single" w:sz="6" w:space="0" w:color="auto"/>
            </w:tcBorders>
          </w:tcPr>
          <w:p w14:paraId="19B0FC0C" w14:textId="0419E9F8" w:rsidR="008101E5" w:rsidRDefault="00C45560" w:rsidP="008101E5">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eastAsiaTheme="minorEastAsia" w:cstheme="minorBidi"/>
                <w:szCs w:val="18"/>
              </w:rPr>
              <w:t>M-V0.2-AEC</w:t>
            </w:r>
            <w:r>
              <w:rPr>
                <w:rFonts w:eastAsiaTheme="minorEastAsia" w:cstheme="minorBidi"/>
                <w:szCs w:val="18"/>
              </w:rPr>
              <w:t>:</w:t>
            </w:r>
            <w:r>
              <w:rPr>
                <w:szCs w:val="18"/>
              </w:rPr>
              <w:t xml:space="preserve"> </w:t>
            </w:r>
            <w:r w:rsidR="00EB7072">
              <w:rPr>
                <w:szCs w:val="18"/>
              </w:rPr>
              <w:t xml:space="preserve">Uitvoeren uitbreiding </w:t>
            </w:r>
            <w:r w:rsidR="00CE61ED">
              <w:rPr>
                <w:szCs w:val="18"/>
              </w:rPr>
              <w:t>Variatiestudie Gebruikersuitgangspunt</w:t>
            </w:r>
            <w:r w:rsidR="00EB7072">
              <w:rPr>
                <w:szCs w:val="18"/>
              </w:rPr>
              <w:t xml:space="preserve">en volstortligger, </w:t>
            </w:r>
            <w:r w:rsidR="00505C56">
              <w:rPr>
                <w:szCs w:val="18"/>
              </w:rPr>
              <w:t xml:space="preserve">Aankomende </w:t>
            </w:r>
            <w:r w:rsidR="00EB7072">
              <w:rPr>
                <w:szCs w:val="18"/>
              </w:rPr>
              <w:t>Eurocode</w:t>
            </w:r>
            <w:r w:rsidR="00494176">
              <w:rPr>
                <w:szCs w:val="18"/>
              </w:rPr>
              <w:t>,</w:t>
            </w:r>
            <w:r w:rsidR="00EB7072">
              <w:rPr>
                <w:szCs w:val="18"/>
              </w:rPr>
              <w:t xml:space="preserve"> </w:t>
            </w:r>
          </w:p>
          <w:p w14:paraId="41923263" w14:textId="435A16EC" w:rsidR="00EB7072" w:rsidRDefault="007B10E2" w:rsidP="008101E5">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r w:rsidR="008101E5">
              <w:rPr>
                <w:szCs w:val="18"/>
              </w:rPr>
              <w:t>V</w:t>
            </w:r>
            <w:r w:rsidR="00EB7072">
              <w:rPr>
                <w:szCs w:val="18"/>
              </w:rPr>
              <w:t>ersie 0.2</w:t>
            </w:r>
            <w:r>
              <w:rPr>
                <w:szCs w:val="18"/>
              </w:rPr>
              <w:t>)</w:t>
            </w:r>
          </w:p>
        </w:tc>
        <w:tc>
          <w:tcPr>
            <w:tcW w:w="1276" w:type="dxa"/>
            <w:tcBorders>
              <w:top w:val="single" w:sz="6" w:space="0" w:color="auto"/>
              <w:left w:val="single" w:sz="6" w:space="0" w:color="auto"/>
              <w:bottom w:val="single" w:sz="6" w:space="0" w:color="auto"/>
              <w:right w:val="single" w:sz="6" w:space="0" w:color="auto"/>
            </w:tcBorders>
          </w:tcPr>
          <w:p w14:paraId="20A3CB1F" w14:textId="4BA31069"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46B41EDB"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0710930D" w14:textId="09EE1E26"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53465281" w14:textId="77777777" w:rsidTr="00F92ECA">
        <w:tc>
          <w:tcPr>
            <w:tcW w:w="4238" w:type="dxa"/>
            <w:tcBorders>
              <w:top w:val="single" w:sz="6" w:space="0" w:color="auto"/>
              <w:left w:val="single" w:sz="12" w:space="0" w:color="auto"/>
              <w:bottom w:val="single" w:sz="6" w:space="0" w:color="auto"/>
              <w:right w:val="single" w:sz="6" w:space="0" w:color="auto"/>
            </w:tcBorders>
          </w:tcPr>
          <w:p w14:paraId="58960520" w14:textId="38D5BA06" w:rsidR="00EB7072" w:rsidRDefault="00C45560" w:rsidP="0030599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eastAsiaTheme="minorEastAsia" w:cstheme="minorBidi"/>
                <w:szCs w:val="18"/>
              </w:rPr>
              <w:t>M-V1.0-AEC</w:t>
            </w:r>
            <w:r>
              <w:rPr>
                <w:rFonts w:eastAsiaTheme="minorEastAsia" w:cstheme="minorBidi"/>
                <w:szCs w:val="18"/>
              </w:rPr>
              <w:t>:</w:t>
            </w:r>
            <w:r>
              <w:rPr>
                <w:szCs w:val="18"/>
              </w:rPr>
              <w:t xml:space="preserve"> </w:t>
            </w:r>
            <w:r w:rsidR="00EB7072">
              <w:rPr>
                <w:szCs w:val="18"/>
              </w:rPr>
              <w:t xml:space="preserve">Uitvoeren uitbreiding </w:t>
            </w:r>
            <w:r w:rsidR="00CE61ED">
              <w:rPr>
                <w:szCs w:val="18"/>
              </w:rPr>
              <w:t>Geometrische Varianten</w:t>
            </w:r>
            <w:r w:rsidR="00EB7072">
              <w:rPr>
                <w:szCs w:val="18"/>
              </w:rPr>
              <w:t xml:space="preserve">studie volstortligger, </w:t>
            </w:r>
            <w:r w:rsidR="00505C56">
              <w:rPr>
                <w:szCs w:val="18"/>
              </w:rPr>
              <w:t xml:space="preserve">Aankomende </w:t>
            </w:r>
            <w:r w:rsidR="00EB7072">
              <w:rPr>
                <w:szCs w:val="18"/>
              </w:rPr>
              <w:t>Eurocode</w:t>
            </w:r>
            <w:r w:rsidR="00494176">
              <w:rPr>
                <w:szCs w:val="18"/>
              </w:rPr>
              <w:t>,</w:t>
            </w:r>
            <w:r w:rsidR="00EB7072">
              <w:rPr>
                <w:szCs w:val="18"/>
              </w:rPr>
              <w:t xml:space="preserve"> </w:t>
            </w:r>
            <w:r w:rsidR="007B10E2">
              <w:rPr>
                <w:szCs w:val="18"/>
              </w:rPr>
              <w:t>(</w:t>
            </w:r>
            <w:r w:rsidR="008101E5">
              <w:rPr>
                <w:szCs w:val="18"/>
              </w:rPr>
              <w:t>V</w:t>
            </w:r>
            <w:r w:rsidR="00EB7072">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0E4F75F1" w14:textId="6AD225F5"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196C65CF"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6E8A8612" w14:textId="7827E0DD"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4C2894CC" w14:textId="77777777" w:rsidTr="00F92ECA">
        <w:tc>
          <w:tcPr>
            <w:tcW w:w="4238" w:type="dxa"/>
            <w:tcBorders>
              <w:top w:val="single" w:sz="6" w:space="0" w:color="auto"/>
              <w:left w:val="single" w:sz="12" w:space="0" w:color="auto"/>
              <w:bottom w:val="single" w:sz="6" w:space="0" w:color="auto"/>
              <w:right w:val="single" w:sz="6" w:space="0" w:color="auto"/>
            </w:tcBorders>
          </w:tcPr>
          <w:p w14:paraId="695841C0" w14:textId="49E8644B" w:rsidR="00EB7072" w:rsidRPr="008C173B" w:rsidRDefault="00C45560" w:rsidP="0030599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eastAsiaTheme="minorEastAsia" w:cstheme="minorBidi"/>
                <w:szCs w:val="18"/>
              </w:rPr>
              <w:t>M-K0.1-HEC</w:t>
            </w:r>
            <w:r>
              <w:rPr>
                <w:rFonts w:eastAsiaTheme="minorEastAsia" w:cstheme="minorBidi"/>
                <w:szCs w:val="18"/>
              </w:rPr>
              <w:t>:</w:t>
            </w:r>
            <w:r w:rsidRPr="00D823BB">
              <w:rPr>
                <w:rFonts w:asciiTheme="minorHAnsi" w:eastAsiaTheme="minorEastAsia" w:hAnsiTheme="minorHAnsi" w:cstheme="minorBidi"/>
                <w:sz w:val="14"/>
                <w:szCs w:val="14"/>
              </w:rPr>
              <w:t xml:space="preserve"> </w:t>
            </w:r>
            <w:r w:rsidR="00EB7072">
              <w:rPr>
                <w:szCs w:val="18"/>
              </w:rPr>
              <w:t xml:space="preserve">Opstellen </w:t>
            </w:r>
            <w:r w:rsidR="00EC3160">
              <w:rPr>
                <w:szCs w:val="18"/>
              </w:rPr>
              <w:t>Moederberekening</w:t>
            </w:r>
            <w:r w:rsidR="00EB7072">
              <w:rPr>
                <w:szCs w:val="18"/>
              </w:rPr>
              <w:t xml:space="preserve"> </w:t>
            </w:r>
            <w:r w:rsidR="00CE61ED">
              <w:rPr>
                <w:szCs w:val="18"/>
              </w:rPr>
              <w:t>Basis Gebruikersuitgangspunt</w:t>
            </w:r>
            <w:r w:rsidR="00EB7072">
              <w:rPr>
                <w:szCs w:val="18"/>
              </w:rPr>
              <w:t xml:space="preserve">en kokerligger, </w:t>
            </w:r>
            <w:r w:rsidR="00505C56">
              <w:rPr>
                <w:szCs w:val="18"/>
              </w:rPr>
              <w:t xml:space="preserve">Huidige </w:t>
            </w:r>
            <w:r w:rsidR="00EB7072">
              <w:rPr>
                <w:szCs w:val="18"/>
              </w:rPr>
              <w:t xml:space="preserve">Eurocode, </w:t>
            </w:r>
            <w:r w:rsidR="007B10E2">
              <w:rPr>
                <w:szCs w:val="18"/>
              </w:rPr>
              <w:t>(</w:t>
            </w:r>
            <w:r w:rsidR="008101E5">
              <w:rPr>
                <w:szCs w:val="18"/>
              </w:rPr>
              <w:t>V</w:t>
            </w:r>
            <w:r w:rsidR="00EB7072">
              <w:rPr>
                <w:szCs w:val="18"/>
              </w:rPr>
              <w:t>ersie 0.1</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79DF4354" w14:textId="0D51E8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0526F2E4" w14:textId="38A860AC"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4240D498" w14:textId="37F7059D"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6A9C8D11" w14:textId="77777777" w:rsidTr="00F92ECA">
        <w:tc>
          <w:tcPr>
            <w:tcW w:w="4238" w:type="dxa"/>
            <w:tcBorders>
              <w:top w:val="single" w:sz="6" w:space="0" w:color="auto"/>
              <w:left w:val="single" w:sz="12" w:space="0" w:color="auto"/>
              <w:bottom w:val="single" w:sz="6" w:space="0" w:color="auto"/>
              <w:right w:val="single" w:sz="6" w:space="0" w:color="auto"/>
            </w:tcBorders>
          </w:tcPr>
          <w:p w14:paraId="3B369EB2" w14:textId="14D2480C" w:rsidR="00EB7072" w:rsidRDefault="00C45560" w:rsidP="0030599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eastAsiaTheme="minorEastAsia" w:cstheme="minorBidi"/>
                <w:szCs w:val="18"/>
              </w:rPr>
              <w:t>M-K0.2-HEC</w:t>
            </w:r>
            <w:r>
              <w:rPr>
                <w:rFonts w:eastAsiaTheme="minorEastAsia" w:cstheme="minorBidi"/>
                <w:szCs w:val="18"/>
              </w:rPr>
              <w:t>:</w:t>
            </w:r>
            <w:r>
              <w:rPr>
                <w:szCs w:val="18"/>
              </w:rPr>
              <w:t xml:space="preserve"> </w:t>
            </w:r>
            <w:r w:rsidR="00EB7072">
              <w:rPr>
                <w:szCs w:val="18"/>
              </w:rPr>
              <w:t xml:space="preserve">Uitvoeren </w:t>
            </w:r>
            <w:r w:rsidR="00CE61ED">
              <w:rPr>
                <w:szCs w:val="18"/>
              </w:rPr>
              <w:t>Variatiestudie Gebruikersuitgangspunt</w:t>
            </w:r>
            <w:r w:rsidR="00EB7072">
              <w:rPr>
                <w:szCs w:val="18"/>
              </w:rPr>
              <w:t xml:space="preserve">en kokerligger, </w:t>
            </w:r>
            <w:r w:rsidR="00505C56">
              <w:rPr>
                <w:szCs w:val="18"/>
              </w:rPr>
              <w:t xml:space="preserve">Huidige </w:t>
            </w:r>
            <w:r w:rsidR="00EB7072">
              <w:rPr>
                <w:szCs w:val="18"/>
              </w:rPr>
              <w:t>Eurocode</w:t>
            </w:r>
            <w:r w:rsidR="00494176">
              <w:rPr>
                <w:szCs w:val="18"/>
              </w:rPr>
              <w:t>,</w:t>
            </w:r>
            <w:r w:rsidR="00EB7072">
              <w:rPr>
                <w:szCs w:val="18"/>
              </w:rPr>
              <w:t xml:space="preserve"> </w:t>
            </w:r>
            <w:r w:rsidR="007B10E2">
              <w:rPr>
                <w:szCs w:val="18"/>
              </w:rPr>
              <w:t>(</w:t>
            </w:r>
            <w:r w:rsidR="008101E5">
              <w:rPr>
                <w:szCs w:val="18"/>
              </w:rPr>
              <w:t>V</w:t>
            </w:r>
            <w:r w:rsidR="00EB7072">
              <w:rPr>
                <w:szCs w:val="18"/>
              </w:rPr>
              <w:t>ersie 0.2</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3972F08D" w14:textId="4048F57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09831B8E"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05C4D142" w14:textId="0D45D10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28A233BE" w14:textId="77777777" w:rsidTr="00F92ECA">
        <w:tc>
          <w:tcPr>
            <w:tcW w:w="4238" w:type="dxa"/>
            <w:tcBorders>
              <w:top w:val="single" w:sz="6" w:space="0" w:color="auto"/>
              <w:left w:val="single" w:sz="12" w:space="0" w:color="auto"/>
              <w:bottom w:val="single" w:sz="6" w:space="0" w:color="auto"/>
              <w:right w:val="single" w:sz="6" w:space="0" w:color="auto"/>
            </w:tcBorders>
          </w:tcPr>
          <w:p w14:paraId="6BB18514" w14:textId="29909CC8" w:rsidR="00EB7072" w:rsidRDefault="00C45560" w:rsidP="0030599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45560">
              <w:rPr>
                <w:rFonts w:eastAsiaTheme="minorEastAsia" w:cstheme="minorBidi"/>
                <w:szCs w:val="18"/>
              </w:rPr>
              <w:t>M-K1.0-HEC</w:t>
            </w:r>
            <w:r>
              <w:rPr>
                <w:rFonts w:eastAsiaTheme="minorEastAsia" w:cstheme="minorBidi"/>
                <w:szCs w:val="18"/>
              </w:rPr>
              <w:t>:</w:t>
            </w:r>
            <w:r>
              <w:rPr>
                <w:szCs w:val="18"/>
              </w:rPr>
              <w:t xml:space="preserve"> </w:t>
            </w:r>
            <w:r w:rsidR="00EB7072">
              <w:rPr>
                <w:szCs w:val="18"/>
              </w:rPr>
              <w:t xml:space="preserve">Uitvoeren uitbreiding </w:t>
            </w:r>
            <w:r w:rsidR="00CE61ED">
              <w:rPr>
                <w:szCs w:val="18"/>
              </w:rPr>
              <w:t>Geometrische Varianten</w:t>
            </w:r>
            <w:r w:rsidR="00EB7072">
              <w:rPr>
                <w:szCs w:val="18"/>
              </w:rPr>
              <w:t xml:space="preserve">studie kokerligger, </w:t>
            </w:r>
            <w:r w:rsidR="00FF4E57">
              <w:rPr>
                <w:szCs w:val="18"/>
              </w:rPr>
              <w:t xml:space="preserve">Huidige </w:t>
            </w:r>
            <w:r w:rsidR="00EB7072">
              <w:rPr>
                <w:szCs w:val="18"/>
              </w:rPr>
              <w:t>Eurocode</w:t>
            </w:r>
            <w:r w:rsidR="00494176">
              <w:rPr>
                <w:szCs w:val="18"/>
              </w:rPr>
              <w:t>,</w:t>
            </w:r>
            <w:r w:rsidR="00EB7072">
              <w:rPr>
                <w:szCs w:val="18"/>
              </w:rPr>
              <w:t xml:space="preserve"> </w:t>
            </w:r>
            <w:r w:rsidR="007B10E2">
              <w:rPr>
                <w:szCs w:val="18"/>
              </w:rPr>
              <w:t>(</w:t>
            </w:r>
            <w:r w:rsidR="008101E5">
              <w:rPr>
                <w:szCs w:val="18"/>
              </w:rPr>
              <w:t>V</w:t>
            </w:r>
            <w:r w:rsidR="00EB7072">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144B4322" w14:textId="7A582275"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265B345D"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13F4926E" w14:textId="1C06A8EA"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3398AB38" w14:textId="77777777" w:rsidTr="00F92ECA">
        <w:tc>
          <w:tcPr>
            <w:tcW w:w="4238" w:type="dxa"/>
            <w:tcBorders>
              <w:top w:val="single" w:sz="6" w:space="0" w:color="auto"/>
              <w:left w:val="single" w:sz="12" w:space="0" w:color="auto"/>
              <w:bottom w:val="single" w:sz="6" w:space="0" w:color="auto"/>
              <w:right w:val="single" w:sz="6" w:space="0" w:color="auto"/>
            </w:tcBorders>
          </w:tcPr>
          <w:p w14:paraId="1E6E79B0" w14:textId="3D98C4BD" w:rsidR="00EB7072" w:rsidRDefault="00796B3C" w:rsidP="0030599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796B3C">
              <w:rPr>
                <w:rFonts w:eastAsiaTheme="minorEastAsia" w:cstheme="minorBidi"/>
                <w:szCs w:val="18"/>
              </w:rPr>
              <w:t>M-K0.1-AEC</w:t>
            </w:r>
            <w:r>
              <w:rPr>
                <w:rFonts w:eastAsiaTheme="minorEastAsia" w:cstheme="minorBidi"/>
                <w:szCs w:val="18"/>
              </w:rPr>
              <w:t>:</w:t>
            </w:r>
            <w:r w:rsidRPr="00D823BB">
              <w:rPr>
                <w:rFonts w:asciiTheme="minorHAnsi" w:eastAsiaTheme="minorEastAsia" w:hAnsiTheme="minorHAnsi" w:cstheme="minorBidi"/>
                <w:sz w:val="14"/>
                <w:szCs w:val="14"/>
              </w:rPr>
              <w:t xml:space="preserve"> </w:t>
            </w:r>
            <w:r w:rsidR="00EB7072">
              <w:rPr>
                <w:szCs w:val="18"/>
              </w:rPr>
              <w:t xml:space="preserve">Opstellen </w:t>
            </w:r>
            <w:r w:rsidR="00EC3160">
              <w:rPr>
                <w:szCs w:val="18"/>
              </w:rPr>
              <w:t>Moederberekening</w:t>
            </w:r>
            <w:r w:rsidR="00EB7072">
              <w:rPr>
                <w:szCs w:val="18"/>
              </w:rPr>
              <w:t xml:space="preserve"> </w:t>
            </w:r>
            <w:r w:rsidR="00CE61ED">
              <w:rPr>
                <w:szCs w:val="18"/>
              </w:rPr>
              <w:t>Basis Gebruikersuitgangspunt</w:t>
            </w:r>
            <w:r w:rsidR="00EB7072">
              <w:rPr>
                <w:szCs w:val="18"/>
              </w:rPr>
              <w:t xml:space="preserve">en kokerligger, </w:t>
            </w:r>
            <w:r w:rsidR="00505C56">
              <w:rPr>
                <w:szCs w:val="18"/>
              </w:rPr>
              <w:t xml:space="preserve">Aankomende </w:t>
            </w:r>
            <w:r w:rsidR="00EB7072">
              <w:rPr>
                <w:szCs w:val="18"/>
              </w:rPr>
              <w:t xml:space="preserve">Eurocode, </w:t>
            </w:r>
            <w:r w:rsidR="007B10E2">
              <w:rPr>
                <w:szCs w:val="18"/>
              </w:rPr>
              <w:t>(</w:t>
            </w:r>
            <w:r w:rsidR="008101E5">
              <w:rPr>
                <w:szCs w:val="18"/>
              </w:rPr>
              <w:t>V</w:t>
            </w:r>
            <w:r w:rsidR="00EB7072">
              <w:rPr>
                <w:szCs w:val="18"/>
              </w:rPr>
              <w:t>ersie 0.1</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0F3F221E" w14:textId="5BFBC396"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040C8FD3" w14:textId="2E917516"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70F64A98" w14:textId="1A9F3240"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4403BABB" w14:textId="77777777" w:rsidTr="00F92ECA">
        <w:tc>
          <w:tcPr>
            <w:tcW w:w="4238" w:type="dxa"/>
            <w:tcBorders>
              <w:top w:val="single" w:sz="6" w:space="0" w:color="auto"/>
              <w:left w:val="single" w:sz="12" w:space="0" w:color="auto"/>
              <w:bottom w:val="single" w:sz="6" w:space="0" w:color="auto"/>
              <w:right w:val="single" w:sz="6" w:space="0" w:color="auto"/>
            </w:tcBorders>
          </w:tcPr>
          <w:p w14:paraId="4923822D" w14:textId="6517DF39" w:rsidR="00494176" w:rsidRDefault="00796B3C"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796B3C">
              <w:rPr>
                <w:rFonts w:eastAsiaTheme="minorEastAsia" w:cstheme="minorBidi"/>
                <w:szCs w:val="18"/>
              </w:rPr>
              <w:t>M-K0.2-AEC</w:t>
            </w:r>
            <w:r>
              <w:rPr>
                <w:rFonts w:eastAsiaTheme="minorEastAsia" w:cstheme="minorBidi"/>
                <w:szCs w:val="18"/>
              </w:rPr>
              <w:t>:</w:t>
            </w:r>
            <w:r>
              <w:rPr>
                <w:szCs w:val="18"/>
              </w:rPr>
              <w:t xml:space="preserve"> </w:t>
            </w:r>
            <w:r w:rsidR="00EB7072">
              <w:rPr>
                <w:szCs w:val="18"/>
              </w:rPr>
              <w:t xml:space="preserve">Uitvoeren uitbreiding </w:t>
            </w:r>
            <w:r w:rsidR="00CE61ED">
              <w:rPr>
                <w:szCs w:val="18"/>
              </w:rPr>
              <w:t>Variatiestudie Gebruikersuitgangspunt</w:t>
            </w:r>
            <w:r w:rsidR="00EB7072">
              <w:rPr>
                <w:szCs w:val="18"/>
              </w:rPr>
              <w:t xml:space="preserve">en kokerligger, </w:t>
            </w:r>
            <w:r w:rsidR="00505C56">
              <w:rPr>
                <w:szCs w:val="18"/>
              </w:rPr>
              <w:t xml:space="preserve">Aankomende </w:t>
            </w:r>
            <w:r w:rsidR="00EB7072">
              <w:rPr>
                <w:szCs w:val="18"/>
              </w:rPr>
              <w:t>Eurocode</w:t>
            </w:r>
            <w:r w:rsidR="00505C56">
              <w:rPr>
                <w:szCs w:val="18"/>
              </w:rPr>
              <w:t>,</w:t>
            </w:r>
          </w:p>
          <w:p w14:paraId="78BA65C4" w14:textId="67F67F3C" w:rsidR="00EB7072" w:rsidRDefault="007B10E2" w:rsidP="008101E5">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r w:rsidR="008101E5">
              <w:rPr>
                <w:szCs w:val="18"/>
              </w:rPr>
              <w:t>V</w:t>
            </w:r>
            <w:r w:rsidR="00EB7072">
              <w:rPr>
                <w:szCs w:val="18"/>
              </w:rPr>
              <w:t>ersie 0.2</w:t>
            </w:r>
            <w:r>
              <w:rPr>
                <w:szCs w:val="18"/>
              </w:rPr>
              <w:t>)</w:t>
            </w:r>
          </w:p>
        </w:tc>
        <w:tc>
          <w:tcPr>
            <w:tcW w:w="1276" w:type="dxa"/>
            <w:tcBorders>
              <w:top w:val="single" w:sz="6" w:space="0" w:color="auto"/>
              <w:left w:val="single" w:sz="6" w:space="0" w:color="auto"/>
              <w:bottom w:val="single" w:sz="6" w:space="0" w:color="auto"/>
              <w:right w:val="single" w:sz="6" w:space="0" w:color="auto"/>
            </w:tcBorders>
          </w:tcPr>
          <w:p w14:paraId="21DF05C5" w14:textId="593B2A43"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03ED09E5" w14:textId="66824756"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37A159ED" w14:textId="21518EF6"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jc w:val="both"/>
              <w:rPr>
                <w:szCs w:val="18"/>
              </w:rPr>
            </w:pPr>
            <w:r>
              <w:rPr>
                <w:szCs w:val="18"/>
              </w:rPr>
              <w:t>€</w:t>
            </w:r>
          </w:p>
        </w:tc>
      </w:tr>
      <w:tr w:rsidR="00EB7072" w:rsidRPr="009E0200" w14:paraId="23ECFE29" w14:textId="77777777" w:rsidTr="00F92ECA">
        <w:tc>
          <w:tcPr>
            <w:tcW w:w="4238" w:type="dxa"/>
            <w:tcBorders>
              <w:top w:val="single" w:sz="6" w:space="0" w:color="auto"/>
              <w:left w:val="single" w:sz="12" w:space="0" w:color="auto"/>
              <w:bottom w:val="single" w:sz="6" w:space="0" w:color="auto"/>
              <w:right w:val="single" w:sz="6" w:space="0" w:color="auto"/>
            </w:tcBorders>
          </w:tcPr>
          <w:p w14:paraId="3C5848C1" w14:textId="1EEC9BAC" w:rsidR="00EB7072" w:rsidRDefault="00796B3C" w:rsidP="0030599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796B3C">
              <w:rPr>
                <w:rFonts w:eastAsiaTheme="minorEastAsia" w:cstheme="minorBidi"/>
                <w:szCs w:val="18"/>
              </w:rPr>
              <w:t>M-K1.0-AEC</w:t>
            </w:r>
            <w:r>
              <w:rPr>
                <w:rFonts w:eastAsiaTheme="minorEastAsia" w:cstheme="minorBidi"/>
                <w:szCs w:val="18"/>
              </w:rPr>
              <w:t>:</w:t>
            </w:r>
            <w:r>
              <w:rPr>
                <w:szCs w:val="18"/>
              </w:rPr>
              <w:t xml:space="preserve"> </w:t>
            </w:r>
            <w:r w:rsidR="00EB7072">
              <w:rPr>
                <w:szCs w:val="18"/>
              </w:rPr>
              <w:t xml:space="preserve">Uitvoeren uitbreiding </w:t>
            </w:r>
            <w:r w:rsidR="00CE61ED">
              <w:rPr>
                <w:szCs w:val="18"/>
              </w:rPr>
              <w:t>Geometrische Varianten</w:t>
            </w:r>
            <w:r w:rsidR="00EB7072">
              <w:rPr>
                <w:szCs w:val="18"/>
              </w:rPr>
              <w:t xml:space="preserve">studie kokerligger, </w:t>
            </w:r>
            <w:r w:rsidR="00505C56">
              <w:rPr>
                <w:szCs w:val="18"/>
              </w:rPr>
              <w:t xml:space="preserve">Aankomende </w:t>
            </w:r>
            <w:r w:rsidR="00EB7072">
              <w:rPr>
                <w:szCs w:val="18"/>
              </w:rPr>
              <w:t>Eurocode</w:t>
            </w:r>
            <w:r w:rsidR="00494176">
              <w:rPr>
                <w:szCs w:val="18"/>
              </w:rPr>
              <w:t>,</w:t>
            </w:r>
            <w:r w:rsidR="00EB7072">
              <w:rPr>
                <w:szCs w:val="18"/>
              </w:rPr>
              <w:t xml:space="preserve"> </w:t>
            </w:r>
            <w:r w:rsidR="007B10E2">
              <w:rPr>
                <w:szCs w:val="18"/>
              </w:rPr>
              <w:t>(</w:t>
            </w:r>
            <w:r w:rsidR="008101E5">
              <w:rPr>
                <w:szCs w:val="18"/>
              </w:rPr>
              <w:t>V</w:t>
            </w:r>
            <w:r w:rsidR="00EB7072">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21EBE0EB" w14:textId="38503055"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712051D0" w14:textId="54A8BDD5"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7FEF8C79" w14:textId="28D6BC2D"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jc w:val="both"/>
              <w:rPr>
                <w:szCs w:val="18"/>
              </w:rPr>
            </w:pPr>
            <w:r>
              <w:rPr>
                <w:szCs w:val="18"/>
              </w:rPr>
              <w:t>€</w:t>
            </w:r>
          </w:p>
        </w:tc>
      </w:tr>
      <w:tr w:rsidR="00EB7072" w:rsidRPr="009E0200" w14:paraId="09008B5C" w14:textId="77777777" w:rsidTr="00F92ECA">
        <w:tc>
          <w:tcPr>
            <w:tcW w:w="4238"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14:paraId="426ECA4E" w14:textId="1B594CBC" w:rsidR="00EB7072" w:rsidRPr="00667FD1" w:rsidRDefault="00EB7072" w:rsidP="00CE61ED">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667FD1">
              <w:rPr>
                <w:b/>
                <w:szCs w:val="18"/>
              </w:rPr>
              <w:t xml:space="preserve">Par. 6.2 Eisen </w:t>
            </w:r>
            <w:r>
              <w:rPr>
                <w:b/>
                <w:szCs w:val="18"/>
              </w:rPr>
              <w:t xml:space="preserve">aan het </w:t>
            </w:r>
            <w:r w:rsidR="00CE61ED">
              <w:rPr>
                <w:b/>
                <w:szCs w:val="18"/>
              </w:rPr>
              <w:t>O</w:t>
            </w:r>
            <w:r>
              <w:rPr>
                <w:b/>
                <w:szCs w:val="18"/>
              </w:rPr>
              <w:t>ntwikkelen van Automatische Reken Procedures</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7449E5F" w14:textId="77777777"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278B2D7"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K</w:t>
            </w:r>
            <w:r w:rsidRPr="00667FD1">
              <w:rPr>
                <w:b/>
                <w:szCs w:val="18"/>
              </w:rPr>
              <w:t>osten</w:t>
            </w:r>
            <w:r>
              <w:rPr>
                <w:b/>
                <w:szCs w:val="18"/>
              </w:rPr>
              <w:t xml:space="preserve"> totaal </w:t>
            </w:r>
          </w:p>
          <w:p w14:paraId="2F53DFBD" w14:textId="2B717E4C" w:rsidR="00674F0E" w:rsidRPr="00724C6D" w:rsidRDefault="00674F0E"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b/>
                <w:szCs w:val="18"/>
              </w:rPr>
              <w:t>Par. 6.2</w:t>
            </w:r>
          </w:p>
        </w:tc>
        <w:tc>
          <w:tcPr>
            <w:tcW w:w="1843" w:type="dxa"/>
            <w:tcBorders>
              <w:top w:val="single" w:sz="6" w:space="0" w:color="auto"/>
              <w:left w:val="single" w:sz="12" w:space="0" w:color="auto"/>
              <w:bottom w:val="single" w:sz="6" w:space="0" w:color="auto"/>
              <w:right w:val="single" w:sz="12" w:space="0" w:color="auto"/>
            </w:tcBorders>
            <w:shd w:val="clear" w:color="auto" w:fill="D9D9D9" w:themeFill="background1" w:themeFillShade="D9"/>
          </w:tcPr>
          <w:p w14:paraId="3FBB217D" w14:textId="77777777" w:rsidR="00EB7072" w:rsidRPr="005E0674"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5E0674">
              <w:rPr>
                <w:b/>
                <w:szCs w:val="18"/>
              </w:rPr>
              <w:t>€</w:t>
            </w:r>
          </w:p>
        </w:tc>
      </w:tr>
      <w:tr w:rsidR="00EB7072" w:rsidRPr="009E0200" w14:paraId="3AD8EEDF" w14:textId="77777777" w:rsidTr="00F92ECA">
        <w:trPr>
          <w:trHeight w:val="193"/>
        </w:trPr>
        <w:tc>
          <w:tcPr>
            <w:tcW w:w="4238" w:type="dxa"/>
            <w:tcBorders>
              <w:top w:val="single" w:sz="6" w:space="0" w:color="auto"/>
              <w:left w:val="single" w:sz="12" w:space="0" w:color="auto"/>
              <w:bottom w:val="single" w:sz="6" w:space="0" w:color="auto"/>
              <w:right w:val="single" w:sz="6" w:space="0" w:color="auto"/>
            </w:tcBorders>
          </w:tcPr>
          <w:p w14:paraId="74EEFED1" w14:textId="77EF5869" w:rsidR="00EB7072" w:rsidRPr="008C173B" w:rsidRDefault="005358B6" w:rsidP="00505C5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ARP-R0.1-HEC</w:t>
            </w:r>
            <w:r>
              <w:rPr>
                <w:rFonts w:eastAsiaTheme="minorEastAsia" w:cstheme="minorBidi"/>
                <w:szCs w:val="18"/>
              </w:rPr>
              <w:t>:</w:t>
            </w:r>
            <w:r w:rsidRPr="00D823BB">
              <w:rPr>
                <w:rFonts w:asciiTheme="minorHAnsi" w:eastAsiaTheme="minorEastAsia" w:hAnsiTheme="minorHAnsi" w:cstheme="minorBidi"/>
                <w:sz w:val="14"/>
                <w:szCs w:val="14"/>
              </w:rPr>
              <w:t xml:space="preserve"> </w:t>
            </w:r>
            <w:r w:rsidR="00EB7072">
              <w:rPr>
                <w:szCs w:val="18"/>
              </w:rPr>
              <w:t xml:space="preserve">Ontwikkelen Automatische Rekenprocedure </w:t>
            </w:r>
            <w:r w:rsidR="00CE61ED">
              <w:rPr>
                <w:szCs w:val="18"/>
              </w:rPr>
              <w:t xml:space="preserve">Basis </w:t>
            </w:r>
            <w:r w:rsidR="00CE61ED">
              <w:rPr>
                <w:szCs w:val="18"/>
              </w:rPr>
              <w:lastRenderedPageBreak/>
              <w:t>Gebruikersuitgangspunt</w:t>
            </w:r>
            <w:r w:rsidR="00EB7072">
              <w:rPr>
                <w:szCs w:val="18"/>
              </w:rPr>
              <w:t xml:space="preserve">en railligger, </w:t>
            </w:r>
            <w:r w:rsidR="00505C56">
              <w:rPr>
                <w:szCs w:val="18"/>
              </w:rPr>
              <w:t xml:space="preserve">Huidige </w:t>
            </w:r>
            <w:r w:rsidR="00EB7072">
              <w:rPr>
                <w:szCs w:val="18"/>
              </w:rPr>
              <w:t xml:space="preserve">Eurocode, </w:t>
            </w:r>
            <w:r w:rsidR="007B10E2">
              <w:rPr>
                <w:szCs w:val="18"/>
              </w:rPr>
              <w:t>(</w:t>
            </w:r>
            <w:r w:rsidR="008101E5">
              <w:rPr>
                <w:szCs w:val="18"/>
              </w:rPr>
              <w:t>V</w:t>
            </w:r>
            <w:r w:rsidR="00EB7072">
              <w:rPr>
                <w:szCs w:val="18"/>
              </w:rPr>
              <w:t>ersie 0.1</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46B5F1A5" w14:textId="3CAFBEF6"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lastRenderedPageBreak/>
              <w:t>1</w:t>
            </w:r>
          </w:p>
        </w:tc>
        <w:tc>
          <w:tcPr>
            <w:tcW w:w="1701" w:type="dxa"/>
            <w:tcBorders>
              <w:top w:val="single" w:sz="6" w:space="0" w:color="auto"/>
              <w:left w:val="single" w:sz="6" w:space="0" w:color="auto"/>
              <w:bottom w:val="single" w:sz="6" w:space="0" w:color="auto"/>
              <w:right w:val="single" w:sz="6" w:space="0" w:color="auto"/>
            </w:tcBorders>
          </w:tcPr>
          <w:p w14:paraId="0FB29330" w14:textId="4BBE0DE4" w:rsidR="00EB7072" w:rsidRPr="00724C6D" w:rsidRDefault="00EB7072" w:rsidP="0068639A">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50C54445" w14:textId="6887696C"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2CCAEE74" w14:textId="77777777" w:rsidTr="00F92ECA">
        <w:trPr>
          <w:trHeight w:val="193"/>
        </w:trPr>
        <w:tc>
          <w:tcPr>
            <w:tcW w:w="4238" w:type="dxa"/>
            <w:tcBorders>
              <w:top w:val="single" w:sz="6" w:space="0" w:color="auto"/>
              <w:left w:val="single" w:sz="12" w:space="0" w:color="auto"/>
              <w:bottom w:val="single" w:sz="6" w:space="0" w:color="auto"/>
              <w:right w:val="single" w:sz="6" w:space="0" w:color="auto"/>
            </w:tcBorders>
          </w:tcPr>
          <w:p w14:paraId="63CF7A1B" w14:textId="049AF86D" w:rsidR="00EB7072" w:rsidRDefault="005358B6" w:rsidP="00505C5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ARP-R0.2-HEC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Variatiestudie Gebruikersuitgangspunt</w:t>
            </w:r>
            <w:r w:rsidR="00EB7072">
              <w:rPr>
                <w:szCs w:val="18"/>
              </w:rPr>
              <w:t xml:space="preserve">en railligger, </w:t>
            </w:r>
            <w:r w:rsidR="00505C56">
              <w:rPr>
                <w:szCs w:val="18"/>
              </w:rPr>
              <w:t xml:space="preserve">Huidige </w:t>
            </w:r>
            <w:r w:rsidR="00EB7072">
              <w:rPr>
                <w:szCs w:val="18"/>
              </w:rPr>
              <w:t xml:space="preserve">Eurocode, </w:t>
            </w:r>
            <w:r w:rsidR="007B10E2">
              <w:rPr>
                <w:szCs w:val="18"/>
              </w:rPr>
              <w:t>(</w:t>
            </w:r>
            <w:r w:rsidR="008101E5">
              <w:rPr>
                <w:szCs w:val="18"/>
              </w:rPr>
              <w:t>V</w:t>
            </w:r>
            <w:r w:rsidR="00EB7072">
              <w:rPr>
                <w:szCs w:val="18"/>
              </w:rPr>
              <w:t>ersie 0.2</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298C4822" w14:textId="3D3DAB00"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05B81087" w14:textId="540215B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015ECC29" w14:textId="2DE4344B"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15210A76" w14:textId="77777777" w:rsidTr="00F92ECA">
        <w:trPr>
          <w:trHeight w:val="193"/>
        </w:trPr>
        <w:tc>
          <w:tcPr>
            <w:tcW w:w="4238" w:type="dxa"/>
            <w:tcBorders>
              <w:top w:val="single" w:sz="6" w:space="0" w:color="auto"/>
              <w:left w:val="single" w:sz="12" w:space="0" w:color="auto"/>
              <w:bottom w:val="single" w:sz="6" w:space="0" w:color="auto"/>
              <w:right w:val="single" w:sz="6" w:space="0" w:color="auto"/>
            </w:tcBorders>
          </w:tcPr>
          <w:p w14:paraId="1AE6904B" w14:textId="4C80F292" w:rsidR="00EB7072" w:rsidRDefault="005358B6" w:rsidP="00505C5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ARP-R1.0-HEC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Geometrische Varianten</w:t>
            </w:r>
            <w:r w:rsidR="00EB7072">
              <w:rPr>
                <w:szCs w:val="18"/>
              </w:rPr>
              <w:t xml:space="preserve">studie railligger, </w:t>
            </w:r>
            <w:r w:rsidR="00505C56">
              <w:rPr>
                <w:szCs w:val="18"/>
              </w:rPr>
              <w:t xml:space="preserve">Huidige </w:t>
            </w:r>
            <w:r w:rsidR="00EB7072">
              <w:rPr>
                <w:szCs w:val="18"/>
              </w:rPr>
              <w:t xml:space="preserve">Eurocode, </w:t>
            </w:r>
            <w:r w:rsidR="007B10E2">
              <w:rPr>
                <w:szCs w:val="18"/>
              </w:rPr>
              <w:t>(</w:t>
            </w:r>
            <w:r w:rsidR="008101E5">
              <w:rPr>
                <w:szCs w:val="18"/>
              </w:rPr>
              <w:t>V</w:t>
            </w:r>
            <w:r w:rsidR="00EB7072">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1A3A41EC" w14:textId="01D5EB5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47FFC8CF" w14:textId="17DFA83E"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3AC79161" w14:textId="6F07FACC"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32106C2F" w14:textId="77777777" w:rsidTr="00F92ECA">
        <w:tc>
          <w:tcPr>
            <w:tcW w:w="4238" w:type="dxa"/>
            <w:tcBorders>
              <w:top w:val="single" w:sz="6" w:space="0" w:color="auto"/>
              <w:left w:val="single" w:sz="12" w:space="0" w:color="auto"/>
              <w:bottom w:val="single" w:sz="6" w:space="0" w:color="auto"/>
              <w:right w:val="single" w:sz="6" w:space="0" w:color="auto"/>
            </w:tcBorders>
          </w:tcPr>
          <w:p w14:paraId="4F9CCAFE" w14:textId="3CB5EA57" w:rsidR="007B10E2" w:rsidRDefault="005358B6" w:rsidP="008101E5">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ARP-R0.1-AEC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Basis Gebruikersuitgangspunt</w:t>
            </w:r>
            <w:r w:rsidR="00EB7072">
              <w:rPr>
                <w:szCs w:val="18"/>
              </w:rPr>
              <w:t xml:space="preserve">en railligger, </w:t>
            </w:r>
            <w:r w:rsidR="00505C56">
              <w:rPr>
                <w:szCs w:val="18"/>
              </w:rPr>
              <w:t xml:space="preserve">Aankomende </w:t>
            </w:r>
            <w:r w:rsidR="00EB7072">
              <w:rPr>
                <w:szCs w:val="18"/>
              </w:rPr>
              <w:t xml:space="preserve">Eurocode, </w:t>
            </w:r>
          </w:p>
          <w:p w14:paraId="2F50B8C1" w14:textId="2BD6197E" w:rsidR="00EB7072" w:rsidRPr="008C173B" w:rsidRDefault="007B10E2" w:rsidP="008101E5">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r w:rsidR="0018675A">
              <w:rPr>
                <w:szCs w:val="18"/>
              </w:rPr>
              <w:t>V</w:t>
            </w:r>
            <w:r w:rsidR="00EB7072">
              <w:rPr>
                <w:szCs w:val="18"/>
              </w:rPr>
              <w:t>ersie 0.1</w:t>
            </w:r>
            <w:r>
              <w:rPr>
                <w:szCs w:val="18"/>
              </w:rPr>
              <w:t>)</w:t>
            </w:r>
          </w:p>
        </w:tc>
        <w:tc>
          <w:tcPr>
            <w:tcW w:w="1276" w:type="dxa"/>
            <w:tcBorders>
              <w:top w:val="single" w:sz="6" w:space="0" w:color="auto"/>
              <w:left w:val="single" w:sz="6" w:space="0" w:color="auto"/>
              <w:bottom w:val="single" w:sz="6" w:space="0" w:color="auto"/>
              <w:right w:val="single" w:sz="6" w:space="0" w:color="auto"/>
            </w:tcBorders>
          </w:tcPr>
          <w:p w14:paraId="344794DC" w14:textId="654FC24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46CC927D" w14:textId="7A46149B"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311C9F1A" w14:textId="202D64D7"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1968E4B7" w14:textId="77777777" w:rsidTr="00F92ECA">
        <w:tc>
          <w:tcPr>
            <w:tcW w:w="4238" w:type="dxa"/>
            <w:tcBorders>
              <w:top w:val="single" w:sz="6" w:space="0" w:color="auto"/>
              <w:left w:val="single" w:sz="12" w:space="0" w:color="auto"/>
              <w:bottom w:val="single" w:sz="6" w:space="0" w:color="auto"/>
              <w:right w:val="single" w:sz="6" w:space="0" w:color="auto"/>
            </w:tcBorders>
          </w:tcPr>
          <w:p w14:paraId="5708BEC4" w14:textId="5B9163C8" w:rsidR="00EB7072" w:rsidRDefault="005358B6" w:rsidP="00505C5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ARP-R0.2-AEC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Variatiestudie Gebruikersuitgangspunt</w:t>
            </w:r>
            <w:r w:rsidR="00EB7072">
              <w:rPr>
                <w:szCs w:val="18"/>
              </w:rPr>
              <w:t xml:space="preserve">en railligger, </w:t>
            </w:r>
            <w:r w:rsidR="00505C56">
              <w:rPr>
                <w:szCs w:val="18"/>
              </w:rPr>
              <w:t xml:space="preserve">Aankomende </w:t>
            </w:r>
            <w:r w:rsidR="00EB7072">
              <w:rPr>
                <w:szCs w:val="18"/>
              </w:rPr>
              <w:t xml:space="preserve">Eurocode, </w:t>
            </w:r>
            <w:r w:rsidR="007B10E2">
              <w:rPr>
                <w:szCs w:val="18"/>
              </w:rPr>
              <w:t>(</w:t>
            </w:r>
            <w:r w:rsidR="008101E5">
              <w:rPr>
                <w:szCs w:val="18"/>
              </w:rPr>
              <w:t>Vers</w:t>
            </w:r>
            <w:r w:rsidR="00EB7072">
              <w:rPr>
                <w:szCs w:val="18"/>
              </w:rPr>
              <w:t>ie 0.2</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058B4723" w14:textId="3FDDA521"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4B34CCB3" w14:textId="6D918673"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439DD7B4" w14:textId="088241FC"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458D5F22" w14:textId="77777777" w:rsidTr="00F92ECA">
        <w:tc>
          <w:tcPr>
            <w:tcW w:w="4238" w:type="dxa"/>
            <w:tcBorders>
              <w:top w:val="single" w:sz="6" w:space="0" w:color="auto"/>
              <w:left w:val="single" w:sz="12" w:space="0" w:color="auto"/>
              <w:bottom w:val="single" w:sz="6" w:space="0" w:color="auto"/>
              <w:right w:val="single" w:sz="6" w:space="0" w:color="auto"/>
            </w:tcBorders>
          </w:tcPr>
          <w:p w14:paraId="2607488F" w14:textId="50388449" w:rsidR="00EB7072" w:rsidRPr="008C173B" w:rsidRDefault="005358B6" w:rsidP="00505C5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776A95">
              <w:rPr>
                <w:rFonts w:eastAsiaTheme="minorEastAsia" w:cstheme="minorBidi"/>
                <w:szCs w:val="18"/>
              </w:rPr>
              <w:t>ARP-R1.0-AEC</w:t>
            </w:r>
            <w:r>
              <w:rPr>
                <w:rFonts w:eastAsiaTheme="minorEastAsia" w:cstheme="minorBidi"/>
                <w:sz w:val="16"/>
                <w:szCs w:val="16"/>
              </w:rPr>
              <w:t>:</w:t>
            </w:r>
            <w:r>
              <w:rPr>
                <w:szCs w:val="18"/>
              </w:rPr>
              <w:t xml:space="preserve"> </w:t>
            </w:r>
            <w:r w:rsidR="00EB7072">
              <w:rPr>
                <w:szCs w:val="18"/>
              </w:rPr>
              <w:t xml:space="preserve">Ontwikkelen Automatische Rekenprocedure </w:t>
            </w:r>
            <w:r w:rsidR="00CE61ED">
              <w:rPr>
                <w:szCs w:val="18"/>
              </w:rPr>
              <w:t>Geometrische Varianten</w:t>
            </w:r>
            <w:r w:rsidR="00EB7072">
              <w:rPr>
                <w:szCs w:val="18"/>
              </w:rPr>
              <w:t xml:space="preserve">studie railligger, </w:t>
            </w:r>
            <w:r w:rsidR="00505C56">
              <w:rPr>
                <w:szCs w:val="18"/>
              </w:rPr>
              <w:t xml:space="preserve">Aankomende </w:t>
            </w:r>
            <w:r w:rsidR="00EB7072">
              <w:rPr>
                <w:szCs w:val="18"/>
              </w:rPr>
              <w:t xml:space="preserve">Eurocode, </w:t>
            </w:r>
            <w:r w:rsidR="007B10E2">
              <w:rPr>
                <w:szCs w:val="18"/>
              </w:rPr>
              <w:t>(</w:t>
            </w:r>
            <w:r w:rsidR="00370971">
              <w:rPr>
                <w:szCs w:val="18"/>
              </w:rPr>
              <w:t>V</w:t>
            </w:r>
            <w:r w:rsidR="00EB7072">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00775B7D" w14:textId="355D443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7DFD6D19" w14:textId="02DFEBA2"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7E4F5C1A" w14:textId="082A04AB"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4681DD71" w14:textId="77777777" w:rsidTr="00F92ECA">
        <w:tc>
          <w:tcPr>
            <w:tcW w:w="4238" w:type="dxa"/>
            <w:tcBorders>
              <w:top w:val="single" w:sz="6" w:space="0" w:color="auto"/>
              <w:left w:val="single" w:sz="12" w:space="0" w:color="auto"/>
              <w:bottom w:val="single" w:sz="6" w:space="0" w:color="auto"/>
              <w:right w:val="single" w:sz="6" w:space="0" w:color="auto"/>
            </w:tcBorders>
          </w:tcPr>
          <w:p w14:paraId="3B130258" w14:textId="6D876E29" w:rsidR="00EB7072" w:rsidRPr="008C173B" w:rsidRDefault="005358B6" w:rsidP="00CE61ED">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asciiTheme="minorHAnsi" w:eastAsiaTheme="minorEastAsia" w:hAnsiTheme="minorHAnsi" w:cstheme="minorBidi"/>
                <w:szCs w:val="18"/>
              </w:rPr>
              <w:t>ARP-C0.1-HEC</w:t>
            </w:r>
            <w:r>
              <w:rPr>
                <w:rFonts w:asciiTheme="minorHAnsi" w:eastAsiaTheme="minorEastAsia" w:hAnsiTheme="minorHAnsi" w:cstheme="minorBidi"/>
                <w:szCs w:val="18"/>
              </w:rPr>
              <w:t>:</w:t>
            </w:r>
            <w:r w:rsidRPr="00D823BB">
              <w:rPr>
                <w:rFonts w:asciiTheme="minorHAnsi" w:eastAsiaTheme="minorEastAsia" w:hAnsiTheme="minorHAnsi" w:cstheme="minorBidi"/>
                <w:sz w:val="14"/>
                <w:szCs w:val="14"/>
              </w:rPr>
              <w:t xml:space="preserve"> </w:t>
            </w:r>
            <w:r w:rsidR="00EB7072">
              <w:rPr>
                <w:szCs w:val="18"/>
              </w:rPr>
              <w:t xml:space="preserve">Ontwikkelen Automatische Rekenprocedure </w:t>
            </w:r>
            <w:r w:rsidR="00CE61ED">
              <w:rPr>
                <w:szCs w:val="18"/>
              </w:rPr>
              <w:t>Ba</w:t>
            </w:r>
            <w:r w:rsidR="00EB7072">
              <w:rPr>
                <w:szCs w:val="18"/>
              </w:rPr>
              <w:t xml:space="preserve">sis </w:t>
            </w:r>
            <w:r w:rsidR="00CE61ED">
              <w:rPr>
                <w:szCs w:val="18"/>
              </w:rPr>
              <w:t>Gebruikers</w:t>
            </w:r>
            <w:r w:rsidR="00EB7072">
              <w:rPr>
                <w:szCs w:val="18"/>
              </w:rPr>
              <w:t xml:space="preserve">uitgangspunten contactligger, </w:t>
            </w:r>
            <w:r w:rsidR="00505C56">
              <w:rPr>
                <w:szCs w:val="18"/>
              </w:rPr>
              <w:t xml:space="preserve">Huidige </w:t>
            </w:r>
            <w:r w:rsidR="00EB7072">
              <w:rPr>
                <w:szCs w:val="18"/>
              </w:rPr>
              <w:t xml:space="preserve">Eurocode, </w:t>
            </w:r>
            <w:r w:rsidR="007B10E2">
              <w:rPr>
                <w:szCs w:val="18"/>
              </w:rPr>
              <w:t>(</w:t>
            </w:r>
            <w:r w:rsidR="00370971">
              <w:rPr>
                <w:szCs w:val="18"/>
              </w:rPr>
              <w:t>V</w:t>
            </w:r>
            <w:r w:rsidR="00EB7072">
              <w:rPr>
                <w:szCs w:val="18"/>
              </w:rPr>
              <w:t>ersie 0.1</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1932212B" w14:textId="0C681031"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634DB771" w14:textId="635F5115"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37836336" w14:textId="4F01B65D"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67B43DB7" w14:textId="77777777" w:rsidTr="00F92ECA">
        <w:tc>
          <w:tcPr>
            <w:tcW w:w="4238" w:type="dxa"/>
            <w:tcBorders>
              <w:top w:val="single" w:sz="6" w:space="0" w:color="auto"/>
              <w:left w:val="single" w:sz="12" w:space="0" w:color="auto"/>
              <w:bottom w:val="single" w:sz="6" w:space="0" w:color="auto"/>
              <w:right w:val="single" w:sz="6" w:space="0" w:color="auto"/>
            </w:tcBorders>
          </w:tcPr>
          <w:p w14:paraId="7F19152F" w14:textId="6DCCF6A9" w:rsidR="00EB7072" w:rsidRPr="008C173B" w:rsidRDefault="005358B6" w:rsidP="00FF4E57">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ARP-C0.2-HEC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Variatiestudie Gebruikersuitgangspunt</w:t>
            </w:r>
            <w:r w:rsidR="00EB7072">
              <w:rPr>
                <w:szCs w:val="18"/>
              </w:rPr>
              <w:t xml:space="preserve">en contactligger, </w:t>
            </w:r>
            <w:r w:rsidR="00FF4E57">
              <w:rPr>
                <w:szCs w:val="18"/>
              </w:rPr>
              <w:t xml:space="preserve">Huidige </w:t>
            </w:r>
            <w:r w:rsidR="00EB7072">
              <w:rPr>
                <w:szCs w:val="18"/>
              </w:rPr>
              <w:t xml:space="preserve">Eurocode, </w:t>
            </w:r>
            <w:r w:rsidR="007B10E2">
              <w:rPr>
                <w:szCs w:val="18"/>
              </w:rPr>
              <w:t>(</w:t>
            </w:r>
            <w:r w:rsidR="00370971">
              <w:rPr>
                <w:szCs w:val="18"/>
              </w:rPr>
              <w:t>V</w:t>
            </w:r>
            <w:r w:rsidR="00EB7072">
              <w:rPr>
                <w:szCs w:val="18"/>
              </w:rPr>
              <w:t>ersie 0.2</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348090A2" w14:textId="6209E28D"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004EA3D0" w14:textId="5AB68B6A"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63EF203A" w14:textId="0FBDE801"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5B28DCA9" w14:textId="77777777" w:rsidTr="00F92ECA">
        <w:tc>
          <w:tcPr>
            <w:tcW w:w="4238" w:type="dxa"/>
            <w:tcBorders>
              <w:top w:val="single" w:sz="6" w:space="0" w:color="auto"/>
              <w:left w:val="single" w:sz="12" w:space="0" w:color="auto"/>
              <w:bottom w:val="single" w:sz="6" w:space="0" w:color="auto"/>
              <w:right w:val="single" w:sz="6" w:space="0" w:color="auto"/>
            </w:tcBorders>
          </w:tcPr>
          <w:p w14:paraId="5DC6F78E" w14:textId="2B9D2BF5" w:rsidR="00EB7072" w:rsidRPr="008C173B" w:rsidRDefault="005358B6" w:rsidP="00505C5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ARP-C1.0-HEC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Geometrische Varianten</w:t>
            </w:r>
            <w:r w:rsidR="00EB7072">
              <w:rPr>
                <w:szCs w:val="18"/>
              </w:rPr>
              <w:t xml:space="preserve">studie contactligger, </w:t>
            </w:r>
            <w:r w:rsidR="00505C56">
              <w:rPr>
                <w:szCs w:val="18"/>
              </w:rPr>
              <w:t xml:space="preserve">Huidige </w:t>
            </w:r>
            <w:r w:rsidR="00EB7072">
              <w:rPr>
                <w:szCs w:val="18"/>
              </w:rPr>
              <w:t xml:space="preserve">Eurocode, </w:t>
            </w:r>
            <w:r w:rsidR="007B10E2">
              <w:rPr>
                <w:szCs w:val="18"/>
              </w:rPr>
              <w:t>(</w:t>
            </w:r>
            <w:r w:rsidR="00370971">
              <w:rPr>
                <w:szCs w:val="18"/>
              </w:rPr>
              <w:t>V</w:t>
            </w:r>
            <w:r w:rsidR="00EB7072">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3513DA8E" w14:textId="3177F902"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55B43680" w14:textId="280F4ADC"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7D9BC030" w14:textId="037A1627"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3CA04FF3" w14:textId="77777777" w:rsidTr="00F92ECA">
        <w:tc>
          <w:tcPr>
            <w:tcW w:w="4238" w:type="dxa"/>
            <w:tcBorders>
              <w:top w:val="single" w:sz="6" w:space="0" w:color="auto"/>
              <w:left w:val="single" w:sz="12" w:space="0" w:color="auto"/>
              <w:bottom w:val="single" w:sz="6" w:space="0" w:color="auto"/>
              <w:right w:val="single" w:sz="6" w:space="0" w:color="auto"/>
            </w:tcBorders>
          </w:tcPr>
          <w:p w14:paraId="00D1498B" w14:textId="7F688458" w:rsidR="00370971" w:rsidRDefault="005358B6" w:rsidP="0037097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ARP-C0.1-AEC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B</w:t>
            </w:r>
            <w:r w:rsidR="00EB7072">
              <w:rPr>
                <w:szCs w:val="18"/>
              </w:rPr>
              <w:t xml:space="preserve">asis </w:t>
            </w:r>
            <w:r w:rsidR="00CE61ED">
              <w:rPr>
                <w:szCs w:val="18"/>
              </w:rPr>
              <w:t>Gebruikers</w:t>
            </w:r>
            <w:r w:rsidR="00EB7072">
              <w:rPr>
                <w:szCs w:val="18"/>
              </w:rPr>
              <w:t xml:space="preserve">uitgangspunten contactligger, </w:t>
            </w:r>
            <w:r w:rsidR="00505C56">
              <w:rPr>
                <w:szCs w:val="18"/>
              </w:rPr>
              <w:t xml:space="preserve">Aankomende </w:t>
            </w:r>
            <w:r w:rsidR="00EB7072">
              <w:rPr>
                <w:szCs w:val="18"/>
              </w:rPr>
              <w:t>Eurocode,</w:t>
            </w:r>
            <w:r w:rsidR="00370971">
              <w:rPr>
                <w:szCs w:val="18"/>
              </w:rPr>
              <w:t xml:space="preserve"> </w:t>
            </w:r>
          </w:p>
          <w:p w14:paraId="5BBA9B1A" w14:textId="6D662D2F" w:rsidR="00EB7072" w:rsidRDefault="007B10E2" w:rsidP="0037097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r w:rsidR="00370971">
              <w:rPr>
                <w:szCs w:val="18"/>
              </w:rPr>
              <w:t>V</w:t>
            </w:r>
            <w:r w:rsidR="00EB7072">
              <w:rPr>
                <w:szCs w:val="18"/>
              </w:rPr>
              <w:t>ersie 0.1</w:t>
            </w:r>
            <w:r>
              <w:rPr>
                <w:szCs w:val="18"/>
              </w:rPr>
              <w:t>)</w:t>
            </w:r>
          </w:p>
        </w:tc>
        <w:tc>
          <w:tcPr>
            <w:tcW w:w="1276" w:type="dxa"/>
            <w:tcBorders>
              <w:top w:val="single" w:sz="6" w:space="0" w:color="auto"/>
              <w:left w:val="single" w:sz="6" w:space="0" w:color="auto"/>
              <w:bottom w:val="single" w:sz="6" w:space="0" w:color="auto"/>
              <w:right w:val="single" w:sz="6" w:space="0" w:color="auto"/>
            </w:tcBorders>
          </w:tcPr>
          <w:p w14:paraId="20DD21D8" w14:textId="62988CA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5E681670" w14:textId="6DB79C3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5A319EA7" w14:textId="7DB09AF3"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6E975635" w14:textId="77777777" w:rsidTr="00F92ECA">
        <w:tc>
          <w:tcPr>
            <w:tcW w:w="4238" w:type="dxa"/>
            <w:tcBorders>
              <w:top w:val="single" w:sz="6" w:space="0" w:color="auto"/>
              <w:left w:val="single" w:sz="12" w:space="0" w:color="auto"/>
              <w:bottom w:val="single" w:sz="6" w:space="0" w:color="auto"/>
              <w:right w:val="single" w:sz="6" w:space="0" w:color="auto"/>
            </w:tcBorders>
          </w:tcPr>
          <w:p w14:paraId="307C0B76" w14:textId="3574FFCD" w:rsidR="00EB7072" w:rsidRDefault="005358B6" w:rsidP="00505C5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ARP-C0.2-AEC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Variatiestudie Gebruikersuitgangspunt</w:t>
            </w:r>
            <w:r w:rsidR="00EB7072">
              <w:rPr>
                <w:szCs w:val="18"/>
              </w:rPr>
              <w:t xml:space="preserve">en contactligger, </w:t>
            </w:r>
            <w:r w:rsidR="00505C56">
              <w:rPr>
                <w:szCs w:val="18"/>
              </w:rPr>
              <w:t xml:space="preserve">Aankomende </w:t>
            </w:r>
            <w:r w:rsidR="00EB7072">
              <w:rPr>
                <w:szCs w:val="18"/>
              </w:rPr>
              <w:t xml:space="preserve">Eurocode, </w:t>
            </w:r>
            <w:r w:rsidR="007B10E2">
              <w:rPr>
                <w:szCs w:val="18"/>
              </w:rPr>
              <w:t>(</w:t>
            </w:r>
            <w:r w:rsidR="00370971">
              <w:rPr>
                <w:szCs w:val="18"/>
              </w:rPr>
              <w:t>Ver</w:t>
            </w:r>
            <w:r w:rsidR="00EB7072">
              <w:rPr>
                <w:szCs w:val="18"/>
              </w:rPr>
              <w:t>sie 0.2</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21D06E9B" w14:textId="1158D516"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543007C0" w14:textId="37F17A1F"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51A6299D" w14:textId="7B3552BC"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514A526E" w14:textId="77777777" w:rsidTr="00F92ECA">
        <w:tc>
          <w:tcPr>
            <w:tcW w:w="4238" w:type="dxa"/>
            <w:tcBorders>
              <w:top w:val="single" w:sz="6" w:space="0" w:color="auto"/>
              <w:left w:val="single" w:sz="12" w:space="0" w:color="auto"/>
              <w:bottom w:val="single" w:sz="6" w:space="0" w:color="auto"/>
              <w:right w:val="single" w:sz="6" w:space="0" w:color="auto"/>
            </w:tcBorders>
          </w:tcPr>
          <w:p w14:paraId="5C0D1EFB" w14:textId="33C5825E" w:rsidR="00EB7072" w:rsidRDefault="005358B6" w:rsidP="00505C5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ARP-C1.0-AEC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Geometrische Varianten</w:t>
            </w:r>
            <w:r w:rsidR="00EB7072">
              <w:rPr>
                <w:szCs w:val="18"/>
              </w:rPr>
              <w:t xml:space="preserve">studie contactligger, </w:t>
            </w:r>
            <w:r w:rsidR="00505C56">
              <w:rPr>
                <w:szCs w:val="18"/>
              </w:rPr>
              <w:t xml:space="preserve">Aankomende </w:t>
            </w:r>
            <w:r w:rsidR="00EB7072">
              <w:rPr>
                <w:szCs w:val="18"/>
              </w:rPr>
              <w:t xml:space="preserve">Eurocode, </w:t>
            </w:r>
            <w:r w:rsidR="007B10E2">
              <w:rPr>
                <w:szCs w:val="18"/>
              </w:rPr>
              <w:t>(</w:t>
            </w:r>
            <w:r w:rsidR="00370971">
              <w:rPr>
                <w:szCs w:val="18"/>
              </w:rPr>
              <w:t>V</w:t>
            </w:r>
            <w:r w:rsidR="00EB7072">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7E6A7CCA" w14:textId="7E38ADDD"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56424A04" w14:textId="45E6C650"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481E6660" w14:textId="47B3FD3E"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0196F271" w14:textId="77777777" w:rsidTr="00F92ECA">
        <w:tc>
          <w:tcPr>
            <w:tcW w:w="4238" w:type="dxa"/>
            <w:tcBorders>
              <w:top w:val="single" w:sz="6" w:space="0" w:color="auto"/>
              <w:left w:val="single" w:sz="12" w:space="0" w:color="auto"/>
              <w:bottom w:val="single" w:sz="6" w:space="0" w:color="auto"/>
              <w:right w:val="single" w:sz="6" w:space="0" w:color="auto"/>
            </w:tcBorders>
          </w:tcPr>
          <w:p w14:paraId="0BF7C367" w14:textId="4DFFFCED" w:rsidR="00EB7072" w:rsidRPr="008C173B" w:rsidRDefault="005358B6" w:rsidP="00CE61ED">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ARP-V0.1-HEC</w:t>
            </w:r>
            <w:r>
              <w:rPr>
                <w:rFonts w:eastAsiaTheme="minorEastAsia" w:cstheme="minorBidi"/>
                <w:szCs w:val="18"/>
              </w:rPr>
              <w:t>:</w:t>
            </w:r>
            <w:r w:rsidRPr="00D823BB">
              <w:rPr>
                <w:rFonts w:asciiTheme="minorHAnsi" w:eastAsiaTheme="minorEastAsia" w:hAnsiTheme="minorHAnsi" w:cstheme="minorBidi"/>
                <w:sz w:val="14"/>
                <w:szCs w:val="14"/>
              </w:rPr>
              <w:t xml:space="preserve"> </w:t>
            </w:r>
            <w:r w:rsidR="00EB7072">
              <w:rPr>
                <w:szCs w:val="18"/>
              </w:rPr>
              <w:t xml:space="preserve">Ontwikkelen Automatische Rekenprocedure </w:t>
            </w:r>
            <w:r w:rsidR="00CE61ED">
              <w:rPr>
                <w:szCs w:val="18"/>
              </w:rPr>
              <w:t>B</w:t>
            </w:r>
            <w:r w:rsidR="00EB7072">
              <w:rPr>
                <w:szCs w:val="18"/>
              </w:rPr>
              <w:t xml:space="preserve">asis </w:t>
            </w:r>
            <w:r w:rsidR="00CE61ED">
              <w:rPr>
                <w:szCs w:val="18"/>
              </w:rPr>
              <w:t>Gebruikers</w:t>
            </w:r>
            <w:r w:rsidR="00EB7072">
              <w:rPr>
                <w:szCs w:val="18"/>
              </w:rPr>
              <w:t xml:space="preserve">uitgangspunten volstortligger, </w:t>
            </w:r>
            <w:r w:rsidR="00505C56">
              <w:rPr>
                <w:szCs w:val="18"/>
              </w:rPr>
              <w:t xml:space="preserve">Huidige </w:t>
            </w:r>
            <w:r w:rsidR="00EB7072">
              <w:rPr>
                <w:szCs w:val="18"/>
              </w:rPr>
              <w:t xml:space="preserve">Eurocode, </w:t>
            </w:r>
            <w:r w:rsidR="007B10E2">
              <w:rPr>
                <w:szCs w:val="18"/>
              </w:rPr>
              <w:t>(</w:t>
            </w:r>
            <w:r w:rsidR="00370971">
              <w:rPr>
                <w:szCs w:val="18"/>
              </w:rPr>
              <w:t>V</w:t>
            </w:r>
            <w:r w:rsidR="00EB7072">
              <w:rPr>
                <w:szCs w:val="18"/>
              </w:rPr>
              <w:t>ersie 0.1</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3B0FF8EC" w14:textId="5EEDA3D0"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6ECD398B" w14:textId="4152B6BE"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52257218" w14:textId="5F07129B"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0505F45D" w14:textId="77777777" w:rsidTr="00F92ECA">
        <w:tc>
          <w:tcPr>
            <w:tcW w:w="4238" w:type="dxa"/>
            <w:tcBorders>
              <w:top w:val="single" w:sz="6" w:space="0" w:color="auto"/>
              <w:left w:val="single" w:sz="12" w:space="0" w:color="auto"/>
              <w:bottom w:val="single" w:sz="6" w:space="0" w:color="auto"/>
              <w:right w:val="single" w:sz="6" w:space="0" w:color="auto"/>
            </w:tcBorders>
          </w:tcPr>
          <w:p w14:paraId="0C0DF868" w14:textId="0B4AD4A7" w:rsidR="00EB7072" w:rsidRPr="008C173B" w:rsidRDefault="005358B6" w:rsidP="00505C5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ARP-V0.2-HEC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Variatiestudie Gebruikersuitgangspunt</w:t>
            </w:r>
            <w:r w:rsidR="00EB7072">
              <w:rPr>
                <w:szCs w:val="18"/>
              </w:rPr>
              <w:t xml:space="preserve">en volstortligger, </w:t>
            </w:r>
            <w:r w:rsidR="00505C56">
              <w:rPr>
                <w:szCs w:val="18"/>
              </w:rPr>
              <w:t xml:space="preserve">Huidige </w:t>
            </w:r>
            <w:r w:rsidR="00EB7072">
              <w:rPr>
                <w:szCs w:val="18"/>
              </w:rPr>
              <w:t>Eurocode</w:t>
            </w:r>
            <w:r w:rsidR="00505C56">
              <w:rPr>
                <w:szCs w:val="18"/>
              </w:rPr>
              <w:t>,</w:t>
            </w:r>
            <w:r w:rsidR="00EB7072">
              <w:rPr>
                <w:szCs w:val="18"/>
              </w:rPr>
              <w:t xml:space="preserve"> </w:t>
            </w:r>
            <w:r w:rsidR="007B10E2">
              <w:rPr>
                <w:szCs w:val="18"/>
              </w:rPr>
              <w:t>(</w:t>
            </w:r>
            <w:r w:rsidR="00370971">
              <w:rPr>
                <w:szCs w:val="18"/>
              </w:rPr>
              <w:t>V</w:t>
            </w:r>
            <w:r w:rsidR="00EB7072">
              <w:rPr>
                <w:szCs w:val="18"/>
              </w:rPr>
              <w:t>ersie 0.2</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0EFF5652" w14:textId="5781CBA6"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749F4587" w14:textId="1D395C09"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1D3B3FA9" w14:textId="2D61B168"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7BB1B58D" w14:textId="77777777" w:rsidTr="00F92ECA">
        <w:tc>
          <w:tcPr>
            <w:tcW w:w="4238" w:type="dxa"/>
            <w:tcBorders>
              <w:top w:val="single" w:sz="6" w:space="0" w:color="auto"/>
              <w:left w:val="single" w:sz="12" w:space="0" w:color="auto"/>
              <w:bottom w:val="single" w:sz="6" w:space="0" w:color="auto"/>
              <w:right w:val="single" w:sz="6" w:space="0" w:color="auto"/>
            </w:tcBorders>
          </w:tcPr>
          <w:p w14:paraId="7537B0B9" w14:textId="64BCCC09" w:rsidR="00EB7072" w:rsidRPr="008C173B" w:rsidRDefault="005358B6" w:rsidP="00505C5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lastRenderedPageBreak/>
              <w:t>ARP-V1.0-HEC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Geometrische Varianten</w:t>
            </w:r>
            <w:r w:rsidR="00EB7072">
              <w:rPr>
                <w:szCs w:val="18"/>
              </w:rPr>
              <w:t xml:space="preserve">studie volstortligger, </w:t>
            </w:r>
            <w:r w:rsidR="00505C56">
              <w:rPr>
                <w:szCs w:val="18"/>
              </w:rPr>
              <w:t xml:space="preserve">Huidige </w:t>
            </w:r>
            <w:r w:rsidR="00EB7072">
              <w:rPr>
                <w:szCs w:val="18"/>
              </w:rPr>
              <w:t xml:space="preserve">Eurocode, </w:t>
            </w:r>
            <w:r w:rsidR="007B10E2">
              <w:rPr>
                <w:szCs w:val="18"/>
              </w:rPr>
              <w:t>(</w:t>
            </w:r>
            <w:r w:rsidR="00370971">
              <w:rPr>
                <w:szCs w:val="18"/>
              </w:rPr>
              <w:t>V</w:t>
            </w:r>
            <w:r w:rsidR="00EB7072">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74839B05" w14:textId="7CF56953"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77DF0BB8" w14:textId="436E1981"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42D18A41" w14:textId="3C8C83E9"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jc w:val="both"/>
              <w:rPr>
                <w:szCs w:val="18"/>
              </w:rPr>
            </w:pPr>
            <w:r>
              <w:rPr>
                <w:szCs w:val="18"/>
              </w:rPr>
              <w:t>€</w:t>
            </w:r>
          </w:p>
        </w:tc>
      </w:tr>
      <w:tr w:rsidR="00EB7072" w:rsidRPr="009E0200" w14:paraId="3796B2AD" w14:textId="77777777" w:rsidTr="00F92ECA">
        <w:tc>
          <w:tcPr>
            <w:tcW w:w="4238" w:type="dxa"/>
            <w:tcBorders>
              <w:top w:val="single" w:sz="6" w:space="0" w:color="auto"/>
              <w:left w:val="single" w:sz="12" w:space="0" w:color="auto"/>
              <w:bottom w:val="single" w:sz="6" w:space="0" w:color="auto"/>
              <w:right w:val="single" w:sz="6" w:space="0" w:color="auto"/>
            </w:tcBorders>
          </w:tcPr>
          <w:p w14:paraId="5B1781A3" w14:textId="6B6629E5" w:rsidR="00370971" w:rsidRDefault="005358B6" w:rsidP="0037097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358B6">
              <w:rPr>
                <w:rFonts w:eastAsiaTheme="minorEastAsia" w:cstheme="minorBidi"/>
                <w:szCs w:val="18"/>
              </w:rPr>
              <w:t>ARP-V0.1-AEC</w:t>
            </w:r>
            <w:r>
              <w:rPr>
                <w:rFonts w:eastAsiaTheme="minorEastAsia" w:cstheme="minorBidi"/>
                <w:szCs w:val="18"/>
              </w:rPr>
              <w:t>:</w:t>
            </w:r>
            <w:r w:rsidRPr="00D823BB">
              <w:rPr>
                <w:rFonts w:asciiTheme="minorHAnsi" w:eastAsiaTheme="minorEastAsia" w:hAnsiTheme="minorHAnsi" w:cstheme="minorBidi"/>
                <w:sz w:val="14"/>
                <w:szCs w:val="14"/>
              </w:rPr>
              <w:t xml:space="preserve"> </w:t>
            </w:r>
            <w:r w:rsidR="00EB7072">
              <w:rPr>
                <w:szCs w:val="18"/>
              </w:rPr>
              <w:t xml:space="preserve">Ontwikkelen Automatische Rekenprocedure </w:t>
            </w:r>
            <w:r w:rsidR="00CE61ED">
              <w:rPr>
                <w:szCs w:val="18"/>
              </w:rPr>
              <w:t>B</w:t>
            </w:r>
            <w:r w:rsidR="00EB7072">
              <w:rPr>
                <w:szCs w:val="18"/>
              </w:rPr>
              <w:t xml:space="preserve">asis </w:t>
            </w:r>
            <w:r w:rsidR="00CE61ED">
              <w:rPr>
                <w:szCs w:val="18"/>
              </w:rPr>
              <w:t>Gebruikers</w:t>
            </w:r>
            <w:r w:rsidR="00EB7072">
              <w:rPr>
                <w:szCs w:val="18"/>
              </w:rPr>
              <w:t xml:space="preserve">uitgangspunten volstortligger, </w:t>
            </w:r>
            <w:r w:rsidR="00505C56">
              <w:rPr>
                <w:szCs w:val="18"/>
              </w:rPr>
              <w:t xml:space="preserve">Aankomende </w:t>
            </w:r>
            <w:r w:rsidR="00EB7072">
              <w:rPr>
                <w:szCs w:val="18"/>
              </w:rPr>
              <w:t>Eurocode,</w:t>
            </w:r>
            <w:r w:rsidR="00370971">
              <w:rPr>
                <w:szCs w:val="18"/>
              </w:rPr>
              <w:t xml:space="preserve"> </w:t>
            </w:r>
          </w:p>
          <w:p w14:paraId="2C71AB30" w14:textId="612A2D3F" w:rsidR="00EB7072" w:rsidRDefault="007B10E2" w:rsidP="0037097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r w:rsidR="00370971">
              <w:rPr>
                <w:szCs w:val="18"/>
              </w:rPr>
              <w:t>V</w:t>
            </w:r>
            <w:r w:rsidR="00EB7072">
              <w:rPr>
                <w:szCs w:val="18"/>
              </w:rPr>
              <w:t>ersie 0.1</w:t>
            </w:r>
            <w:r>
              <w:rPr>
                <w:szCs w:val="18"/>
              </w:rPr>
              <w:t>)</w:t>
            </w:r>
          </w:p>
        </w:tc>
        <w:tc>
          <w:tcPr>
            <w:tcW w:w="1276" w:type="dxa"/>
            <w:tcBorders>
              <w:top w:val="single" w:sz="6" w:space="0" w:color="auto"/>
              <w:left w:val="single" w:sz="6" w:space="0" w:color="auto"/>
              <w:bottom w:val="single" w:sz="6" w:space="0" w:color="auto"/>
              <w:right w:val="single" w:sz="6" w:space="0" w:color="auto"/>
            </w:tcBorders>
          </w:tcPr>
          <w:p w14:paraId="1FC116F3" w14:textId="6DD68FE2"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4D9A18D5"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2BB771D5" w14:textId="75AD55C9"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jc w:val="both"/>
              <w:rPr>
                <w:szCs w:val="18"/>
              </w:rPr>
            </w:pPr>
            <w:r>
              <w:rPr>
                <w:szCs w:val="18"/>
              </w:rPr>
              <w:t>€</w:t>
            </w:r>
          </w:p>
        </w:tc>
      </w:tr>
      <w:tr w:rsidR="00EB7072" w:rsidRPr="009E0200" w14:paraId="14D14614" w14:textId="77777777" w:rsidTr="00F92ECA">
        <w:tc>
          <w:tcPr>
            <w:tcW w:w="4238" w:type="dxa"/>
            <w:tcBorders>
              <w:top w:val="single" w:sz="6" w:space="0" w:color="auto"/>
              <w:left w:val="single" w:sz="12" w:space="0" w:color="auto"/>
              <w:bottom w:val="single" w:sz="6" w:space="0" w:color="auto"/>
              <w:right w:val="single" w:sz="6" w:space="0" w:color="auto"/>
            </w:tcBorders>
          </w:tcPr>
          <w:p w14:paraId="2041AB3D" w14:textId="5A0EDE75" w:rsidR="00EB7072" w:rsidRDefault="00172EA9"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172EA9">
              <w:rPr>
                <w:rFonts w:eastAsiaTheme="minorEastAsia" w:cstheme="minorBidi"/>
                <w:szCs w:val="18"/>
              </w:rPr>
              <w:t>ARP-V0.2-AEC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Variatiestudie Gebruikersuitgangspunt</w:t>
            </w:r>
            <w:r w:rsidR="00EB7072">
              <w:rPr>
                <w:szCs w:val="18"/>
              </w:rPr>
              <w:t xml:space="preserve">en volstortligger, </w:t>
            </w:r>
            <w:r w:rsidR="00505C56">
              <w:rPr>
                <w:szCs w:val="18"/>
              </w:rPr>
              <w:t xml:space="preserve">Aankomende </w:t>
            </w:r>
            <w:r w:rsidR="00EB7072">
              <w:rPr>
                <w:szCs w:val="18"/>
              </w:rPr>
              <w:t xml:space="preserve">Eurocode, </w:t>
            </w:r>
            <w:r w:rsidR="007B10E2">
              <w:rPr>
                <w:szCs w:val="18"/>
              </w:rPr>
              <w:t>(</w:t>
            </w:r>
            <w:r w:rsidR="00370971">
              <w:rPr>
                <w:szCs w:val="18"/>
              </w:rPr>
              <w:t>Ve</w:t>
            </w:r>
            <w:r w:rsidR="00EB7072">
              <w:rPr>
                <w:szCs w:val="18"/>
              </w:rPr>
              <w:t>rsie 0.2</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12530EC4" w14:textId="5B5ABF52"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176A333F"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603CBAA5" w14:textId="15C0FF8D"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jc w:val="both"/>
              <w:rPr>
                <w:szCs w:val="18"/>
              </w:rPr>
            </w:pPr>
            <w:r>
              <w:rPr>
                <w:szCs w:val="18"/>
              </w:rPr>
              <w:t>€</w:t>
            </w:r>
          </w:p>
        </w:tc>
      </w:tr>
      <w:tr w:rsidR="00EB7072" w:rsidRPr="009E0200" w14:paraId="6351C83B" w14:textId="77777777" w:rsidTr="00F92ECA">
        <w:tc>
          <w:tcPr>
            <w:tcW w:w="4238" w:type="dxa"/>
            <w:tcBorders>
              <w:top w:val="single" w:sz="6" w:space="0" w:color="auto"/>
              <w:left w:val="single" w:sz="12" w:space="0" w:color="auto"/>
              <w:bottom w:val="single" w:sz="6" w:space="0" w:color="auto"/>
              <w:right w:val="single" w:sz="6" w:space="0" w:color="auto"/>
            </w:tcBorders>
          </w:tcPr>
          <w:p w14:paraId="14D573D7" w14:textId="3A1C716A" w:rsidR="00EB7072" w:rsidRDefault="00172EA9"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172EA9">
              <w:rPr>
                <w:rFonts w:eastAsiaTheme="minorEastAsia" w:cstheme="minorBidi"/>
                <w:szCs w:val="18"/>
              </w:rPr>
              <w:t>ARP-V1.0-AEC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Geometrische Varianten</w:t>
            </w:r>
            <w:r w:rsidR="00EB7072">
              <w:rPr>
                <w:szCs w:val="18"/>
              </w:rPr>
              <w:t xml:space="preserve">studie volstortligger, </w:t>
            </w:r>
            <w:r w:rsidR="00335344">
              <w:rPr>
                <w:szCs w:val="18"/>
              </w:rPr>
              <w:t xml:space="preserve">Aankomende </w:t>
            </w:r>
            <w:r w:rsidR="00EB7072">
              <w:rPr>
                <w:szCs w:val="18"/>
              </w:rPr>
              <w:t xml:space="preserve">Eurocode, </w:t>
            </w:r>
            <w:r w:rsidR="007B10E2">
              <w:rPr>
                <w:szCs w:val="18"/>
              </w:rPr>
              <w:t>(</w:t>
            </w:r>
            <w:r w:rsidR="00370971">
              <w:rPr>
                <w:szCs w:val="18"/>
              </w:rPr>
              <w:t>V</w:t>
            </w:r>
            <w:r w:rsidR="00EB7072">
              <w:rPr>
                <w:szCs w:val="18"/>
              </w:rPr>
              <w:t>ersie 1.0</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5BC9BB59" w14:textId="436A8E1F"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652520AB"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5C632A11" w14:textId="28187DB2"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jc w:val="both"/>
              <w:rPr>
                <w:szCs w:val="18"/>
              </w:rPr>
            </w:pPr>
            <w:r>
              <w:rPr>
                <w:szCs w:val="18"/>
              </w:rPr>
              <w:t>€</w:t>
            </w:r>
          </w:p>
        </w:tc>
      </w:tr>
      <w:tr w:rsidR="00EB7072" w:rsidRPr="009E0200" w14:paraId="0E758807" w14:textId="77777777" w:rsidTr="00F92ECA">
        <w:tc>
          <w:tcPr>
            <w:tcW w:w="4238" w:type="dxa"/>
            <w:tcBorders>
              <w:top w:val="single" w:sz="6" w:space="0" w:color="auto"/>
              <w:left w:val="single" w:sz="12" w:space="0" w:color="auto"/>
              <w:bottom w:val="single" w:sz="6" w:space="0" w:color="auto"/>
              <w:right w:val="single" w:sz="6" w:space="0" w:color="auto"/>
            </w:tcBorders>
          </w:tcPr>
          <w:p w14:paraId="6E529C63" w14:textId="745696FB" w:rsidR="00EB7072" w:rsidRPr="008C173B" w:rsidRDefault="00172EA9" w:rsidP="00CE61ED">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172EA9">
              <w:rPr>
                <w:rFonts w:eastAsiaTheme="minorEastAsia" w:cstheme="minorBidi"/>
                <w:szCs w:val="18"/>
              </w:rPr>
              <w:t>ARP-K0.1-HEC</w:t>
            </w:r>
            <w:r>
              <w:rPr>
                <w:rFonts w:eastAsiaTheme="minorEastAsia" w:cstheme="minorBidi"/>
                <w:szCs w:val="18"/>
              </w:rPr>
              <w:t>:</w:t>
            </w:r>
            <w:r w:rsidRPr="00D823BB">
              <w:rPr>
                <w:rFonts w:asciiTheme="minorHAnsi" w:eastAsiaTheme="minorEastAsia" w:hAnsiTheme="minorHAnsi" w:cstheme="minorBidi"/>
                <w:sz w:val="14"/>
                <w:szCs w:val="14"/>
              </w:rPr>
              <w:t xml:space="preserve"> </w:t>
            </w:r>
            <w:r w:rsidR="00EB7072">
              <w:rPr>
                <w:szCs w:val="18"/>
              </w:rPr>
              <w:t xml:space="preserve">Ontwikkelen Automatische Rekenprocedure </w:t>
            </w:r>
            <w:r w:rsidR="00CE61ED">
              <w:rPr>
                <w:szCs w:val="18"/>
              </w:rPr>
              <w:t>B</w:t>
            </w:r>
            <w:r w:rsidR="00EB7072">
              <w:rPr>
                <w:szCs w:val="18"/>
              </w:rPr>
              <w:t xml:space="preserve">asis </w:t>
            </w:r>
            <w:r w:rsidR="00CE61ED">
              <w:rPr>
                <w:szCs w:val="18"/>
              </w:rPr>
              <w:t>Gebruikers</w:t>
            </w:r>
            <w:r w:rsidR="00EB7072">
              <w:rPr>
                <w:szCs w:val="18"/>
              </w:rPr>
              <w:t xml:space="preserve">uitgangspunten kokerligger, </w:t>
            </w:r>
            <w:r w:rsidR="00335344">
              <w:rPr>
                <w:szCs w:val="18"/>
              </w:rPr>
              <w:t xml:space="preserve">Huidige </w:t>
            </w:r>
            <w:r w:rsidR="00EB7072">
              <w:rPr>
                <w:szCs w:val="18"/>
              </w:rPr>
              <w:t xml:space="preserve">Eurocode, </w:t>
            </w:r>
            <w:r w:rsidR="007B10E2">
              <w:rPr>
                <w:szCs w:val="18"/>
              </w:rPr>
              <w:t>(</w:t>
            </w:r>
            <w:r w:rsidR="00370971">
              <w:rPr>
                <w:szCs w:val="18"/>
              </w:rPr>
              <w:t>V</w:t>
            </w:r>
            <w:r w:rsidR="00EB7072">
              <w:rPr>
                <w:szCs w:val="18"/>
              </w:rPr>
              <w:t>ersie 0.1</w:t>
            </w:r>
            <w:r w:rsidR="007B10E2">
              <w:rPr>
                <w:szCs w:val="18"/>
              </w:rPr>
              <w:t>)</w:t>
            </w:r>
          </w:p>
        </w:tc>
        <w:tc>
          <w:tcPr>
            <w:tcW w:w="1276" w:type="dxa"/>
            <w:tcBorders>
              <w:top w:val="single" w:sz="6" w:space="0" w:color="auto"/>
              <w:left w:val="single" w:sz="6" w:space="0" w:color="auto"/>
              <w:bottom w:val="single" w:sz="6" w:space="0" w:color="auto"/>
              <w:right w:val="single" w:sz="6" w:space="0" w:color="auto"/>
            </w:tcBorders>
          </w:tcPr>
          <w:p w14:paraId="72467FD7" w14:textId="561816ED"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15A3614E" w14:textId="2A4845F0"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37D8AD1A" w14:textId="4E9AD55A"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jc w:val="both"/>
              <w:rPr>
                <w:szCs w:val="18"/>
              </w:rPr>
            </w:pPr>
            <w:r>
              <w:rPr>
                <w:szCs w:val="18"/>
              </w:rPr>
              <w:t>€</w:t>
            </w:r>
          </w:p>
        </w:tc>
      </w:tr>
      <w:tr w:rsidR="00EB7072" w:rsidRPr="009E0200" w14:paraId="45A8E113" w14:textId="77777777" w:rsidTr="00F92ECA">
        <w:tc>
          <w:tcPr>
            <w:tcW w:w="4238" w:type="dxa"/>
            <w:tcBorders>
              <w:top w:val="single" w:sz="6" w:space="0" w:color="auto"/>
              <w:left w:val="single" w:sz="12" w:space="0" w:color="auto"/>
              <w:bottom w:val="single" w:sz="6" w:space="0" w:color="auto"/>
              <w:right w:val="single" w:sz="6" w:space="0" w:color="auto"/>
            </w:tcBorders>
          </w:tcPr>
          <w:p w14:paraId="256BDB81" w14:textId="49F4219F" w:rsidR="00EB7072" w:rsidRPr="008C173B" w:rsidRDefault="00172EA9"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172EA9">
              <w:rPr>
                <w:rFonts w:eastAsiaTheme="minorEastAsia" w:cstheme="minorBidi"/>
                <w:szCs w:val="18"/>
              </w:rPr>
              <w:t>ARP-K0.2-HEC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Variatiestudie Gebruikersuitgangspunt</w:t>
            </w:r>
            <w:r w:rsidR="00EB7072">
              <w:rPr>
                <w:szCs w:val="18"/>
              </w:rPr>
              <w:t xml:space="preserve">en kokerligger, </w:t>
            </w:r>
            <w:r w:rsidR="00335344">
              <w:rPr>
                <w:szCs w:val="18"/>
              </w:rPr>
              <w:t xml:space="preserve">Huidige </w:t>
            </w:r>
            <w:r w:rsidR="00EB7072">
              <w:rPr>
                <w:szCs w:val="18"/>
              </w:rPr>
              <w:t>Eurocode, (</w:t>
            </w:r>
            <w:r w:rsidR="007B10E2">
              <w:rPr>
                <w:szCs w:val="18"/>
              </w:rPr>
              <w:t>V</w:t>
            </w:r>
            <w:r w:rsidR="00EB7072">
              <w:rPr>
                <w:szCs w:val="18"/>
              </w:rPr>
              <w:t>ersie 0.2)</w:t>
            </w:r>
          </w:p>
        </w:tc>
        <w:tc>
          <w:tcPr>
            <w:tcW w:w="1276" w:type="dxa"/>
            <w:tcBorders>
              <w:top w:val="single" w:sz="6" w:space="0" w:color="auto"/>
              <w:left w:val="single" w:sz="6" w:space="0" w:color="auto"/>
              <w:bottom w:val="single" w:sz="6" w:space="0" w:color="auto"/>
              <w:right w:val="single" w:sz="6" w:space="0" w:color="auto"/>
            </w:tcBorders>
          </w:tcPr>
          <w:p w14:paraId="35D0AC52" w14:textId="593128E8"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216F9211" w14:textId="31AFE3D3"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50436C91" w14:textId="24F7C6AC"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jc w:val="both"/>
              <w:rPr>
                <w:szCs w:val="18"/>
              </w:rPr>
            </w:pPr>
            <w:r>
              <w:rPr>
                <w:szCs w:val="18"/>
              </w:rPr>
              <w:t>€</w:t>
            </w:r>
          </w:p>
        </w:tc>
      </w:tr>
      <w:tr w:rsidR="00EB7072" w:rsidRPr="009E0200" w14:paraId="6A3E668B" w14:textId="77777777" w:rsidTr="00F92ECA">
        <w:tc>
          <w:tcPr>
            <w:tcW w:w="4238" w:type="dxa"/>
            <w:tcBorders>
              <w:top w:val="single" w:sz="6" w:space="0" w:color="auto"/>
              <w:left w:val="single" w:sz="12" w:space="0" w:color="auto"/>
              <w:bottom w:val="single" w:sz="6" w:space="0" w:color="auto"/>
              <w:right w:val="single" w:sz="6" w:space="0" w:color="auto"/>
            </w:tcBorders>
          </w:tcPr>
          <w:p w14:paraId="08B08C3F" w14:textId="2431CFAA" w:rsidR="00EB7072" w:rsidRPr="008C173B" w:rsidRDefault="00172EA9"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172EA9">
              <w:rPr>
                <w:rFonts w:eastAsiaTheme="minorEastAsia" w:cstheme="minorBidi"/>
                <w:szCs w:val="18"/>
              </w:rPr>
              <w:t>ARP-K1.0-HEC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Geometrische Varianten</w:t>
            </w:r>
            <w:r w:rsidR="00EB7072">
              <w:rPr>
                <w:szCs w:val="18"/>
              </w:rPr>
              <w:t xml:space="preserve">studie kokerligger, </w:t>
            </w:r>
            <w:r w:rsidR="00335344">
              <w:rPr>
                <w:szCs w:val="18"/>
              </w:rPr>
              <w:t xml:space="preserve">Huidige </w:t>
            </w:r>
            <w:r w:rsidR="00EB7072">
              <w:rPr>
                <w:szCs w:val="18"/>
              </w:rPr>
              <w:t>Eurocode, (</w:t>
            </w:r>
            <w:r w:rsidR="007B10E2">
              <w:rPr>
                <w:szCs w:val="18"/>
              </w:rPr>
              <w:t>V</w:t>
            </w:r>
            <w:r w:rsidR="00EB7072">
              <w:rPr>
                <w:szCs w:val="18"/>
              </w:rPr>
              <w:t>ersie 1.0)</w:t>
            </w:r>
          </w:p>
        </w:tc>
        <w:tc>
          <w:tcPr>
            <w:tcW w:w="1276" w:type="dxa"/>
            <w:tcBorders>
              <w:top w:val="single" w:sz="6" w:space="0" w:color="auto"/>
              <w:left w:val="single" w:sz="6" w:space="0" w:color="auto"/>
              <w:bottom w:val="single" w:sz="6" w:space="0" w:color="auto"/>
              <w:right w:val="single" w:sz="6" w:space="0" w:color="auto"/>
            </w:tcBorders>
          </w:tcPr>
          <w:p w14:paraId="098EB70D" w14:textId="790238E9"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7800FC8A" w14:textId="43C3F51C"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58E5280D" w14:textId="508D7A51"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jc w:val="both"/>
              <w:rPr>
                <w:szCs w:val="18"/>
              </w:rPr>
            </w:pPr>
            <w:r>
              <w:rPr>
                <w:szCs w:val="18"/>
              </w:rPr>
              <w:t>€</w:t>
            </w:r>
          </w:p>
        </w:tc>
      </w:tr>
      <w:tr w:rsidR="00EB7072" w:rsidRPr="009E0200" w14:paraId="0FC134F5" w14:textId="77777777" w:rsidTr="00F92ECA">
        <w:tc>
          <w:tcPr>
            <w:tcW w:w="4238" w:type="dxa"/>
            <w:tcBorders>
              <w:top w:val="single" w:sz="6" w:space="0" w:color="auto"/>
              <w:left w:val="single" w:sz="12" w:space="0" w:color="auto"/>
              <w:bottom w:val="single" w:sz="6" w:space="0" w:color="auto"/>
              <w:right w:val="single" w:sz="6" w:space="0" w:color="auto"/>
            </w:tcBorders>
          </w:tcPr>
          <w:p w14:paraId="72066B02" w14:textId="569FCB21" w:rsidR="007B10E2" w:rsidRDefault="00172EA9" w:rsidP="007B10E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172EA9">
              <w:rPr>
                <w:rFonts w:eastAsiaTheme="minorEastAsia" w:cstheme="minorBidi"/>
                <w:szCs w:val="18"/>
              </w:rPr>
              <w:t>ARP-K0.1-AEC</w:t>
            </w:r>
            <w:r>
              <w:rPr>
                <w:rFonts w:eastAsiaTheme="minorEastAsia" w:cstheme="minorBidi"/>
                <w:szCs w:val="18"/>
              </w:rPr>
              <w:t>:</w:t>
            </w:r>
            <w:r w:rsidRPr="00D823BB">
              <w:rPr>
                <w:rFonts w:asciiTheme="minorHAnsi" w:eastAsiaTheme="minorEastAsia" w:hAnsiTheme="minorHAnsi" w:cstheme="minorBidi"/>
                <w:sz w:val="14"/>
                <w:szCs w:val="14"/>
              </w:rPr>
              <w:t xml:space="preserve"> </w:t>
            </w:r>
            <w:r w:rsidR="00EB7072">
              <w:rPr>
                <w:szCs w:val="18"/>
              </w:rPr>
              <w:t xml:space="preserve">Ontwikkelen Automatische Rekenprocedure </w:t>
            </w:r>
            <w:r w:rsidR="00CE61ED">
              <w:rPr>
                <w:szCs w:val="18"/>
              </w:rPr>
              <w:t>B</w:t>
            </w:r>
            <w:r w:rsidR="00EB7072">
              <w:rPr>
                <w:szCs w:val="18"/>
              </w:rPr>
              <w:t xml:space="preserve">asis </w:t>
            </w:r>
            <w:r w:rsidR="00CE61ED">
              <w:rPr>
                <w:szCs w:val="18"/>
              </w:rPr>
              <w:t>Gebruikers</w:t>
            </w:r>
            <w:r w:rsidR="00EB7072">
              <w:rPr>
                <w:szCs w:val="18"/>
              </w:rPr>
              <w:t xml:space="preserve">uitgangspunten kokerligger, </w:t>
            </w:r>
            <w:r w:rsidR="00335344">
              <w:rPr>
                <w:szCs w:val="18"/>
              </w:rPr>
              <w:t xml:space="preserve">Aankomende </w:t>
            </w:r>
            <w:r w:rsidR="00EB7072">
              <w:rPr>
                <w:szCs w:val="18"/>
              </w:rPr>
              <w:t xml:space="preserve">Eurocode, </w:t>
            </w:r>
          </w:p>
          <w:p w14:paraId="47C6D06F" w14:textId="5CA45364" w:rsidR="00EB7072" w:rsidRDefault="00EB7072" w:rsidP="007B10E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r w:rsidR="007B10E2">
              <w:rPr>
                <w:szCs w:val="18"/>
              </w:rPr>
              <w:t>V</w:t>
            </w:r>
            <w:r>
              <w:rPr>
                <w:szCs w:val="18"/>
              </w:rPr>
              <w:t>ersie 0.1)</w:t>
            </w:r>
          </w:p>
        </w:tc>
        <w:tc>
          <w:tcPr>
            <w:tcW w:w="1276" w:type="dxa"/>
            <w:tcBorders>
              <w:top w:val="single" w:sz="6" w:space="0" w:color="auto"/>
              <w:left w:val="single" w:sz="6" w:space="0" w:color="auto"/>
              <w:bottom w:val="single" w:sz="6" w:space="0" w:color="auto"/>
              <w:right w:val="single" w:sz="6" w:space="0" w:color="auto"/>
            </w:tcBorders>
          </w:tcPr>
          <w:p w14:paraId="313704F9" w14:textId="654E288C"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26C68559" w14:textId="4F9F1CBF"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28F66659" w14:textId="5E9A5A5A"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jc w:val="both"/>
              <w:rPr>
                <w:szCs w:val="18"/>
              </w:rPr>
            </w:pPr>
            <w:r>
              <w:rPr>
                <w:szCs w:val="18"/>
              </w:rPr>
              <w:t>€</w:t>
            </w:r>
          </w:p>
        </w:tc>
      </w:tr>
      <w:tr w:rsidR="00EB7072" w:rsidRPr="009E0200" w14:paraId="54E2FE0F" w14:textId="77777777" w:rsidTr="00F92ECA">
        <w:tc>
          <w:tcPr>
            <w:tcW w:w="4238" w:type="dxa"/>
            <w:tcBorders>
              <w:top w:val="single" w:sz="6" w:space="0" w:color="auto"/>
              <w:left w:val="single" w:sz="12" w:space="0" w:color="auto"/>
              <w:bottom w:val="single" w:sz="6" w:space="0" w:color="auto"/>
              <w:right w:val="single" w:sz="6" w:space="0" w:color="auto"/>
            </w:tcBorders>
          </w:tcPr>
          <w:p w14:paraId="26F515E4" w14:textId="571291E4" w:rsidR="00EB7072" w:rsidRDefault="00172EA9"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172EA9">
              <w:rPr>
                <w:rFonts w:eastAsiaTheme="minorEastAsia" w:cstheme="minorBidi"/>
                <w:szCs w:val="18"/>
              </w:rPr>
              <w:t>ARP-K0.2-AEC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Variatiestudie Gebruikersuitgangspunt</w:t>
            </w:r>
            <w:r w:rsidR="00EB7072">
              <w:rPr>
                <w:szCs w:val="18"/>
              </w:rPr>
              <w:t xml:space="preserve">en kokerligger, </w:t>
            </w:r>
            <w:r w:rsidR="00335344">
              <w:rPr>
                <w:szCs w:val="18"/>
              </w:rPr>
              <w:t xml:space="preserve">Aankomende </w:t>
            </w:r>
            <w:r w:rsidR="00EB7072">
              <w:rPr>
                <w:szCs w:val="18"/>
              </w:rPr>
              <w:t>Eurocode, (</w:t>
            </w:r>
            <w:r w:rsidR="007B10E2">
              <w:rPr>
                <w:szCs w:val="18"/>
              </w:rPr>
              <w:t>V</w:t>
            </w:r>
            <w:r w:rsidR="00EB7072">
              <w:rPr>
                <w:szCs w:val="18"/>
              </w:rPr>
              <w:t>ersie 0.2)</w:t>
            </w:r>
          </w:p>
        </w:tc>
        <w:tc>
          <w:tcPr>
            <w:tcW w:w="1276" w:type="dxa"/>
            <w:tcBorders>
              <w:top w:val="single" w:sz="6" w:space="0" w:color="auto"/>
              <w:left w:val="single" w:sz="6" w:space="0" w:color="auto"/>
              <w:bottom w:val="single" w:sz="6" w:space="0" w:color="auto"/>
              <w:right w:val="single" w:sz="6" w:space="0" w:color="auto"/>
            </w:tcBorders>
          </w:tcPr>
          <w:p w14:paraId="2355933D" w14:textId="02765DE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24FE429C" w14:textId="261EA29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494E1E08" w14:textId="6289223C"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jc w:val="both"/>
              <w:rPr>
                <w:szCs w:val="18"/>
              </w:rPr>
            </w:pPr>
            <w:r>
              <w:rPr>
                <w:szCs w:val="18"/>
              </w:rPr>
              <w:t>€</w:t>
            </w:r>
          </w:p>
        </w:tc>
      </w:tr>
      <w:tr w:rsidR="00EB7072" w:rsidRPr="009E0200" w14:paraId="4D4ECDF6" w14:textId="77777777" w:rsidTr="00F92ECA">
        <w:tc>
          <w:tcPr>
            <w:tcW w:w="4238" w:type="dxa"/>
            <w:tcBorders>
              <w:top w:val="single" w:sz="6" w:space="0" w:color="auto"/>
              <w:left w:val="single" w:sz="12" w:space="0" w:color="auto"/>
              <w:bottom w:val="single" w:sz="6" w:space="0" w:color="auto"/>
              <w:right w:val="single" w:sz="6" w:space="0" w:color="auto"/>
            </w:tcBorders>
          </w:tcPr>
          <w:p w14:paraId="0523268C" w14:textId="490E7BBD" w:rsidR="00EB7072" w:rsidRDefault="00172EA9"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172EA9">
              <w:rPr>
                <w:rFonts w:eastAsiaTheme="minorEastAsia" w:cstheme="minorBidi"/>
                <w:szCs w:val="18"/>
              </w:rPr>
              <w:t>ARP-K1.0-AEC</w:t>
            </w:r>
            <w:r>
              <w:rPr>
                <w:rFonts w:eastAsiaTheme="minorEastAsia" w:cstheme="minorBidi"/>
                <w:szCs w:val="18"/>
              </w:rPr>
              <w:t>:</w:t>
            </w:r>
            <w:r>
              <w:rPr>
                <w:szCs w:val="18"/>
              </w:rPr>
              <w:t xml:space="preserve"> </w:t>
            </w:r>
            <w:r w:rsidR="00EB7072">
              <w:rPr>
                <w:szCs w:val="18"/>
              </w:rPr>
              <w:t xml:space="preserve">Ontwikkelen Automatische Rekenprocedure </w:t>
            </w:r>
            <w:r w:rsidR="00CE61ED">
              <w:rPr>
                <w:szCs w:val="18"/>
              </w:rPr>
              <w:t>Geometrische Varianten</w:t>
            </w:r>
            <w:r w:rsidR="00EB7072">
              <w:rPr>
                <w:szCs w:val="18"/>
              </w:rPr>
              <w:t xml:space="preserve">studie kokerligger, </w:t>
            </w:r>
            <w:r w:rsidR="00335344">
              <w:rPr>
                <w:szCs w:val="18"/>
              </w:rPr>
              <w:t xml:space="preserve">Aankomende </w:t>
            </w:r>
            <w:r w:rsidR="00EB7072">
              <w:rPr>
                <w:szCs w:val="18"/>
              </w:rPr>
              <w:t>Eurocode</w:t>
            </w:r>
            <w:r w:rsidR="007B10E2">
              <w:rPr>
                <w:szCs w:val="18"/>
              </w:rPr>
              <w:t>,</w:t>
            </w:r>
            <w:r w:rsidR="00EB7072" w:rsidRPr="001650A8">
              <w:rPr>
                <w:color w:val="FF0000"/>
                <w:szCs w:val="18"/>
              </w:rPr>
              <w:t xml:space="preserve"> </w:t>
            </w:r>
            <w:r w:rsidR="00EB7072">
              <w:rPr>
                <w:szCs w:val="18"/>
              </w:rPr>
              <w:t>(</w:t>
            </w:r>
            <w:r w:rsidR="007B10E2">
              <w:rPr>
                <w:szCs w:val="18"/>
              </w:rPr>
              <w:t>V</w:t>
            </w:r>
            <w:r w:rsidR="00EB7072">
              <w:rPr>
                <w:szCs w:val="18"/>
              </w:rPr>
              <w:t>ersie 1.0)</w:t>
            </w:r>
          </w:p>
        </w:tc>
        <w:tc>
          <w:tcPr>
            <w:tcW w:w="1276" w:type="dxa"/>
            <w:tcBorders>
              <w:top w:val="single" w:sz="6" w:space="0" w:color="auto"/>
              <w:left w:val="single" w:sz="6" w:space="0" w:color="auto"/>
              <w:bottom w:val="single" w:sz="6" w:space="0" w:color="auto"/>
              <w:right w:val="single" w:sz="6" w:space="0" w:color="auto"/>
            </w:tcBorders>
          </w:tcPr>
          <w:p w14:paraId="308A83FB" w14:textId="11FD0EA2"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w:t>
            </w:r>
          </w:p>
        </w:tc>
        <w:tc>
          <w:tcPr>
            <w:tcW w:w="1701" w:type="dxa"/>
            <w:tcBorders>
              <w:top w:val="single" w:sz="6" w:space="0" w:color="auto"/>
              <w:left w:val="single" w:sz="6" w:space="0" w:color="auto"/>
              <w:bottom w:val="single" w:sz="6" w:space="0" w:color="auto"/>
              <w:right w:val="single" w:sz="6" w:space="0" w:color="auto"/>
            </w:tcBorders>
          </w:tcPr>
          <w:p w14:paraId="4CF5F3B9" w14:textId="0050D846"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tcPr>
          <w:p w14:paraId="1293DB3F" w14:textId="41F33515"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jc w:val="both"/>
              <w:rPr>
                <w:szCs w:val="18"/>
              </w:rPr>
            </w:pPr>
            <w:r>
              <w:rPr>
                <w:szCs w:val="18"/>
              </w:rPr>
              <w:t>€</w:t>
            </w:r>
          </w:p>
        </w:tc>
      </w:tr>
      <w:tr w:rsidR="00EB7072" w:rsidRPr="009E0200" w14:paraId="3FC96A7A" w14:textId="77777777" w:rsidTr="0045098E">
        <w:trPr>
          <w:trHeight w:val="240"/>
        </w:trPr>
        <w:tc>
          <w:tcPr>
            <w:tcW w:w="4238" w:type="dxa"/>
            <w:vMerge w:val="restart"/>
            <w:tcBorders>
              <w:top w:val="single" w:sz="6" w:space="0" w:color="auto"/>
              <w:left w:val="single" w:sz="12" w:space="0" w:color="auto"/>
              <w:right w:val="single" w:sz="6" w:space="0" w:color="auto"/>
            </w:tcBorders>
            <w:shd w:val="clear" w:color="auto" w:fill="D9D9D9" w:themeFill="background1" w:themeFillShade="D9"/>
          </w:tcPr>
          <w:p w14:paraId="233B6C4A" w14:textId="4D55DCA7" w:rsidR="00EB7072" w:rsidRPr="00667FD1"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667FD1">
              <w:rPr>
                <w:b/>
                <w:szCs w:val="18"/>
              </w:rPr>
              <w:t xml:space="preserve">Par. 6.3 </w:t>
            </w:r>
            <w:r>
              <w:rPr>
                <w:b/>
                <w:szCs w:val="18"/>
              </w:rPr>
              <w:t xml:space="preserve">Constructief beoordelen 60 </w:t>
            </w:r>
            <w:r w:rsidR="00CE61ED">
              <w:rPr>
                <w:b/>
                <w:szCs w:val="18"/>
              </w:rPr>
              <w:t>Beheerobject</w:t>
            </w:r>
            <w:r>
              <w:rPr>
                <w:b/>
                <w:szCs w:val="18"/>
              </w:rPr>
              <w:t>en</w:t>
            </w:r>
          </w:p>
        </w:tc>
        <w:tc>
          <w:tcPr>
            <w:tcW w:w="1276" w:type="dxa"/>
            <w:vMerge w:val="restart"/>
            <w:tcBorders>
              <w:top w:val="single" w:sz="6" w:space="0" w:color="auto"/>
              <w:left w:val="single" w:sz="6" w:space="0" w:color="auto"/>
              <w:right w:val="single" w:sz="6" w:space="0" w:color="auto"/>
            </w:tcBorders>
            <w:shd w:val="clear" w:color="auto" w:fill="D9D9D9" w:themeFill="background1" w:themeFillShade="D9"/>
          </w:tcPr>
          <w:p w14:paraId="39B62395"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62A1895"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K</w:t>
            </w:r>
            <w:r w:rsidRPr="00667FD1">
              <w:rPr>
                <w:b/>
                <w:szCs w:val="18"/>
              </w:rPr>
              <w:t>osten</w:t>
            </w:r>
            <w:r>
              <w:rPr>
                <w:b/>
                <w:szCs w:val="18"/>
              </w:rPr>
              <w:t xml:space="preserve"> totaal</w:t>
            </w:r>
          </w:p>
          <w:p w14:paraId="1B7FD6A9" w14:textId="651D409E" w:rsidR="00EB7072" w:rsidRPr="00674F0E" w:rsidRDefault="00674F0E"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674F0E">
              <w:rPr>
                <w:b/>
                <w:szCs w:val="18"/>
              </w:rPr>
              <w:t>Par. 6.3</w:t>
            </w:r>
          </w:p>
        </w:tc>
        <w:tc>
          <w:tcPr>
            <w:tcW w:w="1843" w:type="dxa"/>
            <w:tcBorders>
              <w:top w:val="single" w:sz="6" w:space="0" w:color="auto"/>
              <w:left w:val="single" w:sz="12" w:space="0" w:color="auto"/>
              <w:right w:val="single" w:sz="12" w:space="0" w:color="auto"/>
            </w:tcBorders>
            <w:shd w:val="clear" w:color="auto" w:fill="D9D9D9" w:themeFill="background1" w:themeFillShade="D9"/>
          </w:tcPr>
          <w:p w14:paraId="125AC878" w14:textId="4DF050AA"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E0674">
              <w:rPr>
                <w:b/>
                <w:szCs w:val="18"/>
              </w:rPr>
              <w:t>€</w:t>
            </w:r>
          </w:p>
        </w:tc>
      </w:tr>
      <w:tr w:rsidR="00EB7072" w:rsidRPr="009E0200" w14:paraId="2296BF4C" w14:textId="77777777" w:rsidTr="00AE1B20">
        <w:trPr>
          <w:trHeight w:val="240"/>
        </w:trPr>
        <w:tc>
          <w:tcPr>
            <w:tcW w:w="4238" w:type="dxa"/>
            <w:vMerge/>
            <w:tcBorders>
              <w:left w:val="single" w:sz="12" w:space="0" w:color="auto"/>
              <w:bottom w:val="single" w:sz="6" w:space="0" w:color="auto"/>
              <w:right w:val="single" w:sz="6" w:space="0" w:color="auto"/>
            </w:tcBorders>
            <w:shd w:val="clear" w:color="auto" w:fill="D9D9D9" w:themeFill="background1" w:themeFillShade="D9"/>
          </w:tcPr>
          <w:p w14:paraId="22D313DA" w14:textId="77777777" w:rsidR="00EB7072" w:rsidRPr="00667FD1"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c>
          <w:tcPr>
            <w:tcW w:w="1276" w:type="dxa"/>
            <w:vMerge/>
            <w:tcBorders>
              <w:left w:val="single" w:sz="6" w:space="0" w:color="auto"/>
              <w:bottom w:val="single" w:sz="6" w:space="0" w:color="auto"/>
              <w:right w:val="single" w:sz="6" w:space="0" w:color="auto"/>
            </w:tcBorders>
            <w:shd w:val="clear" w:color="auto" w:fill="D9D9D9" w:themeFill="background1" w:themeFillShade="D9"/>
          </w:tcPr>
          <w:p w14:paraId="16AD5436"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2845012" w14:textId="77FDF925"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Kosten per (deel) product</w:t>
            </w:r>
          </w:p>
        </w:tc>
        <w:tc>
          <w:tcPr>
            <w:tcW w:w="1843" w:type="dxa"/>
            <w:tcBorders>
              <w:left w:val="single" w:sz="12" w:space="0" w:color="auto"/>
              <w:bottom w:val="single" w:sz="6" w:space="0" w:color="auto"/>
              <w:right w:val="single" w:sz="12" w:space="0" w:color="auto"/>
            </w:tcBorders>
            <w:shd w:val="clear" w:color="auto" w:fill="auto"/>
          </w:tcPr>
          <w:p w14:paraId="79007BB5" w14:textId="77777777" w:rsidR="00EB7072" w:rsidRPr="005E0674"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r>
      <w:tr w:rsidR="00EB7072" w:rsidRPr="009E0200" w14:paraId="1B8ED7ED" w14:textId="77777777" w:rsidTr="00F92ECA">
        <w:tc>
          <w:tcPr>
            <w:tcW w:w="4238" w:type="dxa"/>
            <w:tcBorders>
              <w:top w:val="single" w:sz="6" w:space="0" w:color="auto"/>
              <w:left w:val="single" w:sz="12" w:space="0" w:color="auto"/>
              <w:bottom w:val="single" w:sz="6" w:space="0" w:color="auto"/>
              <w:right w:val="single" w:sz="6" w:space="0" w:color="auto"/>
            </w:tcBorders>
          </w:tcPr>
          <w:p w14:paraId="120898EB" w14:textId="57E9DE09" w:rsidR="00EB7072" w:rsidRDefault="00EB7072" w:rsidP="00CE61ED">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 xml:space="preserve">Uitvoeren </w:t>
            </w:r>
            <w:r w:rsidR="00CE61ED">
              <w:rPr>
                <w:szCs w:val="18"/>
              </w:rPr>
              <w:t>Constructieve Beoordeling</w:t>
            </w:r>
            <w:r>
              <w:rPr>
                <w:szCs w:val="18"/>
              </w:rPr>
              <w:t xml:space="preserve"> </w:t>
            </w:r>
            <w:r w:rsidR="00CE61ED">
              <w:rPr>
                <w:szCs w:val="18"/>
              </w:rPr>
              <w:t>Beheerobject</w:t>
            </w:r>
            <w:r>
              <w:rPr>
                <w:szCs w:val="18"/>
              </w:rPr>
              <w:t xml:space="preserve">en met ARP railligger, </w:t>
            </w:r>
            <w:r w:rsidR="00335344">
              <w:rPr>
                <w:szCs w:val="18"/>
              </w:rPr>
              <w:t xml:space="preserve">Huidige </w:t>
            </w:r>
            <w:r>
              <w:rPr>
                <w:szCs w:val="18"/>
              </w:rPr>
              <w:t>Eurocode</w:t>
            </w:r>
          </w:p>
        </w:tc>
        <w:tc>
          <w:tcPr>
            <w:tcW w:w="1276" w:type="dxa"/>
            <w:tcBorders>
              <w:top w:val="single" w:sz="6" w:space="0" w:color="auto"/>
              <w:left w:val="single" w:sz="6" w:space="0" w:color="auto"/>
              <w:bottom w:val="single" w:sz="6" w:space="0" w:color="auto"/>
              <w:right w:val="single" w:sz="6" w:space="0" w:color="auto"/>
            </w:tcBorders>
          </w:tcPr>
          <w:p w14:paraId="6EDF2518" w14:textId="319AD98C"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32</w:t>
            </w:r>
          </w:p>
        </w:tc>
        <w:tc>
          <w:tcPr>
            <w:tcW w:w="1701" w:type="dxa"/>
            <w:tcBorders>
              <w:top w:val="single" w:sz="6" w:space="0" w:color="auto"/>
              <w:left w:val="single" w:sz="6" w:space="0" w:color="auto"/>
              <w:bottom w:val="single" w:sz="6" w:space="0" w:color="auto"/>
              <w:right w:val="single" w:sz="6" w:space="0" w:color="auto"/>
            </w:tcBorders>
          </w:tcPr>
          <w:p w14:paraId="019EECA1" w14:textId="32E999FF"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tcPr>
          <w:p w14:paraId="48E886F9" w14:textId="6DDF7DE3"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79170E60" w14:textId="77777777" w:rsidTr="00F92ECA">
        <w:tc>
          <w:tcPr>
            <w:tcW w:w="4238" w:type="dxa"/>
            <w:tcBorders>
              <w:top w:val="single" w:sz="6" w:space="0" w:color="auto"/>
              <w:left w:val="single" w:sz="12" w:space="0" w:color="auto"/>
              <w:bottom w:val="single" w:sz="6" w:space="0" w:color="auto"/>
              <w:right w:val="single" w:sz="6" w:space="0" w:color="auto"/>
            </w:tcBorders>
          </w:tcPr>
          <w:p w14:paraId="49040D0C" w14:textId="5C22DAE9" w:rsidR="00EB7072" w:rsidRDefault="00EB7072"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 xml:space="preserve">Uitvoeren </w:t>
            </w:r>
            <w:r w:rsidR="00CE61ED">
              <w:rPr>
                <w:szCs w:val="18"/>
              </w:rPr>
              <w:t>Constructieve Beoordeling</w:t>
            </w:r>
            <w:r>
              <w:rPr>
                <w:szCs w:val="18"/>
              </w:rPr>
              <w:t xml:space="preserve"> </w:t>
            </w:r>
            <w:r w:rsidR="00CE61ED">
              <w:rPr>
                <w:szCs w:val="18"/>
              </w:rPr>
              <w:t>Beheerobject</w:t>
            </w:r>
            <w:r>
              <w:rPr>
                <w:szCs w:val="18"/>
              </w:rPr>
              <w:t xml:space="preserve">en met ARP railligger, </w:t>
            </w:r>
            <w:r w:rsidR="00335344">
              <w:rPr>
                <w:szCs w:val="18"/>
              </w:rPr>
              <w:t xml:space="preserve">Aankomende </w:t>
            </w:r>
            <w:r>
              <w:rPr>
                <w:szCs w:val="18"/>
              </w:rPr>
              <w:t>Eurocode</w:t>
            </w:r>
          </w:p>
        </w:tc>
        <w:tc>
          <w:tcPr>
            <w:tcW w:w="1276" w:type="dxa"/>
            <w:tcBorders>
              <w:top w:val="single" w:sz="6" w:space="0" w:color="auto"/>
              <w:left w:val="single" w:sz="6" w:space="0" w:color="auto"/>
              <w:bottom w:val="single" w:sz="6" w:space="0" w:color="auto"/>
              <w:right w:val="single" w:sz="6" w:space="0" w:color="auto"/>
            </w:tcBorders>
          </w:tcPr>
          <w:p w14:paraId="3B755EC0" w14:textId="4B1D2F5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32</w:t>
            </w:r>
          </w:p>
        </w:tc>
        <w:tc>
          <w:tcPr>
            <w:tcW w:w="1701" w:type="dxa"/>
            <w:tcBorders>
              <w:top w:val="single" w:sz="6" w:space="0" w:color="auto"/>
              <w:left w:val="single" w:sz="6" w:space="0" w:color="auto"/>
              <w:bottom w:val="single" w:sz="6" w:space="0" w:color="auto"/>
              <w:right w:val="single" w:sz="6" w:space="0" w:color="auto"/>
            </w:tcBorders>
          </w:tcPr>
          <w:p w14:paraId="20C0B9FA" w14:textId="66F9144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tcPr>
          <w:p w14:paraId="1CAB7793" w14:textId="31ED5158"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0C18F150" w14:textId="77777777" w:rsidTr="00F92ECA">
        <w:tc>
          <w:tcPr>
            <w:tcW w:w="4238" w:type="dxa"/>
            <w:tcBorders>
              <w:top w:val="single" w:sz="6" w:space="0" w:color="auto"/>
              <w:left w:val="single" w:sz="12" w:space="0" w:color="auto"/>
              <w:bottom w:val="single" w:sz="6" w:space="0" w:color="auto"/>
              <w:right w:val="single" w:sz="6" w:space="0" w:color="auto"/>
            </w:tcBorders>
          </w:tcPr>
          <w:p w14:paraId="3F53F877" w14:textId="0A507DC3" w:rsidR="00EB7072" w:rsidRDefault="00EB7072"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 xml:space="preserve">Uitvoeren </w:t>
            </w:r>
            <w:r w:rsidR="00CE61ED">
              <w:rPr>
                <w:szCs w:val="18"/>
              </w:rPr>
              <w:t>Constructieve Beoordeling</w:t>
            </w:r>
            <w:r>
              <w:rPr>
                <w:szCs w:val="18"/>
              </w:rPr>
              <w:t xml:space="preserve"> </w:t>
            </w:r>
            <w:r w:rsidR="00CE61ED">
              <w:rPr>
                <w:szCs w:val="18"/>
              </w:rPr>
              <w:t>Beheerobject</w:t>
            </w:r>
            <w:r>
              <w:rPr>
                <w:szCs w:val="18"/>
              </w:rPr>
              <w:t xml:space="preserve">en met ARP contactligger, </w:t>
            </w:r>
            <w:r w:rsidR="00335344">
              <w:rPr>
                <w:szCs w:val="18"/>
              </w:rPr>
              <w:t xml:space="preserve">Huidige </w:t>
            </w:r>
            <w:r>
              <w:rPr>
                <w:szCs w:val="18"/>
              </w:rPr>
              <w:t>Eurocode</w:t>
            </w:r>
          </w:p>
        </w:tc>
        <w:tc>
          <w:tcPr>
            <w:tcW w:w="1276" w:type="dxa"/>
            <w:tcBorders>
              <w:top w:val="single" w:sz="6" w:space="0" w:color="auto"/>
              <w:left w:val="single" w:sz="6" w:space="0" w:color="auto"/>
              <w:bottom w:val="single" w:sz="6" w:space="0" w:color="auto"/>
              <w:right w:val="single" w:sz="6" w:space="0" w:color="auto"/>
            </w:tcBorders>
          </w:tcPr>
          <w:p w14:paraId="136FB04B" w14:textId="7461CA24"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6</w:t>
            </w:r>
          </w:p>
        </w:tc>
        <w:tc>
          <w:tcPr>
            <w:tcW w:w="1701" w:type="dxa"/>
            <w:tcBorders>
              <w:top w:val="single" w:sz="6" w:space="0" w:color="auto"/>
              <w:left w:val="single" w:sz="6" w:space="0" w:color="auto"/>
              <w:bottom w:val="single" w:sz="6" w:space="0" w:color="auto"/>
              <w:right w:val="single" w:sz="6" w:space="0" w:color="auto"/>
            </w:tcBorders>
          </w:tcPr>
          <w:p w14:paraId="3ECAF687" w14:textId="2B1B4061"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tcPr>
          <w:p w14:paraId="0B606540" w14:textId="78567BC0"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41B0DA5B" w14:textId="77777777" w:rsidTr="00F92ECA">
        <w:tc>
          <w:tcPr>
            <w:tcW w:w="4238" w:type="dxa"/>
            <w:tcBorders>
              <w:top w:val="single" w:sz="6" w:space="0" w:color="auto"/>
              <w:left w:val="single" w:sz="12" w:space="0" w:color="auto"/>
              <w:bottom w:val="single" w:sz="6" w:space="0" w:color="auto"/>
              <w:right w:val="single" w:sz="6" w:space="0" w:color="auto"/>
            </w:tcBorders>
          </w:tcPr>
          <w:p w14:paraId="1311ACA3" w14:textId="7D3E05EC" w:rsidR="00EB7072" w:rsidRDefault="00EB7072"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lastRenderedPageBreak/>
              <w:t xml:space="preserve">Uitvoeren </w:t>
            </w:r>
            <w:r w:rsidR="00CE61ED">
              <w:rPr>
                <w:szCs w:val="18"/>
              </w:rPr>
              <w:t>Constructieve Beoordeling</w:t>
            </w:r>
            <w:r>
              <w:rPr>
                <w:szCs w:val="18"/>
              </w:rPr>
              <w:t xml:space="preserve"> </w:t>
            </w:r>
            <w:r w:rsidR="00CE61ED">
              <w:rPr>
                <w:szCs w:val="18"/>
              </w:rPr>
              <w:t>Beheerobject</w:t>
            </w:r>
            <w:r>
              <w:rPr>
                <w:szCs w:val="18"/>
              </w:rPr>
              <w:t xml:space="preserve">en met ARP contactligger, </w:t>
            </w:r>
            <w:r w:rsidR="00335344">
              <w:rPr>
                <w:szCs w:val="18"/>
              </w:rPr>
              <w:t xml:space="preserve">Aankomende </w:t>
            </w:r>
            <w:r>
              <w:rPr>
                <w:szCs w:val="18"/>
              </w:rPr>
              <w:t>Eurocode</w:t>
            </w:r>
          </w:p>
        </w:tc>
        <w:tc>
          <w:tcPr>
            <w:tcW w:w="1276" w:type="dxa"/>
            <w:tcBorders>
              <w:top w:val="single" w:sz="6" w:space="0" w:color="auto"/>
              <w:left w:val="single" w:sz="6" w:space="0" w:color="auto"/>
              <w:bottom w:val="single" w:sz="6" w:space="0" w:color="auto"/>
              <w:right w:val="single" w:sz="6" w:space="0" w:color="auto"/>
            </w:tcBorders>
          </w:tcPr>
          <w:p w14:paraId="28189F64" w14:textId="0D2C9F3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6</w:t>
            </w:r>
          </w:p>
        </w:tc>
        <w:tc>
          <w:tcPr>
            <w:tcW w:w="1701" w:type="dxa"/>
            <w:tcBorders>
              <w:top w:val="single" w:sz="6" w:space="0" w:color="auto"/>
              <w:left w:val="single" w:sz="6" w:space="0" w:color="auto"/>
              <w:bottom w:val="single" w:sz="6" w:space="0" w:color="auto"/>
              <w:right w:val="single" w:sz="6" w:space="0" w:color="auto"/>
            </w:tcBorders>
          </w:tcPr>
          <w:p w14:paraId="53A77F51" w14:textId="74F3D5EB"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tcPr>
          <w:p w14:paraId="5BCC24E9" w14:textId="28D66C56"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545A6218" w14:textId="77777777" w:rsidTr="00F92ECA">
        <w:tc>
          <w:tcPr>
            <w:tcW w:w="4238" w:type="dxa"/>
            <w:tcBorders>
              <w:top w:val="single" w:sz="6" w:space="0" w:color="auto"/>
              <w:left w:val="single" w:sz="12" w:space="0" w:color="auto"/>
              <w:bottom w:val="single" w:sz="6" w:space="0" w:color="auto"/>
              <w:right w:val="single" w:sz="6" w:space="0" w:color="auto"/>
            </w:tcBorders>
          </w:tcPr>
          <w:p w14:paraId="79CF55B9" w14:textId="00644802" w:rsidR="00EB7072" w:rsidRDefault="00EB7072"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 xml:space="preserve">Uitvoeren </w:t>
            </w:r>
            <w:r w:rsidR="00CE61ED">
              <w:rPr>
                <w:szCs w:val="18"/>
              </w:rPr>
              <w:t>Constructieve Beoordeling</w:t>
            </w:r>
            <w:r>
              <w:rPr>
                <w:szCs w:val="18"/>
              </w:rPr>
              <w:t xml:space="preserve"> </w:t>
            </w:r>
            <w:r w:rsidR="00CE61ED">
              <w:rPr>
                <w:szCs w:val="18"/>
              </w:rPr>
              <w:t>Beheerobject</w:t>
            </w:r>
            <w:r>
              <w:rPr>
                <w:szCs w:val="18"/>
              </w:rPr>
              <w:t xml:space="preserve">en met ARP kokerligger, </w:t>
            </w:r>
            <w:r w:rsidR="00335344">
              <w:rPr>
                <w:szCs w:val="18"/>
              </w:rPr>
              <w:t xml:space="preserve">Huidige </w:t>
            </w:r>
            <w:r>
              <w:rPr>
                <w:szCs w:val="18"/>
              </w:rPr>
              <w:t>Eurocode</w:t>
            </w:r>
          </w:p>
        </w:tc>
        <w:tc>
          <w:tcPr>
            <w:tcW w:w="1276" w:type="dxa"/>
            <w:tcBorders>
              <w:top w:val="single" w:sz="6" w:space="0" w:color="auto"/>
              <w:left w:val="single" w:sz="6" w:space="0" w:color="auto"/>
              <w:bottom w:val="single" w:sz="6" w:space="0" w:color="auto"/>
              <w:right w:val="single" w:sz="6" w:space="0" w:color="auto"/>
            </w:tcBorders>
          </w:tcPr>
          <w:p w14:paraId="221888E1" w14:textId="774D7015"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14</w:t>
            </w:r>
          </w:p>
        </w:tc>
        <w:tc>
          <w:tcPr>
            <w:tcW w:w="1701" w:type="dxa"/>
            <w:tcBorders>
              <w:top w:val="single" w:sz="6" w:space="0" w:color="auto"/>
              <w:left w:val="single" w:sz="6" w:space="0" w:color="auto"/>
              <w:bottom w:val="single" w:sz="6" w:space="0" w:color="auto"/>
              <w:right w:val="single" w:sz="6" w:space="0" w:color="auto"/>
            </w:tcBorders>
          </w:tcPr>
          <w:p w14:paraId="2247DE28" w14:textId="3C940ACE"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tcPr>
          <w:p w14:paraId="3A2263C5" w14:textId="4506F52F"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07F0DFA0" w14:textId="77777777" w:rsidTr="00F92ECA">
        <w:tc>
          <w:tcPr>
            <w:tcW w:w="4238" w:type="dxa"/>
            <w:tcBorders>
              <w:top w:val="single" w:sz="6" w:space="0" w:color="auto"/>
              <w:left w:val="single" w:sz="12" w:space="0" w:color="auto"/>
              <w:bottom w:val="single" w:sz="6" w:space="0" w:color="auto"/>
              <w:right w:val="single" w:sz="6" w:space="0" w:color="auto"/>
            </w:tcBorders>
          </w:tcPr>
          <w:p w14:paraId="0D7318B2" w14:textId="6F0529CA" w:rsidR="00EB7072" w:rsidRDefault="00EB7072"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 xml:space="preserve">Uitvoeren </w:t>
            </w:r>
            <w:r w:rsidR="00CE61ED">
              <w:rPr>
                <w:szCs w:val="18"/>
              </w:rPr>
              <w:t>Constructieve Beoordeling</w:t>
            </w:r>
            <w:r>
              <w:rPr>
                <w:szCs w:val="18"/>
              </w:rPr>
              <w:t xml:space="preserve"> </w:t>
            </w:r>
            <w:r w:rsidR="00CE61ED">
              <w:rPr>
                <w:szCs w:val="18"/>
              </w:rPr>
              <w:t>Beheerobject</w:t>
            </w:r>
            <w:r>
              <w:rPr>
                <w:szCs w:val="18"/>
              </w:rPr>
              <w:t xml:space="preserve">en met ARP kokerligger, </w:t>
            </w:r>
            <w:r w:rsidR="00335344">
              <w:rPr>
                <w:szCs w:val="18"/>
              </w:rPr>
              <w:t xml:space="preserve">Aankomende </w:t>
            </w:r>
            <w:r>
              <w:rPr>
                <w:szCs w:val="18"/>
              </w:rPr>
              <w:t>Eurocode</w:t>
            </w:r>
          </w:p>
        </w:tc>
        <w:tc>
          <w:tcPr>
            <w:tcW w:w="1276" w:type="dxa"/>
            <w:tcBorders>
              <w:top w:val="single" w:sz="6" w:space="0" w:color="auto"/>
              <w:left w:val="single" w:sz="6" w:space="0" w:color="auto"/>
              <w:bottom w:val="single" w:sz="6" w:space="0" w:color="auto"/>
              <w:right w:val="single" w:sz="6" w:space="0" w:color="auto"/>
            </w:tcBorders>
          </w:tcPr>
          <w:p w14:paraId="13871080" w14:textId="48664FFE"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14</w:t>
            </w:r>
          </w:p>
        </w:tc>
        <w:tc>
          <w:tcPr>
            <w:tcW w:w="1701" w:type="dxa"/>
            <w:tcBorders>
              <w:top w:val="single" w:sz="6" w:space="0" w:color="auto"/>
              <w:left w:val="single" w:sz="6" w:space="0" w:color="auto"/>
              <w:bottom w:val="single" w:sz="6" w:space="0" w:color="auto"/>
              <w:right w:val="single" w:sz="6" w:space="0" w:color="auto"/>
            </w:tcBorders>
          </w:tcPr>
          <w:p w14:paraId="3F90BBF1" w14:textId="166F5E20"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tcPr>
          <w:p w14:paraId="2E86E44B" w14:textId="36F8F307"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760ADD87" w14:textId="77777777" w:rsidTr="00F92ECA">
        <w:tc>
          <w:tcPr>
            <w:tcW w:w="4238" w:type="dxa"/>
            <w:tcBorders>
              <w:top w:val="single" w:sz="6" w:space="0" w:color="auto"/>
              <w:left w:val="single" w:sz="12" w:space="0" w:color="auto"/>
              <w:bottom w:val="single" w:sz="6" w:space="0" w:color="auto"/>
              <w:right w:val="single" w:sz="6" w:space="0" w:color="auto"/>
            </w:tcBorders>
          </w:tcPr>
          <w:p w14:paraId="19223D6E" w14:textId="782665C1" w:rsidR="00EB7072" w:rsidRDefault="00EB7072"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 xml:space="preserve">Uitvoeren </w:t>
            </w:r>
            <w:r w:rsidR="00CE61ED">
              <w:rPr>
                <w:szCs w:val="18"/>
              </w:rPr>
              <w:t>Constructieve Beoordeling</w:t>
            </w:r>
            <w:r>
              <w:rPr>
                <w:szCs w:val="18"/>
              </w:rPr>
              <w:t xml:space="preserve"> </w:t>
            </w:r>
            <w:r w:rsidR="00CE61ED">
              <w:rPr>
                <w:szCs w:val="18"/>
              </w:rPr>
              <w:t>Beheerobject</w:t>
            </w:r>
            <w:r>
              <w:rPr>
                <w:szCs w:val="18"/>
              </w:rPr>
              <w:t xml:space="preserve">en met ARP volstortligger, </w:t>
            </w:r>
            <w:r w:rsidR="00335344">
              <w:rPr>
                <w:szCs w:val="18"/>
              </w:rPr>
              <w:t xml:space="preserve">Huidige </w:t>
            </w:r>
            <w:r>
              <w:rPr>
                <w:szCs w:val="18"/>
              </w:rPr>
              <w:t>Eurocode</w:t>
            </w:r>
          </w:p>
        </w:tc>
        <w:tc>
          <w:tcPr>
            <w:tcW w:w="1276" w:type="dxa"/>
            <w:tcBorders>
              <w:top w:val="single" w:sz="6" w:space="0" w:color="auto"/>
              <w:left w:val="single" w:sz="6" w:space="0" w:color="auto"/>
              <w:bottom w:val="single" w:sz="6" w:space="0" w:color="auto"/>
              <w:right w:val="single" w:sz="6" w:space="0" w:color="auto"/>
            </w:tcBorders>
          </w:tcPr>
          <w:p w14:paraId="519B671F" w14:textId="3581731F"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8</w:t>
            </w:r>
          </w:p>
        </w:tc>
        <w:tc>
          <w:tcPr>
            <w:tcW w:w="1701" w:type="dxa"/>
            <w:tcBorders>
              <w:top w:val="single" w:sz="6" w:space="0" w:color="auto"/>
              <w:left w:val="single" w:sz="6" w:space="0" w:color="auto"/>
              <w:bottom w:val="single" w:sz="6" w:space="0" w:color="auto"/>
              <w:right w:val="single" w:sz="6" w:space="0" w:color="auto"/>
            </w:tcBorders>
          </w:tcPr>
          <w:p w14:paraId="51CFF903" w14:textId="5EDAD731"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tcPr>
          <w:p w14:paraId="3290BF62" w14:textId="07901D0D"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2AE9D01D" w14:textId="77777777" w:rsidTr="00F92ECA">
        <w:tc>
          <w:tcPr>
            <w:tcW w:w="4238" w:type="dxa"/>
            <w:tcBorders>
              <w:top w:val="single" w:sz="6" w:space="0" w:color="auto"/>
              <w:left w:val="single" w:sz="12" w:space="0" w:color="auto"/>
              <w:bottom w:val="single" w:sz="6" w:space="0" w:color="auto"/>
              <w:right w:val="single" w:sz="6" w:space="0" w:color="auto"/>
            </w:tcBorders>
          </w:tcPr>
          <w:p w14:paraId="4D9DD3AF" w14:textId="3C1A9DDC" w:rsidR="00EB7072" w:rsidRDefault="00EB7072"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 xml:space="preserve">Uitvoeren </w:t>
            </w:r>
            <w:r w:rsidR="00CE61ED">
              <w:rPr>
                <w:szCs w:val="18"/>
              </w:rPr>
              <w:t>Constructieve Beoordeling</w:t>
            </w:r>
            <w:r>
              <w:rPr>
                <w:szCs w:val="18"/>
              </w:rPr>
              <w:t xml:space="preserve"> </w:t>
            </w:r>
            <w:r w:rsidR="00CE61ED">
              <w:rPr>
                <w:szCs w:val="18"/>
              </w:rPr>
              <w:t>Beheerobject</w:t>
            </w:r>
            <w:r>
              <w:rPr>
                <w:szCs w:val="18"/>
              </w:rPr>
              <w:t xml:space="preserve">en met ARP volstortligger, </w:t>
            </w:r>
            <w:r w:rsidR="00335344">
              <w:rPr>
                <w:szCs w:val="18"/>
              </w:rPr>
              <w:t xml:space="preserve">Aankomende </w:t>
            </w:r>
            <w:r>
              <w:rPr>
                <w:szCs w:val="18"/>
              </w:rPr>
              <w:t>Eurocode</w:t>
            </w:r>
          </w:p>
        </w:tc>
        <w:tc>
          <w:tcPr>
            <w:tcW w:w="1276" w:type="dxa"/>
            <w:tcBorders>
              <w:top w:val="single" w:sz="6" w:space="0" w:color="auto"/>
              <w:left w:val="single" w:sz="6" w:space="0" w:color="auto"/>
              <w:bottom w:val="single" w:sz="6" w:space="0" w:color="auto"/>
              <w:right w:val="single" w:sz="6" w:space="0" w:color="auto"/>
            </w:tcBorders>
          </w:tcPr>
          <w:p w14:paraId="3ACEC667" w14:textId="72EE7612"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8</w:t>
            </w:r>
          </w:p>
        </w:tc>
        <w:tc>
          <w:tcPr>
            <w:tcW w:w="1701" w:type="dxa"/>
            <w:tcBorders>
              <w:top w:val="single" w:sz="6" w:space="0" w:color="auto"/>
              <w:left w:val="single" w:sz="6" w:space="0" w:color="auto"/>
              <w:bottom w:val="single" w:sz="6" w:space="0" w:color="auto"/>
              <w:right w:val="single" w:sz="6" w:space="0" w:color="auto"/>
            </w:tcBorders>
          </w:tcPr>
          <w:p w14:paraId="299E317D" w14:textId="0C7E4D05"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tcPr>
          <w:p w14:paraId="34DD5A9C" w14:textId="3EB73678"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2DC6FC43" w14:textId="77777777" w:rsidTr="00AE1B20">
        <w:trPr>
          <w:trHeight w:val="240"/>
        </w:trPr>
        <w:tc>
          <w:tcPr>
            <w:tcW w:w="4238" w:type="dxa"/>
            <w:vMerge w:val="restart"/>
            <w:tcBorders>
              <w:top w:val="single" w:sz="6" w:space="0" w:color="auto"/>
              <w:left w:val="single" w:sz="12" w:space="0" w:color="auto"/>
              <w:right w:val="single" w:sz="6" w:space="0" w:color="auto"/>
            </w:tcBorders>
            <w:shd w:val="clear" w:color="auto" w:fill="D9D9D9" w:themeFill="background1" w:themeFillShade="D9"/>
          </w:tcPr>
          <w:p w14:paraId="2B3CCE69" w14:textId="4FB83F50"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667FD1">
              <w:rPr>
                <w:b/>
                <w:szCs w:val="18"/>
              </w:rPr>
              <w:t xml:space="preserve">Par. 6.4 Eisen </w:t>
            </w:r>
            <w:r>
              <w:rPr>
                <w:b/>
                <w:szCs w:val="18"/>
              </w:rPr>
              <w:t>aan het O</w:t>
            </w:r>
            <w:r w:rsidRPr="00667FD1">
              <w:rPr>
                <w:b/>
                <w:szCs w:val="18"/>
              </w:rPr>
              <w:t>nderhoud</w:t>
            </w:r>
            <w:r>
              <w:rPr>
                <w:b/>
                <w:szCs w:val="18"/>
              </w:rPr>
              <w:t>en, A</w:t>
            </w:r>
            <w:r w:rsidRPr="00667FD1">
              <w:rPr>
                <w:b/>
                <w:szCs w:val="18"/>
              </w:rPr>
              <w:t>ctualis</w:t>
            </w:r>
            <w:r>
              <w:rPr>
                <w:b/>
                <w:szCs w:val="18"/>
              </w:rPr>
              <w:t>eren</w:t>
            </w:r>
            <w:r w:rsidRPr="00667FD1">
              <w:rPr>
                <w:b/>
                <w:szCs w:val="18"/>
              </w:rPr>
              <w:t xml:space="preserve"> en</w:t>
            </w:r>
            <w:r>
              <w:rPr>
                <w:b/>
                <w:szCs w:val="18"/>
              </w:rPr>
              <w:t xml:space="preserve"> / of</w:t>
            </w:r>
            <w:r w:rsidRPr="00667FD1">
              <w:rPr>
                <w:b/>
                <w:szCs w:val="18"/>
              </w:rPr>
              <w:t xml:space="preserve"> </w:t>
            </w:r>
            <w:r>
              <w:rPr>
                <w:b/>
                <w:szCs w:val="18"/>
              </w:rPr>
              <w:t>U</w:t>
            </w:r>
            <w:r w:rsidRPr="00667FD1">
              <w:rPr>
                <w:b/>
                <w:szCs w:val="18"/>
              </w:rPr>
              <w:t>itbreid</w:t>
            </w:r>
            <w:r>
              <w:rPr>
                <w:b/>
                <w:szCs w:val="18"/>
              </w:rPr>
              <w:t>en</w:t>
            </w:r>
            <w:r w:rsidRPr="00667FD1">
              <w:rPr>
                <w:b/>
                <w:szCs w:val="18"/>
              </w:rPr>
              <w:t xml:space="preserve"> ARP</w:t>
            </w:r>
          </w:p>
          <w:p w14:paraId="72CB6BBC" w14:textId="12A936F6" w:rsidR="00EB7072" w:rsidRPr="005C63B7"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C63B7">
              <w:rPr>
                <w:szCs w:val="18"/>
              </w:rPr>
              <w:t>(</w:t>
            </w:r>
            <w:r>
              <w:rPr>
                <w:szCs w:val="18"/>
              </w:rPr>
              <w:t>actualiseren en</w:t>
            </w:r>
            <w:r w:rsidR="00B132D6">
              <w:rPr>
                <w:szCs w:val="18"/>
              </w:rPr>
              <w:t xml:space="preserve"> / of</w:t>
            </w:r>
            <w:r>
              <w:rPr>
                <w:szCs w:val="18"/>
              </w:rPr>
              <w:t xml:space="preserve"> uitbreiden valt onder de stelpost)</w:t>
            </w:r>
          </w:p>
        </w:tc>
        <w:tc>
          <w:tcPr>
            <w:tcW w:w="1276" w:type="dxa"/>
            <w:vMerge w:val="restart"/>
            <w:tcBorders>
              <w:top w:val="single" w:sz="6" w:space="0" w:color="auto"/>
              <w:left w:val="single" w:sz="6" w:space="0" w:color="auto"/>
              <w:right w:val="single" w:sz="6" w:space="0" w:color="auto"/>
            </w:tcBorders>
            <w:shd w:val="clear" w:color="auto" w:fill="D9D9D9" w:themeFill="background1" w:themeFillShade="D9"/>
          </w:tcPr>
          <w:p w14:paraId="00F10642" w14:textId="1FB05AAF" w:rsidR="00EB7072" w:rsidRPr="00445EEB"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445EEB">
              <w:rPr>
                <w:b/>
                <w:szCs w:val="18"/>
              </w:rPr>
              <w:t>A</w:t>
            </w:r>
            <w:r>
              <w:rPr>
                <w:b/>
                <w:szCs w:val="18"/>
              </w:rPr>
              <w:t>antal jaren</w:t>
            </w:r>
          </w:p>
        </w:tc>
        <w:tc>
          <w:tcPr>
            <w:tcW w:w="1701" w:type="dxa"/>
            <w:tcBorders>
              <w:top w:val="single" w:sz="6" w:space="0" w:color="auto"/>
              <w:left w:val="single" w:sz="6" w:space="0" w:color="auto"/>
              <w:right w:val="single" w:sz="6" w:space="0" w:color="auto"/>
            </w:tcBorders>
            <w:shd w:val="clear" w:color="auto" w:fill="D9D9D9" w:themeFill="background1" w:themeFillShade="D9"/>
          </w:tcPr>
          <w:p w14:paraId="5F8C5D44"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K</w:t>
            </w:r>
            <w:r w:rsidRPr="00667FD1">
              <w:rPr>
                <w:b/>
                <w:szCs w:val="18"/>
              </w:rPr>
              <w:t>osten</w:t>
            </w:r>
            <w:r>
              <w:rPr>
                <w:b/>
                <w:szCs w:val="18"/>
              </w:rPr>
              <w:t xml:space="preserve"> totaal</w:t>
            </w:r>
          </w:p>
          <w:p w14:paraId="3989C84D" w14:textId="7D2AC4C7" w:rsidR="00EB7072" w:rsidRPr="00085436" w:rsidRDefault="00085436"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085436">
              <w:rPr>
                <w:b/>
                <w:szCs w:val="18"/>
              </w:rPr>
              <w:t>Par. 6.4</w:t>
            </w:r>
          </w:p>
        </w:tc>
        <w:tc>
          <w:tcPr>
            <w:tcW w:w="1843" w:type="dxa"/>
            <w:tcBorders>
              <w:top w:val="single" w:sz="6" w:space="0" w:color="auto"/>
              <w:left w:val="single" w:sz="12" w:space="0" w:color="auto"/>
              <w:right w:val="single" w:sz="12" w:space="0" w:color="auto"/>
            </w:tcBorders>
            <w:shd w:val="clear" w:color="auto" w:fill="D9D9D9" w:themeFill="background1" w:themeFillShade="D9"/>
          </w:tcPr>
          <w:p w14:paraId="75D5FFE5" w14:textId="4BAAD466"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E0674">
              <w:rPr>
                <w:b/>
                <w:szCs w:val="18"/>
              </w:rPr>
              <w:t>€</w:t>
            </w:r>
          </w:p>
        </w:tc>
      </w:tr>
      <w:tr w:rsidR="00EB7072" w:rsidRPr="009E0200" w14:paraId="5AC83817" w14:textId="77777777" w:rsidTr="00AE1B20">
        <w:trPr>
          <w:trHeight w:val="240"/>
        </w:trPr>
        <w:tc>
          <w:tcPr>
            <w:tcW w:w="4238" w:type="dxa"/>
            <w:vMerge/>
            <w:tcBorders>
              <w:left w:val="single" w:sz="12" w:space="0" w:color="auto"/>
              <w:right w:val="single" w:sz="6" w:space="0" w:color="auto"/>
            </w:tcBorders>
            <w:shd w:val="clear" w:color="auto" w:fill="D9D9D9" w:themeFill="background1" w:themeFillShade="D9"/>
          </w:tcPr>
          <w:p w14:paraId="7C16CE40" w14:textId="77777777" w:rsidR="00EB7072" w:rsidRPr="00667FD1"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c>
          <w:tcPr>
            <w:tcW w:w="1276" w:type="dxa"/>
            <w:vMerge/>
            <w:tcBorders>
              <w:left w:val="single" w:sz="6" w:space="0" w:color="auto"/>
              <w:right w:val="single" w:sz="6" w:space="0" w:color="auto"/>
            </w:tcBorders>
            <w:shd w:val="clear" w:color="auto" w:fill="D9D9D9" w:themeFill="background1" w:themeFillShade="D9"/>
          </w:tcPr>
          <w:p w14:paraId="11F35B79" w14:textId="77777777" w:rsidR="00EB7072" w:rsidRPr="00445EEB"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c>
          <w:tcPr>
            <w:tcW w:w="1701" w:type="dxa"/>
            <w:tcBorders>
              <w:top w:val="single" w:sz="6" w:space="0" w:color="auto"/>
              <w:left w:val="single" w:sz="6" w:space="0" w:color="auto"/>
              <w:right w:val="single" w:sz="6" w:space="0" w:color="auto"/>
            </w:tcBorders>
            <w:shd w:val="clear" w:color="auto" w:fill="D9D9D9" w:themeFill="background1" w:themeFillShade="D9"/>
          </w:tcPr>
          <w:p w14:paraId="4008EBED" w14:textId="7BDC7C83"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Kosten per jaar</w:t>
            </w:r>
          </w:p>
        </w:tc>
        <w:tc>
          <w:tcPr>
            <w:tcW w:w="1843" w:type="dxa"/>
            <w:tcBorders>
              <w:left w:val="single" w:sz="12" w:space="0" w:color="auto"/>
              <w:right w:val="single" w:sz="12" w:space="0" w:color="auto"/>
            </w:tcBorders>
            <w:shd w:val="clear" w:color="auto" w:fill="auto"/>
          </w:tcPr>
          <w:p w14:paraId="314FBB11" w14:textId="77777777" w:rsidR="00EB7072" w:rsidRPr="005E0674"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r>
      <w:tr w:rsidR="00EB7072" w:rsidRPr="009E0200" w14:paraId="6D740AF3" w14:textId="77777777" w:rsidTr="00F92ECA">
        <w:tc>
          <w:tcPr>
            <w:tcW w:w="4238" w:type="dxa"/>
            <w:tcBorders>
              <w:top w:val="single" w:sz="6" w:space="0" w:color="auto"/>
              <w:left w:val="single" w:sz="12" w:space="0" w:color="auto"/>
              <w:bottom w:val="single" w:sz="6" w:space="0" w:color="auto"/>
              <w:right w:val="single" w:sz="6" w:space="0" w:color="auto"/>
            </w:tcBorders>
          </w:tcPr>
          <w:p w14:paraId="7A000FDC" w14:textId="01A4B755" w:rsidR="00EB7072" w:rsidRDefault="00EB7072"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 xml:space="preserve">Onderhouden ARP railligger, contactligger, kokerligger en volstortligger, </w:t>
            </w:r>
            <w:r w:rsidR="00335344">
              <w:rPr>
                <w:szCs w:val="18"/>
              </w:rPr>
              <w:t xml:space="preserve">Huidige </w:t>
            </w:r>
            <w:r w:rsidRPr="00DC48B3">
              <w:rPr>
                <w:szCs w:val="18"/>
              </w:rPr>
              <w:t>Eurocode</w:t>
            </w:r>
            <w:r>
              <w:rPr>
                <w:szCs w:val="18"/>
              </w:rPr>
              <w:t xml:space="preserve"> en </w:t>
            </w:r>
            <w:r w:rsidR="00335344">
              <w:rPr>
                <w:szCs w:val="18"/>
              </w:rPr>
              <w:t xml:space="preserve">Aankomende </w:t>
            </w:r>
            <w:r>
              <w:rPr>
                <w:szCs w:val="18"/>
              </w:rPr>
              <w:t>Eurocode</w:t>
            </w:r>
          </w:p>
        </w:tc>
        <w:tc>
          <w:tcPr>
            <w:tcW w:w="1276" w:type="dxa"/>
            <w:tcBorders>
              <w:top w:val="single" w:sz="6" w:space="0" w:color="auto"/>
              <w:left w:val="single" w:sz="6" w:space="0" w:color="auto"/>
              <w:bottom w:val="single" w:sz="6" w:space="0" w:color="auto"/>
              <w:right w:val="single" w:sz="6" w:space="0" w:color="auto"/>
            </w:tcBorders>
          </w:tcPr>
          <w:p w14:paraId="6F6D728A" w14:textId="7BDEE005"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5</w:t>
            </w:r>
          </w:p>
        </w:tc>
        <w:tc>
          <w:tcPr>
            <w:tcW w:w="1701" w:type="dxa"/>
            <w:tcBorders>
              <w:top w:val="single" w:sz="6" w:space="0" w:color="auto"/>
              <w:left w:val="single" w:sz="6" w:space="0" w:color="auto"/>
              <w:bottom w:val="single" w:sz="6" w:space="0" w:color="auto"/>
              <w:right w:val="single" w:sz="6" w:space="0" w:color="auto"/>
            </w:tcBorders>
          </w:tcPr>
          <w:p w14:paraId="54D00FA4" w14:textId="235B30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tcPr>
          <w:p w14:paraId="4CF4FBFE" w14:textId="33DB2CAF"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56DB2503" w14:textId="77777777" w:rsidTr="001A6A85">
        <w:trPr>
          <w:trHeight w:val="360"/>
        </w:trPr>
        <w:tc>
          <w:tcPr>
            <w:tcW w:w="4238" w:type="dxa"/>
            <w:vMerge w:val="restart"/>
            <w:tcBorders>
              <w:top w:val="single" w:sz="6" w:space="0" w:color="auto"/>
              <w:left w:val="single" w:sz="12" w:space="0" w:color="auto"/>
              <w:right w:val="single" w:sz="6" w:space="0" w:color="auto"/>
            </w:tcBorders>
            <w:shd w:val="clear" w:color="auto" w:fill="D9D9D9" w:themeFill="background1" w:themeFillShade="D9"/>
          </w:tcPr>
          <w:p w14:paraId="3CFE3284" w14:textId="584D7F08"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Projectmanagement (1)</w:t>
            </w:r>
          </w:p>
          <w:p w14:paraId="24539EFD" w14:textId="1A23A507" w:rsidR="00EB7072" w:rsidRPr="00236AD8" w:rsidRDefault="00EB7072" w:rsidP="00CE61ED">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F367F9">
              <w:rPr>
                <w:szCs w:val="18"/>
              </w:rPr>
              <w:t xml:space="preserve">Ten tijde van </w:t>
            </w:r>
            <w:r w:rsidR="00CE61ED">
              <w:rPr>
                <w:szCs w:val="18"/>
              </w:rPr>
              <w:t>O</w:t>
            </w:r>
            <w:r w:rsidRPr="00F367F9">
              <w:rPr>
                <w:szCs w:val="18"/>
              </w:rPr>
              <w:t>ntwikkelen ARP</w:t>
            </w:r>
            <w:r w:rsidRPr="00551112">
              <w:rPr>
                <w:szCs w:val="18"/>
              </w:rPr>
              <w:t xml:space="preserve"> </w:t>
            </w:r>
          </w:p>
        </w:tc>
        <w:tc>
          <w:tcPr>
            <w:tcW w:w="1276" w:type="dxa"/>
            <w:vMerge w:val="restart"/>
            <w:tcBorders>
              <w:top w:val="single" w:sz="6" w:space="0" w:color="auto"/>
              <w:left w:val="single" w:sz="6" w:space="0" w:color="auto"/>
              <w:right w:val="single" w:sz="6" w:space="0" w:color="auto"/>
            </w:tcBorders>
            <w:shd w:val="clear" w:color="auto" w:fill="D9D9D9" w:themeFill="background1" w:themeFillShade="D9"/>
          </w:tcPr>
          <w:p w14:paraId="5DAD92E1" w14:textId="6425454A" w:rsidR="00EB7072" w:rsidRPr="00865396" w:rsidRDefault="00EB7072" w:rsidP="000525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Aantal m</w:t>
            </w:r>
            <w:r w:rsidR="00052576">
              <w:rPr>
                <w:b/>
                <w:szCs w:val="18"/>
              </w:rPr>
              <w:t>aanden</w:t>
            </w:r>
          </w:p>
        </w:tc>
        <w:tc>
          <w:tcPr>
            <w:tcW w:w="1701" w:type="dxa"/>
            <w:tcBorders>
              <w:top w:val="single" w:sz="6" w:space="0" w:color="auto"/>
              <w:left w:val="single" w:sz="6" w:space="0" w:color="auto"/>
              <w:right w:val="single" w:sz="6" w:space="0" w:color="auto"/>
            </w:tcBorders>
            <w:shd w:val="clear" w:color="auto" w:fill="D9D9D9" w:themeFill="background1" w:themeFillShade="D9"/>
          </w:tcPr>
          <w:p w14:paraId="5F0E1C2E"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Kosten totaal</w:t>
            </w:r>
          </w:p>
          <w:p w14:paraId="37070B54" w14:textId="422199D0" w:rsidR="00EB7072" w:rsidRPr="00865396" w:rsidRDefault="00E80EDE"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PM (1)</w:t>
            </w:r>
          </w:p>
        </w:tc>
        <w:tc>
          <w:tcPr>
            <w:tcW w:w="1843" w:type="dxa"/>
            <w:tcBorders>
              <w:top w:val="single" w:sz="6" w:space="0" w:color="auto"/>
              <w:left w:val="single" w:sz="12" w:space="0" w:color="auto"/>
              <w:bottom w:val="single" w:sz="6" w:space="0" w:color="auto"/>
              <w:right w:val="single" w:sz="12" w:space="0" w:color="auto"/>
            </w:tcBorders>
            <w:shd w:val="clear" w:color="auto" w:fill="D9D9D9" w:themeFill="background1" w:themeFillShade="D9"/>
          </w:tcPr>
          <w:p w14:paraId="244A70EE" w14:textId="632A7D35"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5E0674">
              <w:rPr>
                <w:b/>
                <w:szCs w:val="18"/>
              </w:rPr>
              <w:t>€</w:t>
            </w:r>
          </w:p>
        </w:tc>
      </w:tr>
      <w:tr w:rsidR="00EB7072" w:rsidRPr="009E0200" w14:paraId="525605F8" w14:textId="77777777" w:rsidTr="00CD25B0">
        <w:trPr>
          <w:trHeight w:val="360"/>
        </w:trPr>
        <w:tc>
          <w:tcPr>
            <w:tcW w:w="4238" w:type="dxa"/>
            <w:vMerge/>
            <w:tcBorders>
              <w:left w:val="single" w:sz="12" w:space="0" w:color="auto"/>
              <w:bottom w:val="single" w:sz="6" w:space="0" w:color="auto"/>
              <w:right w:val="single" w:sz="6" w:space="0" w:color="auto"/>
            </w:tcBorders>
            <w:shd w:val="clear" w:color="auto" w:fill="D9D9D9" w:themeFill="background1" w:themeFillShade="D9"/>
          </w:tcPr>
          <w:p w14:paraId="40CCFCD2"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c>
          <w:tcPr>
            <w:tcW w:w="1276" w:type="dxa"/>
            <w:vMerge/>
            <w:tcBorders>
              <w:left w:val="single" w:sz="6" w:space="0" w:color="auto"/>
              <w:bottom w:val="single" w:sz="6" w:space="0" w:color="auto"/>
              <w:right w:val="single" w:sz="6" w:space="0" w:color="auto"/>
            </w:tcBorders>
            <w:shd w:val="clear" w:color="auto" w:fill="D9D9D9" w:themeFill="background1" w:themeFillShade="D9"/>
          </w:tcPr>
          <w:p w14:paraId="130BD6A3" w14:textId="77777777" w:rsidR="00EB7072"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c>
          <w:tcPr>
            <w:tcW w:w="1701" w:type="dxa"/>
            <w:tcBorders>
              <w:left w:val="single" w:sz="6" w:space="0" w:color="auto"/>
              <w:bottom w:val="single" w:sz="6" w:space="0" w:color="auto"/>
              <w:right w:val="single" w:sz="6" w:space="0" w:color="auto"/>
            </w:tcBorders>
            <w:shd w:val="clear" w:color="auto" w:fill="D9D9D9" w:themeFill="background1" w:themeFillShade="D9"/>
          </w:tcPr>
          <w:p w14:paraId="4835F698" w14:textId="463E9FFC" w:rsidR="00EB7072" w:rsidRDefault="00EB7072" w:rsidP="000525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 xml:space="preserve">Kosten per </w:t>
            </w:r>
            <w:r w:rsidR="00052576">
              <w:rPr>
                <w:b/>
                <w:szCs w:val="18"/>
              </w:rPr>
              <w:t>maand</w:t>
            </w:r>
          </w:p>
        </w:tc>
        <w:tc>
          <w:tcPr>
            <w:tcW w:w="1843" w:type="dxa"/>
            <w:tcBorders>
              <w:top w:val="single" w:sz="6" w:space="0" w:color="auto"/>
              <w:left w:val="single" w:sz="12" w:space="0" w:color="auto"/>
              <w:bottom w:val="single" w:sz="6" w:space="0" w:color="auto"/>
              <w:right w:val="single" w:sz="12" w:space="0" w:color="auto"/>
            </w:tcBorders>
            <w:shd w:val="clear" w:color="auto" w:fill="auto"/>
          </w:tcPr>
          <w:p w14:paraId="5941F4B7" w14:textId="77777777" w:rsidR="00EB7072" w:rsidRPr="005E0674"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r>
      <w:tr w:rsidR="00EB7072" w:rsidRPr="009E0200" w14:paraId="5B495D49" w14:textId="77777777" w:rsidTr="00F92ECA">
        <w:tc>
          <w:tcPr>
            <w:tcW w:w="4238" w:type="dxa"/>
            <w:tcBorders>
              <w:top w:val="single" w:sz="6" w:space="0" w:color="auto"/>
              <w:left w:val="single" w:sz="12" w:space="0" w:color="auto"/>
              <w:bottom w:val="single" w:sz="6" w:space="0" w:color="auto"/>
              <w:right w:val="single" w:sz="6" w:space="0" w:color="auto"/>
            </w:tcBorders>
            <w:shd w:val="clear" w:color="auto" w:fill="FFFFFF" w:themeFill="background1"/>
          </w:tcPr>
          <w:p w14:paraId="3027DA07" w14:textId="5C60D832" w:rsidR="00EB7072" w:rsidRPr="002722F1" w:rsidRDefault="00EB7072" w:rsidP="00F367F9">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14:paraId="093459EF" w14:textId="35D6F5A2" w:rsidR="00EB7072" w:rsidRPr="00236AD8" w:rsidRDefault="00EB7072" w:rsidP="000525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F367F9">
              <w:rPr>
                <w:szCs w:val="18"/>
              </w:rPr>
              <w:t>3</w:t>
            </w:r>
            <w:r w:rsidR="00052576">
              <w:rPr>
                <w:szCs w:val="18"/>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tcPr>
          <w:p w14:paraId="03E414A4" w14:textId="7C51C953" w:rsidR="00EB7072" w:rsidRPr="00865396"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shd w:val="clear" w:color="auto" w:fill="FFFFFF" w:themeFill="background1"/>
          </w:tcPr>
          <w:p w14:paraId="5FF87FBD" w14:textId="52793DEF" w:rsidR="00EB7072" w:rsidRPr="001E29F5"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szCs w:val="18"/>
              </w:rPr>
              <w:t>€</w:t>
            </w:r>
          </w:p>
        </w:tc>
      </w:tr>
      <w:tr w:rsidR="00052576" w:rsidRPr="009E0200" w14:paraId="761C2E33" w14:textId="77777777" w:rsidTr="0018675A">
        <w:trPr>
          <w:trHeight w:val="240"/>
        </w:trPr>
        <w:tc>
          <w:tcPr>
            <w:tcW w:w="4238" w:type="dxa"/>
            <w:vMerge w:val="restart"/>
            <w:tcBorders>
              <w:top w:val="single" w:sz="6" w:space="0" w:color="auto"/>
              <w:left w:val="single" w:sz="12" w:space="0" w:color="auto"/>
              <w:right w:val="single" w:sz="6" w:space="0" w:color="auto"/>
            </w:tcBorders>
            <w:shd w:val="clear" w:color="auto" w:fill="D9D9D9" w:themeFill="background1" w:themeFillShade="D9"/>
          </w:tcPr>
          <w:p w14:paraId="5D0924E3" w14:textId="376A0D92" w:rsidR="00052576" w:rsidRDefault="00052576" w:rsidP="000525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Projectmanagement (2)</w:t>
            </w:r>
          </w:p>
          <w:p w14:paraId="0889E770" w14:textId="48293933" w:rsidR="00052576" w:rsidRPr="002722F1" w:rsidRDefault="00052576" w:rsidP="00CE61ED">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F367F9">
              <w:rPr>
                <w:szCs w:val="18"/>
              </w:rPr>
              <w:t xml:space="preserve">Ten tijde van </w:t>
            </w:r>
            <w:r w:rsidR="00CE61ED">
              <w:rPr>
                <w:szCs w:val="18"/>
              </w:rPr>
              <w:t>O</w:t>
            </w:r>
            <w:r>
              <w:rPr>
                <w:szCs w:val="18"/>
              </w:rPr>
              <w:t>nderhoud</w:t>
            </w:r>
            <w:r w:rsidR="00B91180">
              <w:rPr>
                <w:szCs w:val="18"/>
              </w:rPr>
              <w:t>en ARP</w:t>
            </w:r>
          </w:p>
        </w:tc>
        <w:tc>
          <w:tcPr>
            <w:tcW w:w="1276" w:type="dxa"/>
            <w:vMerge w:val="restart"/>
            <w:tcBorders>
              <w:top w:val="single" w:sz="6" w:space="0" w:color="auto"/>
              <w:left w:val="single" w:sz="6" w:space="0" w:color="auto"/>
              <w:right w:val="single" w:sz="6" w:space="0" w:color="auto"/>
            </w:tcBorders>
            <w:shd w:val="clear" w:color="auto" w:fill="D9D9D9" w:themeFill="background1" w:themeFillShade="D9"/>
          </w:tcPr>
          <w:p w14:paraId="2D8066B7" w14:textId="76B70B32" w:rsidR="00052576" w:rsidRDefault="00052576" w:rsidP="000525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b/>
                <w:szCs w:val="18"/>
              </w:rPr>
              <w:t>Aantal maanden</w:t>
            </w: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B3AD67D" w14:textId="77777777" w:rsidR="00052576" w:rsidRDefault="00052576" w:rsidP="000525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Kosten totaal</w:t>
            </w:r>
          </w:p>
          <w:p w14:paraId="31F148B5" w14:textId="6568F03D" w:rsidR="00052576" w:rsidRPr="00E80EDE" w:rsidRDefault="00E80EDE"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E80EDE">
              <w:rPr>
                <w:b/>
                <w:szCs w:val="18"/>
              </w:rPr>
              <w:t>PM (2)</w:t>
            </w:r>
          </w:p>
        </w:tc>
        <w:tc>
          <w:tcPr>
            <w:tcW w:w="1843" w:type="dxa"/>
            <w:tcBorders>
              <w:top w:val="single" w:sz="6" w:space="0" w:color="auto"/>
              <w:left w:val="single" w:sz="12" w:space="0" w:color="auto"/>
              <w:right w:val="single" w:sz="12" w:space="0" w:color="auto"/>
            </w:tcBorders>
            <w:shd w:val="clear" w:color="auto" w:fill="D9D9D9" w:themeFill="background1" w:themeFillShade="D9"/>
          </w:tcPr>
          <w:p w14:paraId="107F1382" w14:textId="655CBBE0" w:rsidR="00052576" w:rsidRDefault="00052576"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E0674">
              <w:rPr>
                <w:b/>
                <w:szCs w:val="18"/>
              </w:rPr>
              <w:t>€</w:t>
            </w:r>
          </w:p>
        </w:tc>
      </w:tr>
      <w:tr w:rsidR="00052576" w:rsidRPr="009E0200" w14:paraId="00DE6946" w14:textId="77777777" w:rsidTr="00052576">
        <w:trPr>
          <w:trHeight w:val="240"/>
        </w:trPr>
        <w:tc>
          <w:tcPr>
            <w:tcW w:w="4238" w:type="dxa"/>
            <w:vMerge/>
            <w:tcBorders>
              <w:left w:val="single" w:sz="12" w:space="0" w:color="auto"/>
              <w:bottom w:val="single" w:sz="6" w:space="0" w:color="auto"/>
              <w:right w:val="single" w:sz="6" w:space="0" w:color="auto"/>
            </w:tcBorders>
            <w:shd w:val="clear" w:color="auto" w:fill="D9D9D9" w:themeFill="background1" w:themeFillShade="D9"/>
          </w:tcPr>
          <w:p w14:paraId="43E9C4BE" w14:textId="77777777" w:rsidR="00052576" w:rsidRDefault="00052576" w:rsidP="000525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276" w:type="dxa"/>
            <w:vMerge/>
            <w:tcBorders>
              <w:left w:val="single" w:sz="6" w:space="0" w:color="auto"/>
              <w:bottom w:val="single" w:sz="6" w:space="0" w:color="auto"/>
              <w:right w:val="single" w:sz="6" w:space="0" w:color="auto"/>
            </w:tcBorders>
            <w:shd w:val="clear" w:color="auto" w:fill="D9D9D9" w:themeFill="background1" w:themeFillShade="D9"/>
          </w:tcPr>
          <w:p w14:paraId="7A2D7C5F" w14:textId="77777777" w:rsidR="00052576" w:rsidRDefault="00052576" w:rsidP="000525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E093010" w14:textId="37A635C7" w:rsidR="00052576" w:rsidRDefault="00052576"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b/>
                <w:szCs w:val="18"/>
              </w:rPr>
              <w:t xml:space="preserve"> Kosten per maand</w:t>
            </w:r>
          </w:p>
        </w:tc>
        <w:tc>
          <w:tcPr>
            <w:tcW w:w="1843" w:type="dxa"/>
            <w:tcBorders>
              <w:left w:val="single" w:sz="12" w:space="0" w:color="auto"/>
              <w:bottom w:val="single" w:sz="6" w:space="0" w:color="auto"/>
              <w:right w:val="single" w:sz="12" w:space="0" w:color="auto"/>
            </w:tcBorders>
            <w:shd w:val="clear" w:color="auto" w:fill="auto"/>
          </w:tcPr>
          <w:p w14:paraId="0185B0DB" w14:textId="77777777" w:rsidR="00052576" w:rsidRDefault="00052576"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r>
      <w:tr w:rsidR="00052576" w:rsidRPr="009E0200" w14:paraId="77D37D96" w14:textId="77777777" w:rsidTr="00F92ECA">
        <w:tc>
          <w:tcPr>
            <w:tcW w:w="4238" w:type="dxa"/>
            <w:tcBorders>
              <w:top w:val="single" w:sz="6" w:space="0" w:color="auto"/>
              <w:left w:val="single" w:sz="12" w:space="0" w:color="auto"/>
              <w:bottom w:val="single" w:sz="6" w:space="0" w:color="auto"/>
              <w:right w:val="single" w:sz="6" w:space="0" w:color="auto"/>
            </w:tcBorders>
            <w:shd w:val="clear" w:color="auto" w:fill="FFFFFF" w:themeFill="background1"/>
          </w:tcPr>
          <w:p w14:paraId="0C5CA5F0" w14:textId="77777777" w:rsidR="00052576" w:rsidRDefault="00052576" w:rsidP="00F367F9">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14:paraId="595692AC" w14:textId="7523E2ED" w:rsidR="00052576" w:rsidRDefault="00052576" w:rsidP="000525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48</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tcPr>
          <w:p w14:paraId="6945A9F2" w14:textId="238A9CD4" w:rsidR="00052576" w:rsidRDefault="00052576"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shd w:val="clear" w:color="auto" w:fill="FFFFFF" w:themeFill="background1"/>
          </w:tcPr>
          <w:p w14:paraId="3095A479" w14:textId="17AF2791" w:rsidR="00052576" w:rsidRDefault="00052576"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EB7072" w:rsidRPr="009E0200" w14:paraId="587EEEB9" w14:textId="77777777" w:rsidTr="00F92ECA">
        <w:tc>
          <w:tcPr>
            <w:tcW w:w="4238"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14:paraId="50F6D315" w14:textId="16ECB46A" w:rsidR="00EB7072" w:rsidRPr="002C507F"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2C507F">
              <w:rPr>
                <w:b/>
                <w:szCs w:val="18"/>
              </w:rPr>
              <w:t>Stelpost</w:t>
            </w:r>
            <w:r>
              <w:rPr>
                <w:b/>
                <w:szCs w:val="18"/>
              </w:rPr>
              <w:t xml:space="preserve"> (3)</w:t>
            </w:r>
          </w:p>
          <w:p w14:paraId="491CA54A" w14:textId="6D771210" w:rsidR="00EB7072" w:rsidRPr="002C507F" w:rsidRDefault="00EB7072" w:rsidP="00CE61ED">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51112">
              <w:rPr>
                <w:szCs w:val="18"/>
              </w:rPr>
              <w:t xml:space="preserve">Ten tijde van ontwikkelen ARP </w:t>
            </w:r>
            <w:r w:rsidR="00F367F9">
              <w:rPr>
                <w:szCs w:val="18"/>
              </w:rPr>
              <w:t xml:space="preserve">en </w:t>
            </w:r>
            <w:r w:rsidR="00CE61ED">
              <w:rPr>
                <w:szCs w:val="18"/>
              </w:rPr>
              <w:t>O</w:t>
            </w:r>
            <w:r w:rsidR="00F367F9">
              <w:rPr>
                <w:szCs w:val="18"/>
              </w:rPr>
              <w:t>nder-houd</w:t>
            </w:r>
            <w:r w:rsidR="00B91180">
              <w:rPr>
                <w:szCs w:val="18"/>
              </w:rPr>
              <w:t>en ARP</w:t>
            </w:r>
            <w:r w:rsidR="00F367F9">
              <w:rPr>
                <w:szCs w:val="18"/>
              </w:rPr>
              <w:t xml:space="preserve"> </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9BAC91D" w14:textId="77777777"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AFDE82A" w14:textId="5A696E56" w:rsidR="00EB7072" w:rsidRPr="00724C6D"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shd w:val="clear" w:color="auto" w:fill="D9D9D9" w:themeFill="background1" w:themeFillShade="D9"/>
          </w:tcPr>
          <w:p w14:paraId="29C07CC2" w14:textId="780DD5A9" w:rsidR="00EB7072" w:rsidRPr="001E29F5" w:rsidRDefault="00EB7072" w:rsidP="00F367F9">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1E29F5">
              <w:rPr>
                <w:b/>
                <w:szCs w:val="18"/>
              </w:rPr>
              <w:t>€</w:t>
            </w:r>
            <w:r>
              <w:rPr>
                <w:b/>
                <w:szCs w:val="18"/>
              </w:rPr>
              <w:t xml:space="preserve"> </w:t>
            </w:r>
            <w:r w:rsidR="00F367F9">
              <w:rPr>
                <w:b/>
                <w:szCs w:val="18"/>
              </w:rPr>
              <w:t>730</w:t>
            </w:r>
            <w:r>
              <w:rPr>
                <w:b/>
                <w:szCs w:val="18"/>
              </w:rPr>
              <w:t>.000,-</w:t>
            </w:r>
          </w:p>
        </w:tc>
      </w:tr>
      <w:tr w:rsidR="00EB7072" w:rsidRPr="00347A7D" w14:paraId="22CAB9EF" w14:textId="77777777" w:rsidTr="00F92ECA">
        <w:trPr>
          <w:trHeight w:val="334"/>
        </w:trPr>
        <w:tc>
          <w:tcPr>
            <w:tcW w:w="4238"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tcPr>
          <w:p w14:paraId="4FD01BAB" w14:textId="2D5CCB73" w:rsidR="00EB7072" w:rsidRPr="00B40269" w:rsidRDefault="00EB7072" w:rsidP="002B4C95">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B40269">
              <w:rPr>
                <w:b/>
                <w:szCs w:val="18"/>
              </w:rPr>
              <w:t xml:space="preserve">Totaal voor het </w:t>
            </w:r>
            <w:r w:rsidR="002B4C95">
              <w:rPr>
                <w:b/>
                <w:szCs w:val="18"/>
              </w:rPr>
              <w:t>O</w:t>
            </w:r>
            <w:r w:rsidRPr="00B40269">
              <w:rPr>
                <w:b/>
                <w:szCs w:val="18"/>
              </w:rPr>
              <w:t>ntwikkelen en vijf ja</w:t>
            </w:r>
            <w:r>
              <w:rPr>
                <w:b/>
                <w:szCs w:val="18"/>
              </w:rPr>
              <w:t xml:space="preserve">ar </w:t>
            </w:r>
            <w:r w:rsidR="00A55F40">
              <w:rPr>
                <w:b/>
                <w:szCs w:val="18"/>
              </w:rPr>
              <w:t>O</w:t>
            </w:r>
            <w:r>
              <w:rPr>
                <w:b/>
                <w:szCs w:val="18"/>
              </w:rPr>
              <w:t xml:space="preserve">nderhouden, </w:t>
            </w:r>
            <w:r w:rsidR="00A55F40">
              <w:rPr>
                <w:b/>
                <w:szCs w:val="18"/>
              </w:rPr>
              <w:t>A</w:t>
            </w:r>
            <w:r>
              <w:rPr>
                <w:b/>
                <w:szCs w:val="18"/>
              </w:rPr>
              <w:t xml:space="preserve">ctualiseren en / of </w:t>
            </w:r>
            <w:r w:rsidR="00A55F40">
              <w:rPr>
                <w:b/>
                <w:szCs w:val="18"/>
              </w:rPr>
              <w:t>U</w:t>
            </w:r>
            <w:r w:rsidRPr="00B40269">
              <w:rPr>
                <w:b/>
                <w:szCs w:val="18"/>
              </w:rPr>
              <w:t>itbreiden ARP</w:t>
            </w:r>
          </w:p>
        </w:tc>
        <w:tc>
          <w:tcPr>
            <w:tcW w:w="1276" w:type="dxa"/>
            <w:tcBorders>
              <w:top w:val="single" w:sz="12" w:space="0" w:color="auto"/>
              <w:left w:val="single" w:sz="6" w:space="0" w:color="auto"/>
              <w:bottom w:val="single" w:sz="12" w:space="0" w:color="auto"/>
              <w:right w:val="single" w:sz="6" w:space="0" w:color="auto"/>
            </w:tcBorders>
            <w:shd w:val="clear" w:color="auto" w:fill="D9D9D9" w:themeFill="background1" w:themeFillShade="D9"/>
          </w:tcPr>
          <w:p w14:paraId="42320445" w14:textId="77777777" w:rsidR="00EB7072" w:rsidRPr="00626D20"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70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tcPr>
          <w:p w14:paraId="7DC25AF1" w14:textId="0EFAAFAC" w:rsidR="00EB7072" w:rsidRPr="00626D20"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2427B801" w14:textId="77777777" w:rsidR="00EB7072" w:rsidRPr="00626D20" w:rsidRDefault="00EB7072" w:rsidP="00EB707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626D20">
              <w:rPr>
                <w:b/>
                <w:szCs w:val="18"/>
              </w:rPr>
              <w:t xml:space="preserve">€ </w:t>
            </w:r>
          </w:p>
        </w:tc>
      </w:tr>
    </w:tbl>
    <w:p w14:paraId="029A9142" w14:textId="77777777" w:rsidR="00D24284" w:rsidRDefault="00D24284" w:rsidP="001A6A85">
      <w:pPr>
        <w:pStyle w:val="Voetnoottekst"/>
      </w:pPr>
    </w:p>
    <w:p w14:paraId="2C33EF5D" w14:textId="44279884" w:rsidR="001A6A85" w:rsidRPr="001A6A85" w:rsidRDefault="001A6A85" w:rsidP="001A6A85">
      <w:pPr>
        <w:pStyle w:val="Voetnoottekst"/>
        <w:rPr>
          <w:color w:val="FF0000"/>
        </w:rPr>
      </w:pPr>
      <w:r w:rsidRPr="001A6A85">
        <w:t xml:space="preserve">(1) </w:t>
      </w:r>
      <w:r w:rsidRPr="001A6A85">
        <w:tab/>
      </w:r>
      <w:r w:rsidRPr="001A6A85">
        <w:rPr>
          <w:u w:val="single"/>
        </w:rPr>
        <w:t xml:space="preserve">Onder </w:t>
      </w:r>
      <w:r w:rsidR="00A55F40">
        <w:rPr>
          <w:u w:val="single"/>
        </w:rPr>
        <w:t>p</w:t>
      </w:r>
      <w:r w:rsidRPr="001A6A85">
        <w:rPr>
          <w:u w:val="single"/>
        </w:rPr>
        <w:t xml:space="preserve">rojectmanagement </w:t>
      </w:r>
      <w:r w:rsidRPr="00F367F9">
        <w:rPr>
          <w:u w:val="single"/>
        </w:rPr>
        <w:t xml:space="preserve">ten tijde van </w:t>
      </w:r>
      <w:r w:rsidR="00CE61ED">
        <w:rPr>
          <w:u w:val="single"/>
        </w:rPr>
        <w:t>O</w:t>
      </w:r>
      <w:r w:rsidRPr="00F367F9">
        <w:rPr>
          <w:u w:val="single"/>
        </w:rPr>
        <w:t>ntwikkelen ARP valt</w:t>
      </w:r>
      <w:r w:rsidRPr="001A6A85">
        <w:rPr>
          <w:u w:val="single"/>
        </w:rPr>
        <w:t>:</w:t>
      </w:r>
      <w:r w:rsidRPr="001A6A85">
        <w:t xml:space="preserve"> </w:t>
      </w:r>
    </w:p>
    <w:p w14:paraId="5F728E76" w14:textId="77777777" w:rsidR="001A6A85" w:rsidRPr="00936341" w:rsidRDefault="001A6A85" w:rsidP="001A6A85">
      <w:pPr>
        <w:pStyle w:val="Voetnoottekst"/>
        <w:numPr>
          <w:ilvl w:val="0"/>
          <w:numId w:val="33"/>
        </w:numPr>
        <w:rPr>
          <w:sz w:val="18"/>
          <w:szCs w:val="18"/>
        </w:rPr>
      </w:pPr>
      <w:r w:rsidRPr="00936341">
        <w:rPr>
          <w:sz w:val="18"/>
          <w:szCs w:val="18"/>
        </w:rPr>
        <w:t>Voorbereiden, uitwerken en bijwonen project</w:t>
      </w:r>
      <w:r>
        <w:rPr>
          <w:sz w:val="18"/>
          <w:szCs w:val="18"/>
        </w:rPr>
        <w:t xml:space="preserve"> </w:t>
      </w:r>
      <w:r w:rsidRPr="00936341">
        <w:rPr>
          <w:sz w:val="18"/>
          <w:szCs w:val="18"/>
        </w:rPr>
        <w:t>startup</w:t>
      </w:r>
      <w:r>
        <w:rPr>
          <w:sz w:val="18"/>
          <w:szCs w:val="18"/>
        </w:rPr>
        <w:t xml:space="preserve"> en project follow up</w:t>
      </w:r>
      <w:r w:rsidRPr="00936341">
        <w:rPr>
          <w:sz w:val="18"/>
          <w:szCs w:val="18"/>
        </w:rPr>
        <w:t>;</w:t>
      </w:r>
    </w:p>
    <w:p w14:paraId="48D0303D" w14:textId="3832D704" w:rsidR="001A6A85" w:rsidRPr="00936341" w:rsidRDefault="001A6A85" w:rsidP="001A6A85">
      <w:pPr>
        <w:pStyle w:val="Voetnoottekst"/>
        <w:numPr>
          <w:ilvl w:val="0"/>
          <w:numId w:val="33"/>
        </w:numPr>
        <w:rPr>
          <w:sz w:val="18"/>
          <w:szCs w:val="18"/>
        </w:rPr>
      </w:pPr>
      <w:r w:rsidRPr="00936341">
        <w:rPr>
          <w:sz w:val="18"/>
          <w:szCs w:val="18"/>
        </w:rPr>
        <w:t xml:space="preserve">Opstellen en (eventueel) bijstellen </w:t>
      </w:r>
      <w:r w:rsidR="00A55F40">
        <w:rPr>
          <w:sz w:val="18"/>
          <w:szCs w:val="18"/>
        </w:rPr>
        <w:t>p</w:t>
      </w:r>
      <w:r w:rsidRPr="00936341">
        <w:rPr>
          <w:sz w:val="18"/>
          <w:szCs w:val="18"/>
        </w:rPr>
        <w:t>rojectmanagementplan;</w:t>
      </w:r>
    </w:p>
    <w:p w14:paraId="75D77929" w14:textId="77777777" w:rsidR="001A6A85" w:rsidRPr="00936341" w:rsidRDefault="001A6A85" w:rsidP="001A6A85">
      <w:pPr>
        <w:pStyle w:val="Voetnoottekst"/>
        <w:numPr>
          <w:ilvl w:val="0"/>
          <w:numId w:val="33"/>
        </w:numPr>
        <w:rPr>
          <w:sz w:val="18"/>
          <w:szCs w:val="18"/>
        </w:rPr>
      </w:pPr>
      <w:r w:rsidRPr="00936341">
        <w:rPr>
          <w:sz w:val="18"/>
          <w:szCs w:val="18"/>
        </w:rPr>
        <w:t>Opstellen Voortgangsrapportages inclusief bijbehorende notulen;</w:t>
      </w:r>
    </w:p>
    <w:p w14:paraId="66501466" w14:textId="77777777" w:rsidR="001A6A85" w:rsidRPr="00936341" w:rsidRDefault="001A6A85" w:rsidP="001A6A85">
      <w:pPr>
        <w:pStyle w:val="Voetnoottekst"/>
        <w:numPr>
          <w:ilvl w:val="0"/>
          <w:numId w:val="33"/>
        </w:numPr>
        <w:rPr>
          <w:sz w:val="18"/>
          <w:szCs w:val="18"/>
        </w:rPr>
      </w:pPr>
      <w:r w:rsidRPr="00936341">
        <w:rPr>
          <w:sz w:val="18"/>
          <w:szCs w:val="18"/>
        </w:rPr>
        <w:t>Bijwonen voortgangsoverleggen;</w:t>
      </w:r>
    </w:p>
    <w:p w14:paraId="292B8CA9" w14:textId="77777777" w:rsidR="001A6A85" w:rsidRPr="00936341" w:rsidRDefault="001A6A85" w:rsidP="001A6A85">
      <w:pPr>
        <w:pStyle w:val="Voetnoottekst"/>
        <w:numPr>
          <w:ilvl w:val="0"/>
          <w:numId w:val="33"/>
        </w:numPr>
        <w:rPr>
          <w:sz w:val="18"/>
          <w:szCs w:val="18"/>
        </w:rPr>
      </w:pPr>
      <w:r w:rsidRPr="00002DF4">
        <w:rPr>
          <w:sz w:val="18"/>
          <w:szCs w:val="18"/>
        </w:rPr>
        <w:t xml:space="preserve">Inrichten en gebruiken </w:t>
      </w:r>
      <w:r w:rsidRPr="00936341">
        <w:rPr>
          <w:sz w:val="18"/>
          <w:szCs w:val="18"/>
        </w:rPr>
        <w:t>VISI;</w:t>
      </w:r>
    </w:p>
    <w:p w14:paraId="06BFEFB0" w14:textId="77777777" w:rsidR="001A6A85" w:rsidRPr="00936341" w:rsidRDefault="001A6A85" w:rsidP="001A6A85">
      <w:pPr>
        <w:pStyle w:val="Voetnoottekst"/>
        <w:numPr>
          <w:ilvl w:val="0"/>
          <w:numId w:val="33"/>
        </w:numPr>
        <w:rPr>
          <w:sz w:val="18"/>
          <w:szCs w:val="18"/>
        </w:rPr>
      </w:pPr>
      <w:r w:rsidRPr="00936341">
        <w:rPr>
          <w:sz w:val="18"/>
          <w:szCs w:val="18"/>
        </w:rPr>
        <w:t>Voorbereiden, uitwerken en bijwonen risicosessies met de opdrachtgever;</w:t>
      </w:r>
    </w:p>
    <w:p w14:paraId="0C5AE093" w14:textId="03A0BA81" w:rsidR="001A6A85" w:rsidRDefault="001A6A85" w:rsidP="001A6A85">
      <w:pPr>
        <w:pStyle w:val="Voetnoottekst"/>
        <w:numPr>
          <w:ilvl w:val="0"/>
          <w:numId w:val="33"/>
        </w:numPr>
        <w:rPr>
          <w:sz w:val="18"/>
          <w:szCs w:val="18"/>
        </w:rPr>
      </w:pPr>
      <w:r w:rsidRPr="00936341">
        <w:rPr>
          <w:sz w:val="18"/>
          <w:szCs w:val="18"/>
        </w:rPr>
        <w:t>Voorbereiden en bijwonen SCB</w:t>
      </w:r>
      <w:r w:rsidR="00F850E2">
        <w:rPr>
          <w:sz w:val="18"/>
          <w:szCs w:val="18"/>
        </w:rPr>
        <w:t xml:space="preserve"> audits, </w:t>
      </w:r>
      <w:r w:rsidRPr="00C55E36">
        <w:rPr>
          <w:sz w:val="18"/>
          <w:szCs w:val="18"/>
        </w:rPr>
        <w:t xml:space="preserve">BIO </w:t>
      </w:r>
      <w:r w:rsidRPr="00936341">
        <w:rPr>
          <w:sz w:val="18"/>
          <w:szCs w:val="18"/>
        </w:rPr>
        <w:t>audits</w:t>
      </w:r>
      <w:r w:rsidR="00F850E2">
        <w:rPr>
          <w:sz w:val="18"/>
          <w:szCs w:val="18"/>
        </w:rPr>
        <w:t xml:space="preserve"> en </w:t>
      </w:r>
      <w:r w:rsidR="00F850E2" w:rsidRPr="0031334C">
        <w:rPr>
          <w:sz w:val="18"/>
          <w:szCs w:val="18"/>
        </w:rPr>
        <w:t>Privacy Imp</w:t>
      </w:r>
      <w:r w:rsidR="006F7680" w:rsidRPr="0031334C">
        <w:rPr>
          <w:sz w:val="18"/>
          <w:szCs w:val="18"/>
        </w:rPr>
        <w:t>a</w:t>
      </w:r>
      <w:r w:rsidR="00F850E2" w:rsidRPr="0031334C">
        <w:rPr>
          <w:sz w:val="18"/>
          <w:szCs w:val="18"/>
        </w:rPr>
        <w:t>ct Asses</w:t>
      </w:r>
      <w:r w:rsidR="006F7680" w:rsidRPr="0031334C">
        <w:rPr>
          <w:sz w:val="18"/>
          <w:szCs w:val="18"/>
        </w:rPr>
        <w:t>s</w:t>
      </w:r>
      <w:r w:rsidR="00F850E2" w:rsidRPr="0031334C">
        <w:rPr>
          <w:sz w:val="18"/>
          <w:szCs w:val="18"/>
        </w:rPr>
        <w:t>ments (PIA)</w:t>
      </w:r>
      <w:r w:rsidRPr="0031334C">
        <w:rPr>
          <w:sz w:val="18"/>
          <w:szCs w:val="18"/>
        </w:rPr>
        <w:t>;</w:t>
      </w:r>
      <w:r w:rsidR="00F850E2">
        <w:rPr>
          <w:sz w:val="18"/>
          <w:szCs w:val="18"/>
        </w:rPr>
        <w:t xml:space="preserve"> </w:t>
      </w:r>
      <w:r w:rsidR="006458FC" w:rsidRPr="00F850E2">
        <w:rPr>
          <w:color w:val="FF0000"/>
          <w:sz w:val="18"/>
          <w:szCs w:val="18"/>
        </w:rPr>
        <w:t xml:space="preserve"> </w:t>
      </w:r>
    </w:p>
    <w:p w14:paraId="15660C45" w14:textId="77777777" w:rsidR="001A6A85" w:rsidRPr="00002DF4" w:rsidRDefault="001A6A85" w:rsidP="001A6A85">
      <w:pPr>
        <w:pStyle w:val="Voetnoottekst"/>
        <w:numPr>
          <w:ilvl w:val="0"/>
          <w:numId w:val="33"/>
        </w:numPr>
        <w:rPr>
          <w:sz w:val="18"/>
          <w:szCs w:val="18"/>
        </w:rPr>
      </w:pPr>
      <w:r w:rsidRPr="00002DF4">
        <w:rPr>
          <w:sz w:val="18"/>
          <w:szCs w:val="18"/>
        </w:rPr>
        <w:t>Aansturing onderaanneming / derden;</w:t>
      </w:r>
    </w:p>
    <w:p w14:paraId="06F174A2" w14:textId="6AC5B64A" w:rsidR="001A6A85" w:rsidRDefault="001A6A85" w:rsidP="001A6A85">
      <w:pPr>
        <w:pStyle w:val="Voetnoottekst"/>
        <w:numPr>
          <w:ilvl w:val="0"/>
          <w:numId w:val="33"/>
        </w:numPr>
        <w:rPr>
          <w:sz w:val="18"/>
          <w:szCs w:val="18"/>
        </w:rPr>
      </w:pPr>
      <w:r w:rsidRPr="00401B14">
        <w:rPr>
          <w:sz w:val="18"/>
          <w:szCs w:val="18"/>
        </w:rPr>
        <w:t>Alle overige redelijkerwijs tot projectmanagement behorende kosten.</w:t>
      </w:r>
    </w:p>
    <w:p w14:paraId="3DEF15FE" w14:textId="182B7456" w:rsidR="001A6A85" w:rsidRDefault="001A6A85" w:rsidP="001A6A85">
      <w:pPr>
        <w:pStyle w:val="Voetnoottekst"/>
        <w:rPr>
          <w:sz w:val="18"/>
          <w:szCs w:val="18"/>
        </w:rPr>
      </w:pPr>
    </w:p>
    <w:p w14:paraId="6072918E" w14:textId="423126C0" w:rsidR="001A6A85" w:rsidRPr="001A6A85" w:rsidRDefault="001A6A85" w:rsidP="001A6A85">
      <w:pPr>
        <w:pStyle w:val="Voetnoottekst"/>
        <w:rPr>
          <w:color w:val="FF0000"/>
        </w:rPr>
      </w:pPr>
      <w:r w:rsidRPr="001A6A85">
        <w:t>(2)</w:t>
      </w:r>
      <w:r w:rsidRPr="001A6A85">
        <w:tab/>
      </w:r>
      <w:r w:rsidRPr="001A6A85">
        <w:rPr>
          <w:u w:val="single"/>
        </w:rPr>
        <w:t xml:space="preserve">Onder </w:t>
      </w:r>
      <w:r w:rsidR="00A55F40">
        <w:rPr>
          <w:u w:val="single"/>
        </w:rPr>
        <w:t>p</w:t>
      </w:r>
      <w:r w:rsidRPr="001A6A85">
        <w:rPr>
          <w:u w:val="single"/>
        </w:rPr>
        <w:t xml:space="preserve">rojectmanagement </w:t>
      </w:r>
      <w:r w:rsidRPr="00551112">
        <w:rPr>
          <w:u w:val="single"/>
        </w:rPr>
        <w:t xml:space="preserve">ten tijde van </w:t>
      </w:r>
      <w:r w:rsidR="00CE61ED">
        <w:rPr>
          <w:u w:val="single"/>
        </w:rPr>
        <w:t>O</w:t>
      </w:r>
      <w:r w:rsidRPr="00551112">
        <w:rPr>
          <w:u w:val="single"/>
        </w:rPr>
        <w:t>nderhoud</w:t>
      </w:r>
      <w:r w:rsidR="00B91180">
        <w:rPr>
          <w:u w:val="single"/>
        </w:rPr>
        <w:t>en ARP</w:t>
      </w:r>
      <w:r w:rsidR="00414091" w:rsidRPr="00551112">
        <w:rPr>
          <w:u w:val="single"/>
        </w:rPr>
        <w:t xml:space="preserve"> </w:t>
      </w:r>
      <w:r w:rsidRPr="001A6A85">
        <w:rPr>
          <w:u w:val="single"/>
        </w:rPr>
        <w:t>valt:</w:t>
      </w:r>
      <w:r w:rsidRPr="001A6A85">
        <w:t xml:space="preserve"> </w:t>
      </w:r>
    </w:p>
    <w:p w14:paraId="2646ED26" w14:textId="77777777" w:rsidR="001A6A85" w:rsidRPr="00936341" w:rsidRDefault="001A6A85" w:rsidP="001A6A85">
      <w:pPr>
        <w:pStyle w:val="Voetnoottekst"/>
        <w:numPr>
          <w:ilvl w:val="0"/>
          <w:numId w:val="33"/>
        </w:numPr>
        <w:rPr>
          <w:sz w:val="18"/>
          <w:szCs w:val="18"/>
        </w:rPr>
      </w:pPr>
      <w:r w:rsidRPr="00936341">
        <w:rPr>
          <w:sz w:val="18"/>
          <w:szCs w:val="18"/>
        </w:rPr>
        <w:t xml:space="preserve">Voorbereiden, uitwerken en bijwonen </w:t>
      </w:r>
      <w:r>
        <w:rPr>
          <w:sz w:val="18"/>
          <w:szCs w:val="18"/>
        </w:rPr>
        <w:t>project follow up</w:t>
      </w:r>
      <w:r w:rsidRPr="00936341">
        <w:rPr>
          <w:sz w:val="18"/>
          <w:szCs w:val="18"/>
        </w:rPr>
        <w:t>;</w:t>
      </w:r>
    </w:p>
    <w:p w14:paraId="0A048840" w14:textId="25A5B712" w:rsidR="001A6A85" w:rsidRPr="00936341" w:rsidRDefault="001A6A85" w:rsidP="001A6A85">
      <w:pPr>
        <w:pStyle w:val="Voetnoottekst"/>
        <w:numPr>
          <w:ilvl w:val="0"/>
          <w:numId w:val="33"/>
        </w:numPr>
        <w:rPr>
          <w:sz w:val="18"/>
          <w:szCs w:val="18"/>
        </w:rPr>
      </w:pPr>
      <w:r>
        <w:rPr>
          <w:sz w:val="18"/>
          <w:szCs w:val="18"/>
        </w:rPr>
        <w:t>B</w:t>
      </w:r>
      <w:r w:rsidRPr="00936341">
        <w:rPr>
          <w:sz w:val="18"/>
          <w:szCs w:val="18"/>
        </w:rPr>
        <w:t xml:space="preserve">ijstellen </w:t>
      </w:r>
      <w:r w:rsidR="00A55F40">
        <w:rPr>
          <w:sz w:val="18"/>
          <w:szCs w:val="18"/>
        </w:rPr>
        <w:t>p</w:t>
      </w:r>
      <w:r w:rsidRPr="00936341">
        <w:rPr>
          <w:sz w:val="18"/>
          <w:szCs w:val="18"/>
        </w:rPr>
        <w:t>rojectmanagementplan;</w:t>
      </w:r>
    </w:p>
    <w:p w14:paraId="6AEBB0A0" w14:textId="4C713627" w:rsidR="001A6A85" w:rsidRPr="00936341" w:rsidRDefault="001A6A85" w:rsidP="001A6A85">
      <w:pPr>
        <w:pStyle w:val="Voetnoottekst"/>
        <w:numPr>
          <w:ilvl w:val="0"/>
          <w:numId w:val="33"/>
        </w:numPr>
        <w:rPr>
          <w:sz w:val="18"/>
          <w:szCs w:val="18"/>
        </w:rPr>
      </w:pPr>
      <w:r w:rsidRPr="00936341">
        <w:rPr>
          <w:sz w:val="18"/>
          <w:szCs w:val="18"/>
        </w:rPr>
        <w:t xml:space="preserve">Opstellen </w:t>
      </w:r>
      <w:r w:rsidR="00A55F40">
        <w:rPr>
          <w:sz w:val="18"/>
          <w:szCs w:val="18"/>
        </w:rPr>
        <w:t>v</w:t>
      </w:r>
      <w:r w:rsidRPr="00936341">
        <w:rPr>
          <w:sz w:val="18"/>
          <w:szCs w:val="18"/>
        </w:rPr>
        <w:t>oortgangsrapportages inclusief bijbehorende notulen;</w:t>
      </w:r>
    </w:p>
    <w:p w14:paraId="6EE3DEDC" w14:textId="77777777" w:rsidR="001A6A85" w:rsidRPr="00936341" w:rsidRDefault="001A6A85" w:rsidP="001A6A85">
      <w:pPr>
        <w:pStyle w:val="Voetnoottekst"/>
        <w:numPr>
          <w:ilvl w:val="0"/>
          <w:numId w:val="33"/>
        </w:numPr>
        <w:rPr>
          <w:sz w:val="18"/>
          <w:szCs w:val="18"/>
        </w:rPr>
      </w:pPr>
      <w:r w:rsidRPr="00936341">
        <w:rPr>
          <w:sz w:val="18"/>
          <w:szCs w:val="18"/>
        </w:rPr>
        <w:t>Bijwonen voortgangsoverleggen;</w:t>
      </w:r>
    </w:p>
    <w:p w14:paraId="36E99E20" w14:textId="77777777" w:rsidR="001A6A85" w:rsidRPr="00936341" w:rsidRDefault="001A6A85" w:rsidP="001A6A85">
      <w:pPr>
        <w:pStyle w:val="Voetnoottekst"/>
        <w:numPr>
          <w:ilvl w:val="0"/>
          <w:numId w:val="33"/>
        </w:numPr>
        <w:rPr>
          <w:sz w:val="18"/>
          <w:szCs w:val="18"/>
        </w:rPr>
      </w:pPr>
      <w:r>
        <w:rPr>
          <w:sz w:val="18"/>
          <w:szCs w:val="18"/>
        </w:rPr>
        <w:t>G</w:t>
      </w:r>
      <w:r w:rsidRPr="00002DF4">
        <w:rPr>
          <w:sz w:val="18"/>
          <w:szCs w:val="18"/>
        </w:rPr>
        <w:t xml:space="preserve">ebruiken </w:t>
      </w:r>
      <w:r w:rsidRPr="00936341">
        <w:rPr>
          <w:sz w:val="18"/>
          <w:szCs w:val="18"/>
        </w:rPr>
        <w:t>VISI;</w:t>
      </w:r>
    </w:p>
    <w:p w14:paraId="3B64035F" w14:textId="77777777" w:rsidR="001A6A85" w:rsidRPr="00936341" w:rsidRDefault="001A6A85" w:rsidP="001A6A85">
      <w:pPr>
        <w:pStyle w:val="Voetnoottekst"/>
        <w:numPr>
          <w:ilvl w:val="0"/>
          <w:numId w:val="33"/>
        </w:numPr>
        <w:rPr>
          <w:sz w:val="18"/>
          <w:szCs w:val="18"/>
        </w:rPr>
      </w:pPr>
      <w:r w:rsidRPr="00936341">
        <w:rPr>
          <w:sz w:val="18"/>
          <w:szCs w:val="18"/>
        </w:rPr>
        <w:t>Voorbereiden, uitwerken en bijwonen risicosessies met de opdrachtgever;</w:t>
      </w:r>
    </w:p>
    <w:p w14:paraId="06E233E0" w14:textId="7154522A" w:rsidR="001A6A85" w:rsidRDefault="001A6A85" w:rsidP="001A6A85">
      <w:pPr>
        <w:pStyle w:val="Voetnoottekst"/>
        <w:numPr>
          <w:ilvl w:val="0"/>
          <w:numId w:val="33"/>
        </w:numPr>
        <w:rPr>
          <w:sz w:val="18"/>
          <w:szCs w:val="18"/>
        </w:rPr>
      </w:pPr>
      <w:r w:rsidRPr="00936341">
        <w:rPr>
          <w:sz w:val="18"/>
          <w:szCs w:val="18"/>
        </w:rPr>
        <w:t>Voorbereiden en bijwonen SCB</w:t>
      </w:r>
      <w:r w:rsidR="00E3734D">
        <w:rPr>
          <w:sz w:val="18"/>
          <w:szCs w:val="18"/>
        </w:rPr>
        <w:t xml:space="preserve"> </w:t>
      </w:r>
      <w:r w:rsidRPr="00936341">
        <w:rPr>
          <w:sz w:val="18"/>
          <w:szCs w:val="18"/>
        </w:rPr>
        <w:t>audits;</w:t>
      </w:r>
    </w:p>
    <w:p w14:paraId="2EECBC1E" w14:textId="77777777" w:rsidR="001A6A85" w:rsidRPr="00002DF4" w:rsidRDefault="001A6A85" w:rsidP="001A6A85">
      <w:pPr>
        <w:pStyle w:val="Voetnoottekst"/>
        <w:numPr>
          <w:ilvl w:val="0"/>
          <w:numId w:val="33"/>
        </w:numPr>
        <w:rPr>
          <w:sz w:val="18"/>
          <w:szCs w:val="18"/>
        </w:rPr>
      </w:pPr>
      <w:r w:rsidRPr="00002DF4">
        <w:rPr>
          <w:sz w:val="18"/>
          <w:szCs w:val="18"/>
        </w:rPr>
        <w:lastRenderedPageBreak/>
        <w:t>Aansturing onderaanneming / derden;</w:t>
      </w:r>
    </w:p>
    <w:p w14:paraId="4AF99706" w14:textId="4FD07019" w:rsidR="001A6A85" w:rsidRDefault="001A6A85" w:rsidP="001A6A85">
      <w:pPr>
        <w:pStyle w:val="Voetnoottekst"/>
        <w:numPr>
          <w:ilvl w:val="0"/>
          <w:numId w:val="33"/>
        </w:numPr>
        <w:rPr>
          <w:sz w:val="18"/>
          <w:szCs w:val="18"/>
        </w:rPr>
      </w:pPr>
      <w:r w:rsidRPr="00401B14">
        <w:rPr>
          <w:sz w:val="18"/>
          <w:szCs w:val="18"/>
        </w:rPr>
        <w:t>Alle overige redelijkerwijs tot projectmanagement behorende kosten.</w:t>
      </w:r>
    </w:p>
    <w:p w14:paraId="0A695271" w14:textId="058C66FC" w:rsidR="001A6A85" w:rsidRDefault="001A6A85" w:rsidP="001A6A85">
      <w:pPr>
        <w:pStyle w:val="Voetnoottekst"/>
        <w:rPr>
          <w:sz w:val="18"/>
          <w:szCs w:val="18"/>
        </w:rPr>
      </w:pPr>
    </w:p>
    <w:p w14:paraId="0CF9CE4F" w14:textId="635E3823" w:rsidR="001A6A85" w:rsidRPr="001A6A85" w:rsidRDefault="001A6A85" w:rsidP="001A6A85">
      <w:pPr>
        <w:pStyle w:val="Voetnoottekst"/>
      </w:pPr>
      <w:r w:rsidRPr="001A6A85">
        <w:t>(3)</w:t>
      </w:r>
      <w:r w:rsidRPr="001A6A85">
        <w:tab/>
      </w:r>
      <w:r w:rsidRPr="001A6A85">
        <w:rPr>
          <w:u w:val="single"/>
        </w:rPr>
        <w:t xml:space="preserve">Onder stelpost </w:t>
      </w:r>
      <w:r w:rsidRPr="00F367F9">
        <w:rPr>
          <w:u w:val="single"/>
        </w:rPr>
        <w:t xml:space="preserve">ten tijde van </w:t>
      </w:r>
      <w:r w:rsidR="00CE61ED">
        <w:rPr>
          <w:u w:val="single"/>
        </w:rPr>
        <w:t>O</w:t>
      </w:r>
      <w:r w:rsidRPr="00F367F9">
        <w:rPr>
          <w:u w:val="single"/>
        </w:rPr>
        <w:t>ntwikkelen ARP</w:t>
      </w:r>
      <w:r w:rsidR="00F367F9">
        <w:rPr>
          <w:u w:val="single"/>
        </w:rPr>
        <w:t xml:space="preserve"> en </w:t>
      </w:r>
      <w:r w:rsidR="00CE61ED">
        <w:rPr>
          <w:u w:val="single"/>
        </w:rPr>
        <w:t>O</w:t>
      </w:r>
      <w:r w:rsidR="00F367F9">
        <w:rPr>
          <w:u w:val="single"/>
        </w:rPr>
        <w:t>nderhoud</w:t>
      </w:r>
      <w:r w:rsidR="00B91180">
        <w:rPr>
          <w:u w:val="single"/>
        </w:rPr>
        <w:t>en ARP</w:t>
      </w:r>
      <w:r w:rsidR="00F367F9">
        <w:rPr>
          <w:u w:val="single"/>
        </w:rPr>
        <w:t xml:space="preserve"> </w:t>
      </w:r>
      <w:r w:rsidRPr="00F367F9">
        <w:rPr>
          <w:u w:val="single"/>
        </w:rPr>
        <w:t>valt</w:t>
      </w:r>
      <w:r w:rsidRPr="001A6A85">
        <w:rPr>
          <w:u w:val="single"/>
        </w:rPr>
        <w:t>:</w:t>
      </w:r>
    </w:p>
    <w:p w14:paraId="0BFF2B4A" w14:textId="3D0571EA" w:rsidR="00F367F9" w:rsidRDefault="00F367F9" w:rsidP="001A6A85">
      <w:pPr>
        <w:pStyle w:val="Voetnoottekst"/>
        <w:numPr>
          <w:ilvl w:val="0"/>
          <w:numId w:val="33"/>
        </w:numPr>
        <w:rPr>
          <w:sz w:val="18"/>
          <w:szCs w:val="18"/>
        </w:rPr>
      </w:pPr>
      <w:r>
        <w:rPr>
          <w:sz w:val="18"/>
          <w:szCs w:val="18"/>
        </w:rPr>
        <w:t xml:space="preserve">Doorvoeren wijzigingen als gevolg van nieuwe richtlijnen, normen en inzichten opgedragen door de </w:t>
      </w:r>
      <w:r w:rsidR="00CE61ED">
        <w:rPr>
          <w:sz w:val="18"/>
          <w:szCs w:val="18"/>
        </w:rPr>
        <w:t>O</w:t>
      </w:r>
      <w:r>
        <w:rPr>
          <w:sz w:val="18"/>
          <w:szCs w:val="18"/>
        </w:rPr>
        <w:t>pdrachtgever;</w:t>
      </w:r>
    </w:p>
    <w:p w14:paraId="594E7DF5" w14:textId="68577665" w:rsidR="00602503" w:rsidRDefault="00602503" w:rsidP="001A6A85">
      <w:pPr>
        <w:pStyle w:val="Voetnoottekst"/>
        <w:numPr>
          <w:ilvl w:val="0"/>
          <w:numId w:val="33"/>
        </w:numPr>
        <w:rPr>
          <w:sz w:val="18"/>
          <w:szCs w:val="18"/>
        </w:rPr>
      </w:pPr>
      <w:r>
        <w:rPr>
          <w:sz w:val="18"/>
          <w:szCs w:val="18"/>
        </w:rPr>
        <w:t xml:space="preserve">Doorvoeren aanvullende eisen / aanpassingen opgedragen door de </w:t>
      </w:r>
      <w:r w:rsidR="00CE61ED">
        <w:rPr>
          <w:sz w:val="18"/>
          <w:szCs w:val="18"/>
        </w:rPr>
        <w:t>O</w:t>
      </w:r>
      <w:r>
        <w:rPr>
          <w:sz w:val="18"/>
          <w:szCs w:val="18"/>
        </w:rPr>
        <w:t>pdrachtgever;</w:t>
      </w:r>
    </w:p>
    <w:p w14:paraId="666C6B7D" w14:textId="01C39EC0" w:rsidR="001A6A85" w:rsidRPr="00002DF4" w:rsidRDefault="001A6A85" w:rsidP="001A6A85">
      <w:pPr>
        <w:pStyle w:val="Voetnoottekst"/>
        <w:numPr>
          <w:ilvl w:val="0"/>
          <w:numId w:val="33"/>
        </w:numPr>
        <w:rPr>
          <w:sz w:val="18"/>
          <w:szCs w:val="18"/>
        </w:rPr>
      </w:pPr>
      <w:r>
        <w:rPr>
          <w:sz w:val="18"/>
          <w:szCs w:val="18"/>
        </w:rPr>
        <w:t xml:space="preserve">Doorvoeren wijzigingen als gevolg van nog in ontwikkeling zijnde </w:t>
      </w:r>
      <w:r w:rsidR="006E5B17">
        <w:rPr>
          <w:sz w:val="18"/>
          <w:szCs w:val="18"/>
        </w:rPr>
        <w:t>A</w:t>
      </w:r>
      <w:r>
        <w:rPr>
          <w:sz w:val="18"/>
          <w:szCs w:val="18"/>
        </w:rPr>
        <w:t xml:space="preserve">ankomende Eurocode; </w:t>
      </w:r>
    </w:p>
    <w:p w14:paraId="7208BEB1" w14:textId="70E5425C" w:rsidR="001A6A85" w:rsidRDefault="001A6A85" w:rsidP="00E5632D">
      <w:pPr>
        <w:pStyle w:val="Voetnoottekst"/>
        <w:numPr>
          <w:ilvl w:val="0"/>
          <w:numId w:val="33"/>
        </w:numPr>
        <w:rPr>
          <w:sz w:val="18"/>
          <w:szCs w:val="18"/>
        </w:rPr>
      </w:pPr>
      <w:r w:rsidRPr="00602503">
        <w:rPr>
          <w:sz w:val="18"/>
          <w:szCs w:val="18"/>
        </w:rPr>
        <w:t>Doorvoeren wijzigingen als gevolg van beschikbaar komen onderzoeksresultaten TNO en TU Delft;</w:t>
      </w:r>
    </w:p>
    <w:p w14:paraId="600EC4B0" w14:textId="031BD9B3" w:rsidR="00227D97" w:rsidRDefault="00227D97" w:rsidP="00E5632D">
      <w:pPr>
        <w:pStyle w:val="Voetnoottekst"/>
        <w:numPr>
          <w:ilvl w:val="0"/>
          <w:numId w:val="33"/>
        </w:numPr>
        <w:rPr>
          <w:sz w:val="18"/>
          <w:szCs w:val="18"/>
        </w:rPr>
      </w:pPr>
      <w:r>
        <w:rPr>
          <w:sz w:val="18"/>
          <w:szCs w:val="18"/>
        </w:rPr>
        <w:t xml:space="preserve">Doorvoeren wijzigingen RIVA-bouwstenen en BIO-documenten opgedragen door de </w:t>
      </w:r>
      <w:r w:rsidR="00CE61ED">
        <w:rPr>
          <w:sz w:val="18"/>
          <w:szCs w:val="18"/>
        </w:rPr>
        <w:t>O</w:t>
      </w:r>
      <w:r>
        <w:rPr>
          <w:sz w:val="18"/>
          <w:szCs w:val="18"/>
        </w:rPr>
        <w:t>pdrachtgever;</w:t>
      </w:r>
    </w:p>
    <w:p w14:paraId="771366F7" w14:textId="1A214701" w:rsidR="0001504A" w:rsidRPr="00F367F9" w:rsidRDefault="0001504A" w:rsidP="001A6A85">
      <w:pPr>
        <w:pStyle w:val="Voetnoottekst"/>
        <w:numPr>
          <w:ilvl w:val="0"/>
          <w:numId w:val="33"/>
        </w:numPr>
        <w:rPr>
          <w:sz w:val="18"/>
          <w:szCs w:val="18"/>
        </w:rPr>
      </w:pPr>
      <w:r w:rsidRPr="00F34245">
        <w:rPr>
          <w:sz w:val="18"/>
          <w:szCs w:val="18"/>
        </w:rPr>
        <w:t xml:space="preserve">Leveren </w:t>
      </w:r>
      <w:r w:rsidR="00F34245">
        <w:rPr>
          <w:sz w:val="18"/>
          <w:szCs w:val="18"/>
        </w:rPr>
        <w:t xml:space="preserve">updates van informatie, software en / of configuratie ten behoeve van actualiseren schaduwomgeving bij </w:t>
      </w:r>
      <w:r w:rsidR="00CE61ED">
        <w:rPr>
          <w:sz w:val="18"/>
          <w:szCs w:val="18"/>
        </w:rPr>
        <w:t>O</w:t>
      </w:r>
      <w:r w:rsidR="00F34245">
        <w:rPr>
          <w:sz w:val="18"/>
          <w:szCs w:val="18"/>
        </w:rPr>
        <w:t>pdrachtgever;</w:t>
      </w:r>
    </w:p>
    <w:p w14:paraId="14C41798" w14:textId="6C3E67CC" w:rsidR="00211E27" w:rsidRDefault="001873F6" w:rsidP="0045098E">
      <w:pPr>
        <w:pStyle w:val="Voetnoottekst"/>
        <w:numPr>
          <w:ilvl w:val="0"/>
          <w:numId w:val="33"/>
        </w:numPr>
        <w:rPr>
          <w:sz w:val="18"/>
          <w:szCs w:val="18"/>
        </w:rPr>
      </w:pPr>
      <w:r w:rsidRPr="00DB19E2">
        <w:rPr>
          <w:sz w:val="18"/>
          <w:szCs w:val="18"/>
        </w:rPr>
        <w:t>Uitvoeren beheertaken op de schaduwomgeving</w:t>
      </w:r>
      <w:r w:rsidR="00397A6D">
        <w:rPr>
          <w:sz w:val="18"/>
          <w:szCs w:val="18"/>
        </w:rPr>
        <w:t xml:space="preserve"> bij </w:t>
      </w:r>
      <w:r w:rsidR="00CE61ED">
        <w:rPr>
          <w:sz w:val="18"/>
          <w:szCs w:val="18"/>
        </w:rPr>
        <w:t>O</w:t>
      </w:r>
      <w:r w:rsidR="00397A6D">
        <w:rPr>
          <w:sz w:val="18"/>
          <w:szCs w:val="18"/>
        </w:rPr>
        <w:t>pdrachtgever</w:t>
      </w:r>
      <w:r w:rsidR="00F367F9" w:rsidRPr="00F367F9">
        <w:rPr>
          <w:sz w:val="18"/>
          <w:szCs w:val="18"/>
        </w:rPr>
        <w:t>;</w:t>
      </w:r>
    </w:p>
    <w:p w14:paraId="71218F82" w14:textId="179F26EC" w:rsidR="00C132E7" w:rsidRPr="00C132E7" w:rsidRDefault="00C132E7" w:rsidP="0045098E">
      <w:pPr>
        <w:pStyle w:val="Voetnoottekst"/>
        <w:numPr>
          <w:ilvl w:val="0"/>
          <w:numId w:val="33"/>
        </w:numPr>
        <w:rPr>
          <w:sz w:val="18"/>
          <w:szCs w:val="18"/>
          <w:lang w:val="en-US"/>
        </w:rPr>
      </w:pPr>
      <w:r w:rsidRPr="00C132E7">
        <w:rPr>
          <w:sz w:val="18"/>
          <w:szCs w:val="18"/>
          <w:lang w:val="en-US"/>
        </w:rPr>
        <w:t>Opstellen Service Level Agreement (SLA);</w:t>
      </w:r>
    </w:p>
    <w:p w14:paraId="43E6F5FC" w14:textId="479110A1" w:rsidR="002F2B14" w:rsidRDefault="002F2B14" w:rsidP="002F2B14">
      <w:pPr>
        <w:pStyle w:val="Voetnoottekst"/>
        <w:numPr>
          <w:ilvl w:val="0"/>
          <w:numId w:val="33"/>
        </w:numPr>
        <w:rPr>
          <w:sz w:val="18"/>
          <w:szCs w:val="18"/>
        </w:rPr>
      </w:pPr>
      <w:r>
        <w:rPr>
          <w:sz w:val="18"/>
          <w:szCs w:val="18"/>
        </w:rPr>
        <w:t xml:space="preserve">Actualiseren </w:t>
      </w:r>
      <w:r w:rsidR="008820AC">
        <w:rPr>
          <w:sz w:val="18"/>
          <w:szCs w:val="18"/>
        </w:rPr>
        <w:t>V</w:t>
      </w:r>
      <w:r>
        <w:rPr>
          <w:sz w:val="18"/>
          <w:szCs w:val="18"/>
        </w:rPr>
        <w:t>alidatierapporten na aanpassing ARP;</w:t>
      </w:r>
    </w:p>
    <w:p w14:paraId="7D12C67F" w14:textId="18BBA4FC" w:rsidR="002F2B14" w:rsidRPr="002F2B14" w:rsidRDefault="002F2B14" w:rsidP="00014376">
      <w:pPr>
        <w:pStyle w:val="Voetnoottekst"/>
        <w:numPr>
          <w:ilvl w:val="0"/>
          <w:numId w:val="33"/>
        </w:numPr>
        <w:rPr>
          <w:sz w:val="18"/>
          <w:szCs w:val="18"/>
        </w:rPr>
      </w:pPr>
      <w:r w:rsidRPr="002F2B14">
        <w:rPr>
          <w:sz w:val="18"/>
          <w:szCs w:val="18"/>
        </w:rPr>
        <w:t xml:space="preserve">Actualiseren </w:t>
      </w:r>
      <w:r w:rsidR="00A55F40">
        <w:rPr>
          <w:sz w:val="18"/>
          <w:szCs w:val="18"/>
        </w:rPr>
        <w:t>G</w:t>
      </w:r>
      <w:r w:rsidRPr="002F2B14">
        <w:rPr>
          <w:sz w:val="18"/>
          <w:szCs w:val="18"/>
        </w:rPr>
        <w:t>ebruikershandleidingen na aanpassing ARP;</w:t>
      </w:r>
    </w:p>
    <w:p w14:paraId="5A24DFD8" w14:textId="21392A31" w:rsidR="00F367F9" w:rsidRPr="00F367F9" w:rsidRDefault="00F367F9" w:rsidP="0045098E">
      <w:pPr>
        <w:pStyle w:val="Voetnoottekst"/>
        <w:numPr>
          <w:ilvl w:val="0"/>
          <w:numId w:val="33"/>
        </w:numPr>
        <w:rPr>
          <w:sz w:val="18"/>
          <w:szCs w:val="18"/>
        </w:rPr>
      </w:pPr>
      <w:r w:rsidRPr="00F367F9">
        <w:rPr>
          <w:sz w:val="18"/>
          <w:szCs w:val="18"/>
        </w:rPr>
        <w:t>Actualiseren ARP;</w:t>
      </w:r>
    </w:p>
    <w:p w14:paraId="2D0D9123" w14:textId="69D689B1" w:rsidR="001A6A85" w:rsidRPr="00F367F9" w:rsidRDefault="00F367F9" w:rsidP="00E5632D">
      <w:pPr>
        <w:pStyle w:val="Voetnoottekst"/>
        <w:numPr>
          <w:ilvl w:val="0"/>
          <w:numId w:val="33"/>
        </w:numPr>
        <w:rPr>
          <w:sz w:val="18"/>
          <w:szCs w:val="18"/>
        </w:rPr>
      </w:pPr>
      <w:r w:rsidRPr="00F367F9">
        <w:rPr>
          <w:sz w:val="18"/>
          <w:szCs w:val="18"/>
        </w:rPr>
        <w:t>Uitbreiden ARP.</w:t>
      </w:r>
    </w:p>
    <w:p w14:paraId="666D47D4" w14:textId="77777777" w:rsidR="00F367F9" w:rsidRPr="00F367F9" w:rsidRDefault="00F367F9" w:rsidP="00F367F9">
      <w:pPr>
        <w:pStyle w:val="Voetnoottekst"/>
        <w:ind w:left="720"/>
        <w:rPr>
          <w:sz w:val="18"/>
          <w:szCs w:val="18"/>
        </w:rPr>
      </w:pPr>
    </w:p>
    <w:p w14:paraId="4A6E8997" w14:textId="0C08F254" w:rsidR="00414091" w:rsidRDefault="00414091" w:rsidP="006861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6C6EBD">
        <w:rPr>
          <w:b/>
          <w:szCs w:val="18"/>
        </w:rPr>
        <w:t xml:space="preserve">Onderstaand de aanbieding voor </w:t>
      </w:r>
      <w:r>
        <w:rPr>
          <w:b/>
          <w:szCs w:val="18"/>
        </w:rPr>
        <w:t>de optionele verlenging van</w:t>
      </w:r>
      <w:r w:rsidR="00B40269">
        <w:rPr>
          <w:b/>
          <w:szCs w:val="18"/>
        </w:rPr>
        <w:t xml:space="preserve"> twee maal twee jaar voor het </w:t>
      </w:r>
      <w:r w:rsidR="00CE61ED">
        <w:rPr>
          <w:b/>
          <w:szCs w:val="18"/>
        </w:rPr>
        <w:t>O</w:t>
      </w:r>
      <w:r w:rsidR="00B40269">
        <w:rPr>
          <w:b/>
          <w:szCs w:val="18"/>
        </w:rPr>
        <w:t xml:space="preserve">nderhouden, </w:t>
      </w:r>
      <w:r w:rsidR="00CE61ED">
        <w:rPr>
          <w:b/>
          <w:szCs w:val="18"/>
        </w:rPr>
        <w:t>A</w:t>
      </w:r>
      <w:r w:rsidR="00B40269">
        <w:rPr>
          <w:b/>
          <w:szCs w:val="18"/>
        </w:rPr>
        <w:t>ctualiseren en</w:t>
      </w:r>
      <w:r w:rsidR="00FC56A2">
        <w:rPr>
          <w:b/>
          <w:szCs w:val="18"/>
        </w:rPr>
        <w:t xml:space="preserve"> </w:t>
      </w:r>
      <w:r w:rsidR="00F87B22">
        <w:rPr>
          <w:b/>
          <w:szCs w:val="18"/>
        </w:rPr>
        <w:t>/</w:t>
      </w:r>
      <w:r w:rsidR="00FC56A2">
        <w:rPr>
          <w:b/>
          <w:szCs w:val="18"/>
        </w:rPr>
        <w:t xml:space="preserve"> </w:t>
      </w:r>
      <w:r w:rsidR="00F87B22">
        <w:rPr>
          <w:b/>
          <w:szCs w:val="18"/>
        </w:rPr>
        <w:t>of</w:t>
      </w:r>
      <w:r w:rsidR="00B40269">
        <w:rPr>
          <w:b/>
          <w:szCs w:val="18"/>
        </w:rPr>
        <w:t xml:space="preserve"> </w:t>
      </w:r>
      <w:r w:rsidR="00CE61ED">
        <w:rPr>
          <w:b/>
          <w:szCs w:val="18"/>
        </w:rPr>
        <w:t>U</w:t>
      </w:r>
      <w:r w:rsidR="00B40269">
        <w:rPr>
          <w:b/>
          <w:szCs w:val="18"/>
        </w:rPr>
        <w:t>itbreiden ARP.</w:t>
      </w:r>
      <w:r w:rsidR="00686176">
        <w:rPr>
          <w:b/>
          <w:szCs w:val="18"/>
        </w:rPr>
        <w:t xml:space="preserve"> </w:t>
      </w:r>
    </w:p>
    <w:tbl>
      <w:tblPr>
        <w:tblpPr w:leftFromText="141" w:rightFromText="141" w:vertAnchor="text" w:horzAnchor="margin" w:tblpY="121"/>
        <w:tblW w:w="90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38"/>
        <w:gridCol w:w="1276"/>
        <w:gridCol w:w="1701"/>
        <w:gridCol w:w="1843"/>
      </w:tblGrid>
      <w:tr w:rsidR="00686176" w:rsidRPr="009E0200" w14:paraId="31C1897C" w14:textId="77777777" w:rsidTr="003E5FC8">
        <w:trPr>
          <w:trHeight w:val="307"/>
        </w:trPr>
        <w:tc>
          <w:tcPr>
            <w:tcW w:w="4238" w:type="dxa"/>
            <w:tcBorders>
              <w:top w:val="single" w:sz="12" w:space="0" w:color="auto"/>
              <w:left w:val="single" w:sz="12" w:space="0" w:color="auto"/>
              <w:bottom w:val="single" w:sz="12" w:space="0" w:color="auto"/>
              <w:right w:val="single" w:sz="6" w:space="0" w:color="auto"/>
            </w:tcBorders>
          </w:tcPr>
          <w:p w14:paraId="485DEE33" w14:textId="77777777" w:rsidR="00686176" w:rsidRDefault="00686176" w:rsidP="003E5FC8">
            <w:pPr>
              <w:pStyle w:val="Kop1"/>
              <w:rPr>
                <w:b/>
                <w:sz w:val="18"/>
                <w:szCs w:val="18"/>
              </w:rPr>
            </w:pPr>
            <w:r w:rsidRPr="007F5F6A">
              <w:rPr>
                <w:b/>
                <w:sz w:val="18"/>
                <w:szCs w:val="18"/>
              </w:rPr>
              <w:t>Diensten / (deel)producten</w:t>
            </w:r>
          </w:p>
          <w:p w14:paraId="5687F677" w14:textId="77777777" w:rsidR="00686176" w:rsidRPr="001D7ED0" w:rsidRDefault="00686176" w:rsidP="003E5FC8">
            <w:r>
              <w:t>Onderstaande paragrafen verwijzen naar de Vraagspecificatie</w:t>
            </w:r>
          </w:p>
        </w:tc>
        <w:tc>
          <w:tcPr>
            <w:tcW w:w="1276" w:type="dxa"/>
            <w:tcBorders>
              <w:top w:val="single" w:sz="12" w:space="0" w:color="auto"/>
              <w:left w:val="single" w:sz="6" w:space="0" w:color="auto"/>
              <w:bottom w:val="single" w:sz="12" w:space="0" w:color="auto"/>
              <w:right w:val="single" w:sz="6" w:space="0" w:color="auto"/>
            </w:tcBorders>
          </w:tcPr>
          <w:p w14:paraId="39070833" w14:textId="0D5447E4" w:rsidR="00686176" w:rsidRPr="00347A7D" w:rsidRDefault="00686176" w:rsidP="006A109E">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 xml:space="preserve">Aantal </w:t>
            </w:r>
            <w:r w:rsidR="006E6A96">
              <w:rPr>
                <w:b/>
                <w:szCs w:val="18"/>
              </w:rPr>
              <w:t xml:space="preserve">diensten / </w:t>
            </w:r>
            <w:r w:rsidR="006A109E">
              <w:rPr>
                <w:b/>
                <w:szCs w:val="18"/>
              </w:rPr>
              <w:t>(deel) producten</w:t>
            </w:r>
          </w:p>
        </w:tc>
        <w:tc>
          <w:tcPr>
            <w:tcW w:w="1701" w:type="dxa"/>
            <w:tcBorders>
              <w:top w:val="single" w:sz="12" w:space="0" w:color="auto"/>
              <w:left w:val="single" w:sz="6" w:space="0" w:color="auto"/>
              <w:bottom w:val="single" w:sz="12" w:space="0" w:color="auto"/>
              <w:right w:val="single" w:sz="6" w:space="0" w:color="auto"/>
            </w:tcBorders>
          </w:tcPr>
          <w:p w14:paraId="5DD2659E" w14:textId="56088497" w:rsidR="00686176" w:rsidRDefault="00686176"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Kosten</w:t>
            </w:r>
            <w:r>
              <w:rPr>
                <w:b/>
                <w:szCs w:val="18"/>
              </w:rPr>
              <w:t xml:space="preserve"> per dienst</w:t>
            </w:r>
            <w:r w:rsidR="00691B60">
              <w:rPr>
                <w:b/>
                <w:szCs w:val="18"/>
              </w:rPr>
              <w:t xml:space="preserve"> </w:t>
            </w:r>
            <w:r>
              <w:rPr>
                <w:b/>
                <w:szCs w:val="18"/>
              </w:rPr>
              <w:t>/</w:t>
            </w:r>
          </w:p>
          <w:p w14:paraId="6B91371C" w14:textId="77777777" w:rsidR="00686176" w:rsidRPr="00724C6D" w:rsidRDefault="00686176"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b/>
                <w:szCs w:val="18"/>
              </w:rPr>
              <w:t>(deel) product</w:t>
            </w:r>
          </w:p>
        </w:tc>
        <w:tc>
          <w:tcPr>
            <w:tcW w:w="1843" w:type="dxa"/>
            <w:tcBorders>
              <w:top w:val="single" w:sz="12" w:space="0" w:color="auto"/>
              <w:left w:val="single" w:sz="12" w:space="0" w:color="auto"/>
              <w:bottom w:val="single" w:sz="12" w:space="0" w:color="auto"/>
              <w:right w:val="single" w:sz="12" w:space="0" w:color="auto"/>
            </w:tcBorders>
          </w:tcPr>
          <w:p w14:paraId="3CFC2FC6" w14:textId="77777777" w:rsidR="00686176" w:rsidRPr="003703CF" w:rsidRDefault="00686176"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Opsomming k</w:t>
            </w:r>
            <w:r w:rsidRPr="003703CF">
              <w:rPr>
                <w:b/>
                <w:szCs w:val="18"/>
              </w:rPr>
              <w:t>osten</w:t>
            </w:r>
            <w:r>
              <w:rPr>
                <w:b/>
                <w:szCs w:val="18"/>
              </w:rPr>
              <w:t xml:space="preserve"> </w:t>
            </w:r>
            <w:r w:rsidRPr="003703CF">
              <w:rPr>
                <w:b/>
                <w:szCs w:val="18"/>
              </w:rPr>
              <w:t xml:space="preserve"> </w:t>
            </w:r>
          </w:p>
        </w:tc>
      </w:tr>
      <w:tr w:rsidR="00D24284" w:rsidRPr="009E0200" w14:paraId="745F5077" w14:textId="77777777" w:rsidTr="00D24284">
        <w:trPr>
          <w:trHeight w:val="360"/>
        </w:trPr>
        <w:tc>
          <w:tcPr>
            <w:tcW w:w="4238" w:type="dxa"/>
            <w:vMerge w:val="restart"/>
            <w:tcBorders>
              <w:top w:val="single" w:sz="6" w:space="0" w:color="auto"/>
              <w:left w:val="single" w:sz="12" w:space="0" w:color="auto"/>
              <w:right w:val="single" w:sz="6" w:space="0" w:color="auto"/>
            </w:tcBorders>
            <w:shd w:val="clear" w:color="auto" w:fill="D9D9D9" w:themeFill="background1" w:themeFillShade="D9"/>
          </w:tcPr>
          <w:p w14:paraId="14843C7A" w14:textId="0E493FDC" w:rsidR="00D24284"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Optionele verlenging jaar een en twee</w:t>
            </w:r>
          </w:p>
          <w:p w14:paraId="5886C559" w14:textId="0456D27D" w:rsidR="00D24284"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012BE9">
              <w:rPr>
                <w:b/>
                <w:szCs w:val="18"/>
              </w:rPr>
              <w:t xml:space="preserve">Par. 6.4 Eisen </w:t>
            </w:r>
            <w:r w:rsidR="0020756D">
              <w:rPr>
                <w:b/>
                <w:szCs w:val="18"/>
              </w:rPr>
              <w:t>aan het O</w:t>
            </w:r>
            <w:r w:rsidRPr="00012BE9">
              <w:rPr>
                <w:b/>
                <w:szCs w:val="18"/>
              </w:rPr>
              <w:t>nderhoud</w:t>
            </w:r>
            <w:r w:rsidR="0020756D">
              <w:rPr>
                <w:b/>
                <w:szCs w:val="18"/>
              </w:rPr>
              <w:t>en</w:t>
            </w:r>
            <w:r w:rsidRPr="00012BE9">
              <w:rPr>
                <w:b/>
                <w:szCs w:val="18"/>
              </w:rPr>
              <w:t xml:space="preserve">, </w:t>
            </w:r>
            <w:r w:rsidR="0020756D">
              <w:rPr>
                <w:b/>
                <w:szCs w:val="18"/>
              </w:rPr>
              <w:t>A</w:t>
            </w:r>
            <w:r w:rsidRPr="00012BE9">
              <w:rPr>
                <w:b/>
                <w:szCs w:val="18"/>
              </w:rPr>
              <w:t>ctualis</w:t>
            </w:r>
            <w:r w:rsidR="0020756D">
              <w:rPr>
                <w:b/>
                <w:szCs w:val="18"/>
              </w:rPr>
              <w:t>eren</w:t>
            </w:r>
            <w:r w:rsidRPr="00012BE9">
              <w:rPr>
                <w:b/>
                <w:szCs w:val="18"/>
              </w:rPr>
              <w:t xml:space="preserve"> en</w:t>
            </w:r>
            <w:r w:rsidR="0020756D">
              <w:rPr>
                <w:b/>
                <w:szCs w:val="18"/>
              </w:rPr>
              <w:t>/of</w:t>
            </w:r>
            <w:r w:rsidRPr="00012BE9">
              <w:rPr>
                <w:b/>
                <w:szCs w:val="18"/>
              </w:rPr>
              <w:t xml:space="preserve"> </w:t>
            </w:r>
            <w:r w:rsidR="0020756D">
              <w:rPr>
                <w:b/>
                <w:szCs w:val="18"/>
              </w:rPr>
              <w:t>U</w:t>
            </w:r>
            <w:r w:rsidRPr="00012BE9">
              <w:rPr>
                <w:b/>
                <w:szCs w:val="18"/>
              </w:rPr>
              <w:t>itbreid</w:t>
            </w:r>
            <w:r w:rsidR="0020756D">
              <w:rPr>
                <w:b/>
                <w:szCs w:val="18"/>
              </w:rPr>
              <w:t>en</w:t>
            </w:r>
            <w:r w:rsidRPr="00012BE9">
              <w:rPr>
                <w:b/>
                <w:szCs w:val="18"/>
              </w:rPr>
              <w:t xml:space="preserve"> ARP</w:t>
            </w:r>
          </w:p>
          <w:p w14:paraId="5D978D90" w14:textId="64A89363" w:rsidR="005C63B7" w:rsidRPr="00012BE9" w:rsidRDefault="005C63B7" w:rsidP="008820A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5C63B7">
              <w:rPr>
                <w:szCs w:val="18"/>
              </w:rPr>
              <w:t>(</w:t>
            </w:r>
            <w:r w:rsidR="00CE61ED">
              <w:rPr>
                <w:szCs w:val="18"/>
              </w:rPr>
              <w:t>A</w:t>
            </w:r>
            <w:r>
              <w:rPr>
                <w:szCs w:val="18"/>
              </w:rPr>
              <w:t>ctualis</w:t>
            </w:r>
            <w:r w:rsidR="0020756D">
              <w:rPr>
                <w:szCs w:val="18"/>
              </w:rPr>
              <w:t>eren</w:t>
            </w:r>
            <w:r>
              <w:rPr>
                <w:szCs w:val="18"/>
              </w:rPr>
              <w:t xml:space="preserve"> en</w:t>
            </w:r>
            <w:r w:rsidR="00B132D6">
              <w:rPr>
                <w:szCs w:val="18"/>
              </w:rPr>
              <w:t>/of</w:t>
            </w:r>
            <w:r>
              <w:rPr>
                <w:szCs w:val="18"/>
              </w:rPr>
              <w:t xml:space="preserve"> </w:t>
            </w:r>
            <w:r w:rsidR="00CE61ED">
              <w:rPr>
                <w:szCs w:val="18"/>
              </w:rPr>
              <w:t>U</w:t>
            </w:r>
            <w:r>
              <w:rPr>
                <w:szCs w:val="18"/>
              </w:rPr>
              <w:t>itbreid</w:t>
            </w:r>
            <w:r w:rsidR="0020756D">
              <w:rPr>
                <w:szCs w:val="18"/>
              </w:rPr>
              <w:t>en</w:t>
            </w:r>
            <w:r>
              <w:rPr>
                <w:szCs w:val="18"/>
              </w:rPr>
              <w:t xml:space="preserve"> valt onder de stelpost)</w:t>
            </w:r>
          </w:p>
        </w:tc>
        <w:tc>
          <w:tcPr>
            <w:tcW w:w="1276" w:type="dxa"/>
            <w:vMerge w:val="restart"/>
            <w:tcBorders>
              <w:top w:val="single" w:sz="6" w:space="0" w:color="auto"/>
              <w:left w:val="single" w:sz="6" w:space="0" w:color="auto"/>
              <w:right w:val="single" w:sz="6" w:space="0" w:color="auto"/>
            </w:tcBorders>
            <w:shd w:val="clear" w:color="auto" w:fill="D9D9D9" w:themeFill="background1" w:themeFillShade="D9"/>
          </w:tcPr>
          <w:p w14:paraId="1A1EA49B" w14:textId="2C465013" w:rsidR="00D24284" w:rsidRPr="00012BE9"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012BE9">
              <w:rPr>
                <w:b/>
                <w:szCs w:val="18"/>
              </w:rPr>
              <w:t>Aantal jaren</w:t>
            </w: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68793EA" w14:textId="77777777" w:rsidR="00D24284"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012BE9">
              <w:rPr>
                <w:b/>
                <w:szCs w:val="18"/>
              </w:rPr>
              <w:t>Kosten totaal</w:t>
            </w:r>
          </w:p>
          <w:p w14:paraId="249D993D" w14:textId="3B4AA487" w:rsidR="00D24284" w:rsidRPr="00012BE9" w:rsidRDefault="00E80EDE"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Par. 6.4</w:t>
            </w:r>
          </w:p>
        </w:tc>
        <w:tc>
          <w:tcPr>
            <w:tcW w:w="1843" w:type="dxa"/>
            <w:tcBorders>
              <w:top w:val="single" w:sz="6" w:space="0" w:color="auto"/>
              <w:left w:val="single" w:sz="12" w:space="0" w:color="auto"/>
              <w:right w:val="single" w:sz="12" w:space="0" w:color="auto"/>
            </w:tcBorders>
            <w:shd w:val="clear" w:color="auto" w:fill="D9D9D9" w:themeFill="background1" w:themeFillShade="D9"/>
          </w:tcPr>
          <w:p w14:paraId="4D0C8536" w14:textId="5A034EE3" w:rsidR="00D24284" w:rsidRPr="00724C6D"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E0674">
              <w:rPr>
                <w:b/>
                <w:szCs w:val="18"/>
              </w:rPr>
              <w:t>€</w:t>
            </w:r>
          </w:p>
        </w:tc>
      </w:tr>
      <w:tr w:rsidR="00D24284" w:rsidRPr="009E0200" w14:paraId="07E96C1B" w14:textId="77777777" w:rsidTr="00D24284">
        <w:trPr>
          <w:trHeight w:val="360"/>
        </w:trPr>
        <w:tc>
          <w:tcPr>
            <w:tcW w:w="4238" w:type="dxa"/>
            <w:vMerge/>
            <w:tcBorders>
              <w:left w:val="single" w:sz="12" w:space="0" w:color="auto"/>
              <w:right w:val="single" w:sz="6" w:space="0" w:color="auto"/>
            </w:tcBorders>
            <w:shd w:val="clear" w:color="auto" w:fill="D9D9D9" w:themeFill="background1" w:themeFillShade="D9"/>
          </w:tcPr>
          <w:p w14:paraId="0E70A06B" w14:textId="77777777" w:rsidR="00D24284"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c>
          <w:tcPr>
            <w:tcW w:w="1276" w:type="dxa"/>
            <w:vMerge/>
            <w:tcBorders>
              <w:left w:val="single" w:sz="6" w:space="0" w:color="auto"/>
              <w:right w:val="single" w:sz="6" w:space="0" w:color="auto"/>
            </w:tcBorders>
            <w:shd w:val="clear" w:color="auto" w:fill="D9D9D9" w:themeFill="background1" w:themeFillShade="D9"/>
          </w:tcPr>
          <w:p w14:paraId="11C6E63E" w14:textId="77777777" w:rsidR="00D24284" w:rsidRPr="00012BE9"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67B82F0" w14:textId="0F3BE63B" w:rsidR="00D24284" w:rsidRPr="00012BE9"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Kosten per jaar</w:t>
            </w:r>
          </w:p>
        </w:tc>
        <w:tc>
          <w:tcPr>
            <w:tcW w:w="1843" w:type="dxa"/>
            <w:tcBorders>
              <w:left w:val="single" w:sz="12" w:space="0" w:color="auto"/>
              <w:right w:val="single" w:sz="12" w:space="0" w:color="auto"/>
            </w:tcBorders>
            <w:shd w:val="clear" w:color="auto" w:fill="auto"/>
          </w:tcPr>
          <w:p w14:paraId="1B5ADD53" w14:textId="77777777" w:rsidR="00D24284" w:rsidRPr="005E0674"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r>
      <w:tr w:rsidR="00D0463A" w:rsidRPr="009E0200" w14:paraId="1F6E68E8" w14:textId="77777777" w:rsidTr="003E5FC8">
        <w:tc>
          <w:tcPr>
            <w:tcW w:w="4238" w:type="dxa"/>
            <w:tcBorders>
              <w:top w:val="single" w:sz="6" w:space="0" w:color="auto"/>
              <w:left w:val="single" w:sz="12" w:space="0" w:color="auto"/>
              <w:bottom w:val="single" w:sz="6" w:space="0" w:color="auto"/>
              <w:right w:val="single" w:sz="6" w:space="0" w:color="auto"/>
            </w:tcBorders>
          </w:tcPr>
          <w:p w14:paraId="1CA2E443" w14:textId="4AD254AB" w:rsidR="00203F0B" w:rsidRPr="00663CDE" w:rsidRDefault="00172A0C"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color w:val="FF0000"/>
                <w:szCs w:val="18"/>
              </w:rPr>
            </w:pPr>
            <w:r>
              <w:rPr>
                <w:szCs w:val="18"/>
              </w:rPr>
              <w:t xml:space="preserve">Onderhouden ARP railligger, contactligger, kokerligger en volstortligger, </w:t>
            </w:r>
            <w:r w:rsidR="00335344">
              <w:rPr>
                <w:szCs w:val="18"/>
              </w:rPr>
              <w:t xml:space="preserve">Huidige </w:t>
            </w:r>
            <w:r w:rsidRPr="00DC48B3">
              <w:rPr>
                <w:szCs w:val="18"/>
              </w:rPr>
              <w:t>Eurocode</w:t>
            </w:r>
            <w:r>
              <w:rPr>
                <w:szCs w:val="18"/>
              </w:rPr>
              <w:t xml:space="preserve"> en </w:t>
            </w:r>
            <w:r w:rsidR="00335344">
              <w:rPr>
                <w:szCs w:val="18"/>
              </w:rPr>
              <w:t xml:space="preserve">Aankomende </w:t>
            </w:r>
            <w:r>
              <w:rPr>
                <w:szCs w:val="18"/>
              </w:rPr>
              <w:t>Eurocode, I</w:t>
            </w:r>
            <w:r w:rsidRPr="00DC48B3">
              <w:rPr>
                <w:szCs w:val="18"/>
              </w:rPr>
              <w:t>nclusief projectmanagement (</w:t>
            </w:r>
            <w:r w:rsidR="00CD1F4C">
              <w:rPr>
                <w:szCs w:val="18"/>
              </w:rPr>
              <w:t>4</w:t>
            </w:r>
            <w:r w:rsidRPr="00DC48B3">
              <w:rPr>
                <w:szCs w:val="18"/>
              </w:rPr>
              <w:t>)</w:t>
            </w:r>
          </w:p>
        </w:tc>
        <w:tc>
          <w:tcPr>
            <w:tcW w:w="1276" w:type="dxa"/>
            <w:tcBorders>
              <w:top w:val="single" w:sz="6" w:space="0" w:color="auto"/>
              <w:left w:val="single" w:sz="6" w:space="0" w:color="auto"/>
              <w:bottom w:val="single" w:sz="6" w:space="0" w:color="auto"/>
              <w:right w:val="single" w:sz="6" w:space="0" w:color="auto"/>
            </w:tcBorders>
          </w:tcPr>
          <w:p w14:paraId="301BA812" w14:textId="207AB64E" w:rsidR="00D0463A" w:rsidRDefault="00012BE9"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2</w:t>
            </w:r>
          </w:p>
        </w:tc>
        <w:tc>
          <w:tcPr>
            <w:tcW w:w="1701" w:type="dxa"/>
            <w:tcBorders>
              <w:top w:val="single" w:sz="6" w:space="0" w:color="auto"/>
              <w:left w:val="single" w:sz="6" w:space="0" w:color="auto"/>
              <w:bottom w:val="single" w:sz="6" w:space="0" w:color="auto"/>
              <w:right w:val="single" w:sz="6" w:space="0" w:color="auto"/>
            </w:tcBorders>
          </w:tcPr>
          <w:p w14:paraId="300B8A30" w14:textId="183CD946" w:rsidR="00D0463A" w:rsidRDefault="00D00FA3"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tcPr>
          <w:p w14:paraId="45C13080" w14:textId="786B1774" w:rsidR="00D0463A" w:rsidRPr="00724C6D" w:rsidRDefault="00CA1C0E"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242ED6" w:rsidRPr="009E0200" w14:paraId="097D800C" w14:textId="77777777" w:rsidTr="00604D25">
        <w:trPr>
          <w:trHeight w:val="120"/>
        </w:trPr>
        <w:tc>
          <w:tcPr>
            <w:tcW w:w="4238" w:type="dxa"/>
            <w:tcBorders>
              <w:top w:val="single" w:sz="6" w:space="0" w:color="auto"/>
              <w:left w:val="single" w:sz="12" w:space="0" w:color="auto"/>
              <w:right w:val="single" w:sz="6" w:space="0" w:color="auto"/>
            </w:tcBorders>
            <w:shd w:val="clear" w:color="auto" w:fill="D9D9D9" w:themeFill="background1" w:themeFillShade="D9"/>
          </w:tcPr>
          <w:p w14:paraId="168EB000" w14:textId="680ADF40" w:rsidR="00242ED6" w:rsidRPr="00242ED6" w:rsidRDefault="00B95060" w:rsidP="00CD1F4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Stelpost</w:t>
            </w:r>
            <w:r w:rsidR="00242ED6" w:rsidRPr="00242ED6">
              <w:rPr>
                <w:b/>
                <w:szCs w:val="18"/>
              </w:rPr>
              <w:t xml:space="preserve"> (</w:t>
            </w:r>
            <w:r w:rsidR="00CD1F4C">
              <w:rPr>
                <w:b/>
                <w:szCs w:val="18"/>
              </w:rPr>
              <w:t>5</w:t>
            </w:r>
            <w:r w:rsidR="00242ED6" w:rsidRPr="00242ED6">
              <w:rPr>
                <w:b/>
                <w:szCs w:val="18"/>
              </w:rPr>
              <w:t>)</w:t>
            </w:r>
          </w:p>
        </w:tc>
        <w:tc>
          <w:tcPr>
            <w:tcW w:w="1276" w:type="dxa"/>
            <w:tcBorders>
              <w:top w:val="single" w:sz="6" w:space="0" w:color="auto"/>
              <w:left w:val="single" w:sz="6" w:space="0" w:color="auto"/>
              <w:right w:val="single" w:sz="6" w:space="0" w:color="auto"/>
            </w:tcBorders>
            <w:shd w:val="clear" w:color="auto" w:fill="D9D9D9" w:themeFill="background1" w:themeFillShade="D9"/>
          </w:tcPr>
          <w:p w14:paraId="7B02BC59" w14:textId="161888D4" w:rsidR="00242ED6" w:rsidRPr="00242ED6" w:rsidRDefault="00242ED6" w:rsidP="00B9506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00A60F" w14:textId="0D40D799" w:rsidR="00242ED6" w:rsidRPr="00604D25" w:rsidRDefault="00242ED6" w:rsidP="00816CA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c>
          <w:tcPr>
            <w:tcW w:w="1843" w:type="dxa"/>
            <w:tcBorders>
              <w:top w:val="single" w:sz="6" w:space="0" w:color="auto"/>
              <w:left w:val="single" w:sz="12" w:space="0" w:color="auto"/>
              <w:right w:val="single" w:sz="12" w:space="0" w:color="auto"/>
            </w:tcBorders>
            <w:shd w:val="clear" w:color="auto" w:fill="D9D9D9" w:themeFill="background1" w:themeFillShade="D9"/>
          </w:tcPr>
          <w:p w14:paraId="3AEF4D83" w14:textId="58AD9276" w:rsidR="00242ED6" w:rsidRDefault="00604D25" w:rsidP="00816CA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E0674">
              <w:rPr>
                <w:b/>
                <w:szCs w:val="18"/>
              </w:rPr>
              <w:t>€</w:t>
            </w:r>
            <w:r w:rsidR="00484BBD">
              <w:rPr>
                <w:b/>
                <w:szCs w:val="18"/>
              </w:rPr>
              <w:t xml:space="preserve"> </w:t>
            </w:r>
            <w:r w:rsidR="00816CA1">
              <w:rPr>
                <w:b/>
                <w:szCs w:val="18"/>
              </w:rPr>
              <w:t>65.000,-</w:t>
            </w:r>
          </w:p>
        </w:tc>
      </w:tr>
      <w:tr w:rsidR="00D24284" w:rsidRPr="009E0200" w14:paraId="720E4D91" w14:textId="77777777" w:rsidTr="00D24284">
        <w:trPr>
          <w:trHeight w:val="360"/>
        </w:trPr>
        <w:tc>
          <w:tcPr>
            <w:tcW w:w="4238" w:type="dxa"/>
            <w:vMerge w:val="restart"/>
            <w:tcBorders>
              <w:top w:val="single" w:sz="6" w:space="0" w:color="auto"/>
              <w:left w:val="single" w:sz="12" w:space="0" w:color="auto"/>
              <w:right w:val="single" w:sz="6" w:space="0" w:color="auto"/>
            </w:tcBorders>
            <w:shd w:val="clear" w:color="auto" w:fill="D9D9D9" w:themeFill="background1" w:themeFillShade="D9"/>
          </w:tcPr>
          <w:p w14:paraId="74C2FF44" w14:textId="3700D02F" w:rsidR="00D24284"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Optionele verlenging jaar drie en vier</w:t>
            </w:r>
          </w:p>
          <w:p w14:paraId="2FEA07BD" w14:textId="25EEDFF3" w:rsidR="00D24284"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6A109E">
              <w:rPr>
                <w:b/>
                <w:szCs w:val="18"/>
              </w:rPr>
              <w:t>Par. 6.4 Eisen</w:t>
            </w:r>
            <w:r w:rsidR="0020756D">
              <w:rPr>
                <w:b/>
                <w:szCs w:val="18"/>
              </w:rPr>
              <w:t xml:space="preserve"> aan het O</w:t>
            </w:r>
            <w:r w:rsidRPr="006A109E">
              <w:rPr>
                <w:b/>
                <w:szCs w:val="18"/>
              </w:rPr>
              <w:t>nderhoud</w:t>
            </w:r>
            <w:r w:rsidR="0020756D">
              <w:rPr>
                <w:b/>
                <w:szCs w:val="18"/>
              </w:rPr>
              <w:t>en</w:t>
            </w:r>
            <w:r w:rsidRPr="006A109E">
              <w:rPr>
                <w:b/>
                <w:szCs w:val="18"/>
              </w:rPr>
              <w:t xml:space="preserve">, </w:t>
            </w:r>
            <w:r w:rsidR="0020756D">
              <w:rPr>
                <w:b/>
                <w:szCs w:val="18"/>
              </w:rPr>
              <w:t>A</w:t>
            </w:r>
            <w:r w:rsidRPr="006A109E">
              <w:rPr>
                <w:b/>
                <w:szCs w:val="18"/>
              </w:rPr>
              <w:t>ctualis</w:t>
            </w:r>
            <w:r w:rsidR="0020756D">
              <w:rPr>
                <w:b/>
                <w:szCs w:val="18"/>
              </w:rPr>
              <w:t>eren</w:t>
            </w:r>
            <w:r w:rsidRPr="006A109E">
              <w:rPr>
                <w:b/>
                <w:szCs w:val="18"/>
              </w:rPr>
              <w:t xml:space="preserve"> en</w:t>
            </w:r>
            <w:r w:rsidR="00FC56A2">
              <w:rPr>
                <w:b/>
                <w:szCs w:val="18"/>
              </w:rPr>
              <w:t xml:space="preserve"> </w:t>
            </w:r>
            <w:r w:rsidR="0020756D">
              <w:rPr>
                <w:b/>
                <w:szCs w:val="18"/>
              </w:rPr>
              <w:t>/</w:t>
            </w:r>
            <w:r w:rsidR="00FC56A2">
              <w:rPr>
                <w:b/>
                <w:szCs w:val="18"/>
              </w:rPr>
              <w:t xml:space="preserve"> </w:t>
            </w:r>
            <w:r w:rsidR="0020756D">
              <w:rPr>
                <w:b/>
                <w:szCs w:val="18"/>
              </w:rPr>
              <w:t>of</w:t>
            </w:r>
            <w:r w:rsidRPr="006A109E">
              <w:rPr>
                <w:b/>
                <w:szCs w:val="18"/>
              </w:rPr>
              <w:t xml:space="preserve"> </w:t>
            </w:r>
            <w:r w:rsidR="0020756D">
              <w:rPr>
                <w:b/>
                <w:szCs w:val="18"/>
              </w:rPr>
              <w:t>U</w:t>
            </w:r>
            <w:r w:rsidRPr="006A109E">
              <w:rPr>
                <w:b/>
                <w:szCs w:val="18"/>
              </w:rPr>
              <w:t>itbreid</w:t>
            </w:r>
            <w:r w:rsidR="0020756D">
              <w:rPr>
                <w:b/>
                <w:szCs w:val="18"/>
              </w:rPr>
              <w:t>en</w:t>
            </w:r>
            <w:r w:rsidRPr="006A109E">
              <w:rPr>
                <w:b/>
                <w:szCs w:val="18"/>
              </w:rPr>
              <w:t xml:space="preserve"> ARP</w:t>
            </w:r>
          </w:p>
          <w:p w14:paraId="3905BF62" w14:textId="4E047A64" w:rsidR="005C63B7" w:rsidRPr="006A109E" w:rsidRDefault="005C63B7" w:rsidP="00CE61ED">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5C63B7">
              <w:rPr>
                <w:szCs w:val="18"/>
              </w:rPr>
              <w:t>(</w:t>
            </w:r>
            <w:r w:rsidR="00CE61ED">
              <w:rPr>
                <w:szCs w:val="18"/>
              </w:rPr>
              <w:t>A</w:t>
            </w:r>
            <w:r>
              <w:rPr>
                <w:szCs w:val="18"/>
              </w:rPr>
              <w:t>ctualis</w:t>
            </w:r>
            <w:r w:rsidR="0020756D">
              <w:rPr>
                <w:szCs w:val="18"/>
              </w:rPr>
              <w:t>eren</w:t>
            </w:r>
            <w:r>
              <w:rPr>
                <w:szCs w:val="18"/>
              </w:rPr>
              <w:t xml:space="preserve"> en</w:t>
            </w:r>
            <w:r w:rsidR="00B132D6">
              <w:rPr>
                <w:szCs w:val="18"/>
              </w:rPr>
              <w:t xml:space="preserve"> / of</w:t>
            </w:r>
            <w:r>
              <w:rPr>
                <w:szCs w:val="18"/>
              </w:rPr>
              <w:t xml:space="preserve"> </w:t>
            </w:r>
            <w:r w:rsidR="00CE61ED">
              <w:rPr>
                <w:szCs w:val="18"/>
              </w:rPr>
              <w:t>U</w:t>
            </w:r>
            <w:r>
              <w:rPr>
                <w:szCs w:val="18"/>
              </w:rPr>
              <w:t>itbreid</w:t>
            </w:r>
            <w:r w:rsidR="0020756D">
              <w:rPr>
                <w:szCs w:val="18"/>
              </w:rPr>
              <w:t>en</w:t>
            </w:r>
            <w:r>
              <w:rPr>
                <w:szCs w:val="18"/>
              </w:rPr>
              <w:t xml:space="preserve"> valt onder de stelpost)</w:t>
            </w:r>
          </w:p>
        </w:tc>
        <w:tc>
          <w:tcPr>
            <w:tcW w:w="1276" w:type="dxa"/>
            <w:vMerge w:val="restart"/>
            <w:tcBorders>
              <w:top w:val="single" w:sz="6" w:space="0" w:color="auto"/>
              <w:left w:val="single" w:sz="6" w:space="0" w:color="auto"/>
              <w:right w:val="single" w:sz="6" w:space="0" w:color="auto"/>
            </w:tcBorders>
            <w:shd w:val="clear" w:color="auto" w:fill="D9D9D9" w:themeFill="background1" w:themeFillShade="D9"/>
          </w:tcPr>
          <w:p w14:paraId="2C8BF0CA" w14:textId="183F39DE" w:rsidR="00D24284" w:rsidRPr="00604D25"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604D25">
              <w:rPr>
                <w:b/>
                <w:szCs w:val="18"/>
              </w:rPr>
              <w:t>Aantal jaren</w:t>
            </w: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BBA5AB4" w14:textId="77777777" w:rsidR="00D24284"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604D25">
              <w:rPr>
                <w:b/>
                <w:szCs w:val="18"/>
              </w:rPr>
              <w:t>Kosten totaal</w:t>
            </w:r>
          </w:p>
          <w:p w14:paraId="0FA1353A" w14:textId="41B7DF6D" w:rsidR="00D24284" w:rsidRPr="00604D25" w:rsidRDefault="00E80EDE"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Par. 6.4</w:t>
            </w:r>
          </w:p>
        </w:tc>
        <w:tc>
          <w:tcPr>
            <w:tcW w:w="1843" w:type="dxa"/>
            <w:tcBorders>
              <w:top w:val="single" w:sz="6" w:space="0" w:color="auto"/>
              <w:left w:val="single" w:sz="12" w:space="0" w:color="auto"/>
              <w:right w:val="single" w:sz="12" w:space="0" w:color="auto"/>
            </w:tcBorders>
            <w:shd w:val="clear" w:color="auto" w:fill="D9D9D9" w:themeFill="background1" w:themeFillShade="D9"/>
          </w:tcPr>
          <w:p w14:paraId="36839C41" w14:textId="21E8E269" w:rsidR="00D24284"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E0674">
              <w:rPr>
                <w:b/>
                <w:szCs w:val="18"/>
              </w:rPr>
              <w:t>€</w:t>
            </w:r>
          </w:p>
        </w:tc>
      </w:tr>
      <w:tr w:rsidR="00D24284" w:rsidRPr="009E0200" w14:paraId="19D36154" w14:textId="77777777" w:rsidTr="00D24284">
        <w:trPr>
          <w:trHeight w:val="360"/>
        </w:trPr>
        <w:tc>
          <w:tcPr>
            <w:tcW w:w="4238" w:type="dxa"/>
            <w:vMerge/>
            <w:tcBorders>
              <w:left w:val="single" w:sz="12" w:space="0" w:color="auto"/>
              <w:right w:val="single" w:sz="6" w:space="0" w:color="auto"/>
            </w:tcBorders>
            <w:shd w:val="clear" w:color="auto" w:fill="D9D9D9" w:themeFill="background1" w:themeFillShade="D9"/>
          </w:tcPr>
          <w:p w14:paraId="0B455D37" w14:textId="77777777" w:rsidR="00D24284"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c>
          <w:tcPr>
            <w:tcW w:w="1276" w:type="dxa"/>
            <w:vMerge/>
            <w:tcBorders>
              <w:left w:val="single" w:sz="6" w:space="0" w:color="auto"/>
              <w:right w:val="single" w:sz="6" w:space="0" w:color="auto"/>
            </w:tcBorders>
            <w:shd w:val="clear" w:color="auto" w:fill="D9D9D9" w:themeFill="background1" w:themeFillShade="D9"/>
          </w:tcPr>
          <w:p w14:paraId="7F15C9D0" w14:textId="77777777" w:rsidR="00D24284" w:rsidRPr="00604D25"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1EC31AB" w14:textId="094AE581" w:rsidR="00D24284" w:rsidRPr="00604D25"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Kosten per jaar</w:t>
            </w:r>
          </w:p>
        </w:tc>
        <w:tc>
          <w:tcPr>
            <w:tcW w:w="1843" w:type="dxa"/>
            <w:tcBorders>
              <w:left w:val="single" w:sz="12" w:space="0" w:color="auto"/>
              <w:right w:val="single" w:sz="12" w:space="0" w:color="auto"/>
            </w:tcBorders>
            <w:shd w:val="clear" w:color="auto" w:fill="auto"/>
          </w:tcPr>
          <w:p w14:paraId="5D3A1F66" w14:textId="77777777" w:rsidR="00D24284" w:rsidRPr="005E0674" w:rsidRDefault="00D24284"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r>
      <w:tr w:rsidR="00686176" w:rsidRPr="009E0200" w14:paraId="54DF9707" w14:textId="77777777" w:rsidTr="003E5FC8">
        <w:tc>
          <w:tcPr>
            <w:tcW w:w="4238" w:type="dxa"/>
            <w:tcBorders>
              <w:top w:val="single" w:sz="6" w:space="0" w:color="auto"/>
              <w:left w:val="single" w:sz="12" w:space="0" w:color="auto"/>
              <w:bottom w:val="single" w:sz="6" w:space="0" w:color="auto"/>
              <w:right w:val="single" w:sz="6" w:space="0" w:color="auto"/>
            </w:tcBorders>
          </w:tcPr>
          <w:p w14:paraId="079EDBFF" w14:textId="7AE1D4EB" w:rsidR="00686176" w:rsidRPr="008C173B" w:rsidRDefault="000715E1" w:rsidP="003353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 xml:space="preserve">Onderhouden ARP railligger, contactligger, kokerligger en volstortligger, </w:t>
            </w:r>
            <w:r w:rsidR="00335344">
              <w:rPr>
                <w:szCs w:val="18"/>
              </w:rPr>
              <w:t xml:space="preserve">Huidige </w:t>
            </w:r>
            <w:r w:rsidRPr="00DC48B3">
              <w:rPr>
                <w:szCs w:val="18"/>
              </w:rPr>
              <w:t>Eurocode</w:t>
            </w:r>
            <w:r>
              <w:rPr>
                <w:szCs w:val="18"/>
              </w:rPr>
              <w:t xml:space="preserve"> </w:t>
            </w:r>
            <w:r w:rsidR="00335344">
              <w:rPr>
                <w:szCs w:val="18"/>
              </w:rPr>
              <w:t>e</w:t>
            </w:r>
            <w:r>
              <w:rPr>
                <w:szCs w:val="18"/>
              </w:rPr>
              <w:t xml:space="preserve">n </w:t>
            </w:r>
            <w:r w:rsidR="00335344">
              <w:rPr>
                <w:szCs w:val="18"/>
              </w:rPr>
              <w:t xml:space="preserve">Aankomende </w:t>
            </w:r>
            <w:r>
              <w:rPr>
                <w:szCs w:val="18"/>
              </w:rPr>
              <w:t>Eurocode, I</w:t>
            </w:r>
            <w:r w:rsidRPr="00DC48B3">
              <w:rPr>
                <w:szCs w:val="18"/>
              </w:rPr>
              <w:t>nclusief projectmanagement (</w:t>
            </w:r>
            <w:r w:rsidR="00CD1F4C">
              <w:rPr>
                <w:szCs w:val="18"/>
              </w:rPr>
              <w:t>4</w:t>
            </w:r>
            <w:r w:rsidRPr="00DC48B3">
              <w:rPr>
                <w:szCs w:val="18"/>
              </w:rPr>
              <w:t>)</w:t>
            </w:r>
          </w:p>
        </w:tc>
        <w:tc>
          <w:tcPr>
            <w:tcW w:w="1276" w:type="dxa"/>
            <w:tcBorders>
              <w:top w:val="single" w:sz="6" w:space="0" w:color="auto"/>
              <w:left w:val="single" w:sz="6" w:space="0" w:color="auto"/>
              <w:bottom w:val="single" w:sz="6" w:space="0" w:color="auto"/>
              <w:right w:val="single" w:sz="6" w:space="0" w:color="auto"/>
            </w:tcBorders>
          </w:tcPr>
          <w:p w14:paraId="746A755D" w14:textId="269DCD8C" w:rsidR="00686176" w:rsidRDefault="00604D25"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2</w:t>
            </w:r>
          </w:p>
        </w:tc>
        <w:tc>
          <w:tcPr>
            <w:tcW w:w="1701" w:type="dxa"/>
            <w:tcBorders>
              <w:top w:val="single" w:sz="6" w:space="0" w:color="auto"/>
              <w:left w:val="single" w:sz="6" w:space="0" w:color="auto"/>
              <w:bottom w:val="single" w:sz="6" w:space="0" w:color="auto"/>
              <w:right w:val="single" w:sz="6" w:space="0" w:color="auto"/>
            </w:tcBorders>
          </w:tcPr>
          <w:p w14:paraId="332565AD" w14:textId="59FC04E7" w:rsidR="00686176" w:rsidRPr="00724C6D" w:rsidRDefault="00D00FA3"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c>
          <w:tcPr>
            <w:tcW w:w="1843" w:type="dxa"/>
            <w:tcBorders>
              <w:top w:val="single" w:sz="6" w:space="0" w:color="auto"/>
              <w:left w:val="single" w:sz="12" w:space="0" w:color="auto"/>
              <w:bottom w:val="single" w:sz="6" w:space="0" w:color="auto"/>
              <w:right w:val="single" w:sz="12" w:space="0" w:color="auto"/>
            </w:tcBorders>
          </w:tcPr>
          <w:p w14:paraId="3CBA5F1C" w14:textId="17D08FB5" w:rsidR="00686176" w:rsidRPr="00724C6D" w:rsidRDefault="00604D25"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242ED6" w:rsidRPr="009E0200" w14:paraId="41024990" w14:textId="77777777" w:rsidTr="00B95060">
        <w:tc>
          <w:tcPr>
            <w:tcW w:w="4238"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14:paraId="7A1DA4B4" w14:textId="7424209A" w:rsidR="00242ED6" w:rsidRPr="00B95060" w:rsidRDefault="00B95060" w:rsidP="00CD1F4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390"/>
              </w:tabs>
              <w:rPr>
                <w:b/>
                <w:szCs w:val="18"/>
              </w:rPr>
            </w:pPr>
            <w:r w:rsidRPr="00B95060">
              <w:rPr>
                <w:b/>
                <w:szCs w:val="18"/>
              </w:rPr>
              <w:t>Stelpost (</w:t>
            </w:r>
            <w:r w:rsidR="00CD1F4C">
              <w:rPr>
                <w:b/>
                <w:szCs w:val="18"/>
              </w:rPr>
              <w:t>5</w:t>
            </w:r>
            <w:r w:rsidRPr="00B95060">
              <w:rPr>
                <w:b/>
                <w:szCs w:val="18"/>
              </w:rPr>
              <w:t>)</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E44783D" w14:textId="77777777" w:rsidR="00242ED6" w:rsidRDefault="00242ED6"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3C596E7" w14:textId="77777777" w:rsidR="00242ED6" w:rsidRDefault="00242ED6"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shd w:val="clear" w:color="auto" w:fill="D9D9D9" w:themeFill="background1" w:themeFillShade="D9"/>
          </w:tcPr>
          <w:p w14:paraId="4E3ACE1F" w14:textId="76C7C941" w:rsidR="00242ED6" w:rsidRPr="00724C6D" w:rsidRDefault="00B95060" w:rsidP="00816CA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E0674">
              <w:rPr>
                <w:b/>
                <w:szCs w:val="18"/>
              </w:rPr>
              <w:t>€</w:t>
            </w:r>
            <w:r w:rsidR="00484BBD">
              <w:rPr>
                <w:b/>
                <w:szCs w:val="18"/>
              </w:rPr>
              <w:t xml:space="preserve"> </w:t>
            </w:r>
            <w:r w:rsidR="00816CA1">
              <w:rPr>
                <w:b/>
                <w:szCs w:val="18"/>
              </w:rPr>
              <w:t>65.000,-</w:t>
            </w:r>
          </w:p>
        </w:tc>
      </w:tr>
      <w:tr w:rsidR="00242ED6" w:rsidRPr="009E0200" w14:paraId="0DF3136A" w14:textId="77777777" w:rsidTr="00B95060">
        <w:tc>
          <w:tcPr>
            <w:tcW w:w="4238"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14:paraId="13B4F90B" w14:textId="583BBB98" w:rsidR="00242ED6" w:rsidRPr="008C173B" w:rsidRDefault="00B95060" w:rsidP="00CE61ED">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b/>
                <w:szCs w:val="18"/>
              </w:rPr>
              <w:t xml:space="preserve">Totaal </w:t>
            </w:r>
            <w:r w:rsidRPr="006C6EBD">
              <w:rPr>
                <w:b/>
                <w:szCs w:val="18"/>
              </w:rPr>
              <w:t>voor</w:t>
            </w:r>
            <w:r w:rsidR="00FF01EE">
              <w:rPr>
                <w:b/>
                <w:szCs w:val="18"/>
              </w:rPr>
              <w:t xml:space="preserve"> de optionele verlenging</w:t>
            </w:r>
            <w:r w:rsidR="00BC3E5F">
              <w:rPr>
                <w:b/>
                <w:szCs w:val="18"/>
              </w:rPr>
              <w:t xml:space="preserve"> van twee maal twee jaar voor het </w:t>
            </w:r>
            <w:r w:rsidR="00CE61ED">
              <w:rPr>
                <w:b/>
                <w:szCs w:val="18"/>
              </w:rPr>
              <w:t>O</w:t>
            </w:r>
            <w:r w:rsidR="00BC3E5F">
              <w:rPr>
                <w:b/>
                <w:szCs w:val="18"/>
              </w:rPr>
              <w:t xml:space="preserve">nderhouden, </w:t>
            </w:r>
            <w:r w:rsidR="00CE61ED">
              <w:rPr>
                <w:b/>
                <w:szCs w:val="18"/>
              </w:rPr>
              <w:t>A</w:t>
            </w:r>
            <w:r w:rsidR="00BC3E5F">
              <w:rPr>
                <w:b/>
                <w:szCs w:val="18"/>
              </w:rPr>
              <w:t>ctualiseren en</w:t>
            </w:r>
            <w:r w:rsidR="00FC56A2">
              <w:rPr>
                <w:b/>
                <w:szCs w:val="18"/>
              </w:rPr>
              <w:t xml:space="preserve"> </w:t>
            </w:r>
            <w:r w:rsidR="0020756D">
              <w:rPr>
                <w:b/>
                <w:szCs w:val="18"/>
              </w:rPr>
              <w:t>/</w:t>
            </w:r>
            <w:r w:rsidR="00FC56A2">
              <w:rPr>
                <w:b/>
                <w:szCs w:val="18"/>
              </w:rPr>
              <w:t xml:space="preserve"> </w:t>
            </w:r>
            <w:r w:rsidR="0020756D">
              <w:rPr>
                <w:b/>
                <w:szCs w:val="18"/>
              </w:rPr>
              <w:t>of</w:t>
            </w:r>
            <w:r w:rsidR="00BC3E5F">
              <w:rPr>
                <w:b/>
                <w:szCs w:val="18"/>
              </w:rPr>
              <w:t xml:space="preserve"> </w:t>
            </w:r>
            <w:r w:rsidR="00CE61ED">
              <w:rPr>
                <w:b/>
                <w:szCs w:val="18"/>
              </w:rPr>
              <w:t>U</w:t>
            </w:r>
            <w:r w:rsidR="00BC3E5F">
              <w:rPr>
                <w:b/>
                <w:szCs w:val="18"/>
              </w:rPr>
              <w:t xml:space="preserve">itbreiden ARP </w:t>
            </w:r>
            <w:r w:rsidR="00FF01EE">
              <w:rPr>
                <w:b/>
                <w:szCs w:val="18"/>
              </w:rPr>
              <w:t xml:space="preserve">(jaar </w:t>
            </w:r>
            <w:r w:rsidR="00CE61ED">
              <w:rPr>
                <w:b/>
                <w:szCs w:val="18"/>
              </w:rPr>
              <w:t>éé</w:t>
            </w:r>
            <w:r w:rsidR="00FF01EE">
              <w:rPr>
                <w:b/>
                <w:szCs w:val="18"/>
              </w:rPr>
              <w:t>n t</w:t>
            </w:r>
            <w:r w:rsidR="00592859">
              <w:rPr>
                <w:b/>
                <w:szCs w:val="18"/>
              </w:rPr>
              <w:t>/m</w:t>
            </w:r>
            <w:r w:rsidR="00FF01EE">
              <w:rPr>
                <w:b/>
                <w:szCs w:val="18"/>
              </w:rPr>
              <w:t xml:space="preserve"> vier)</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0C2E8D9" w14:textId="77777777" w:rsidR="00242ED6" w:rsidRDefault="00242ED6"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06B9C1B" w14:textId="77777777" w:rsidR="00242ED6" w:rsidRDefault="00242ED6"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shd w:val="clear" w:color="auto" w:fill="D9D9D9" w:themeFill="background1" w:themeFillShade="D9"/>
          </w:tcPr>
          <w:p w14:paraId="6B509864" w14:textId="74CED956" w:rsidR="00242ED6" w:rsidRPr="00724C6D" w:rsidRDefault="00FF01EE" w:rsidP="003E5FC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E0674">
              <w:rPr>
                <w:b/>
                <w:szCs w:val="18"/>
              </w:rPr>
              <w:t>€</w:t>
            </w:r>
          </w:p>
        </w:tc>
      </w:tr>
    </w:tbl>
    <w:p w14:paraId="27D862B1" w14:textId="6DD0FDA2" w:rsidR="00414091" w:rsidRDefault="00414091" w:rsidP="001A6A85">
      <w:pPr>
        <w:pStyle w:val="Voetnoottekst"/>
        <w:rPr>
          <w:sz w:val="18"/>
          <w:szCs w:val="18"/>
        </w:rPr>
      </w:pPr>
    </w:p>
    <w:p w14:paraId="249A34CB" w14:textId="7FE4E396" w:rsidR="003E5FC8" w:rsidRPr="003E5FC8" w:rsidRDefault="003E5FC8" w:rsidP="003E5FC8">
      <w:pPr>
        <w:pStyle w:val="Voetnoottekst"/>
        <w:rPr>
          <w:color w:val="FF0000"/>
        </w:rPr>
      </w:pPr>
      <w:r w:rsidRPr="003E5FC8">
        <w:t>(</w:t>
      </w:r>
      <w:r w:rsidR="00CD1F4C">
        <w:t>4</w:t>
      </w:r>
      <w:r w:rsidRPr="003E5FC8">
        <w:t>)</w:t>
      </w:r>
      <w:r w:rsidRPr="003E5FC8">
        <w:tab/>
      </w:r>
      <w:r w:rsidRPr="003E5FC8">
        <w:rPr>
          <w:u w:val="single"/>
        </w:rPr>
        <w:t xml:space="preserve">Onder </w:t>
      </w:r>
      <w:r w:rsidR="002B4C95">
        <w:rPr>
          <w:u w:val="single"/>
        </w:rPr>
        <w:t>p</w:t>
      </w:r>
      <w:bookmarkStart w:id="0" w:name="_GoBack"/>
      <w:bookmarkEnd w:id="0"/>
      <w:r w:rsidRPr="00F4517C">
        <w:rPr>
          <w:u w:val="single"/>
        </w:rPr>
        <w:t xml:space="preserve">rojectmanagement ten tijde van </w:t>
      </w:r>
      <w:r w:rsidR="00CE61ED">
        <w:rPr>
          <w:u w:val="single"/>
        </w:rPr>
        <w:t>O</w:t>
      </w:r>
      <w:r w:rsidRPr="00F4517C">
        <w:rPr>
          <w:u w:val="single"/>
        </w:rPr>
        <w:t>nderhoud</w:t>
      </w:r>
      <w:r w:rsidR="00B91180">
        <w:rPr>
          <w:u w:val="single"/>
        </w:rPr>
        <w:t>en ARP</w:t>
      </w:r>
      <w:r w:rsidRPr="00F4517C">
        <w:rPr>
          <w:u w:val="single"/>
        </w:rPr>
        <w:t xml:space="preserve"> </w:t>
      </w:r>
      <w:r w:rsidRPr="003E5FC8">
        <w:rPr>
          <w:u w:val="single"/>
        </w:rPr>
        <w:t>valt:</w:t>
      </w:r>
      <w:r w:rsidRPr="003E5FC8">
        <w:t xml:space="preserve"> </w:t>
      </w:r>
    </w:p>
    <w:p w14:paraId="4AE82769" w14:textId="77777777" w:rsidR="003E5FC8" w:rsidRPr="00936341" w:rsidRDefault="003E5FC8" w:rsidP="003E5FC8">
      <w:pPr>
        <w:pStyle w:val="Voetnoottekst"/>
        <w:numPr>
          <w:ilvl w:val="0"/>
          <w:numId w:val="33"/>
        </w:numPr>
        <w:rPr>
          <w:sz w:val="18"/>
          <w:szCs w:val="18"/>
        </w:rPr>
      </w:pPr>
      <w:r w:rsidRPr="00936341">
        <w:rPr>
          <w:sz w:val="18"/>
          <w:szCs w:val="18"/>
        </w:rPr>
        <w:t xml:space="preserve">Voorbereiden, uitwerken en bijwonen </w:t>
      </w:r>
      <w:r>
        <w:rPr>
          <w:sz w:val="18"/>
          <w:szCs w:val="18"/>
        </w:rPr>
        <w:t>project follow up</w:t>
      </w:r>
      <w:r w:rsidRPr="00936341">
        <w:rPr>
          <w:sz w:val="18"/>
          <w:szCs w:val="18"/>
        </w:rPr>
        <w:t>;</w:t>
      </w:r>
    </w:p>
    <w:p w14:paraId="473CD4EA" w14:textId="78A62B6B" w:rsidR="003E5FC8" w:rsidRPr="00936341" w:rsidRDefault="003E5FC8" w:rsidP="003E5FC8">
      <w:pPr>
        <w:pStyle w:val="Voetnoottekst"/>
        <w:numPr>
          <w:ilvl w:val="0"/>
          <w:numId w:val="33"/>
        </w:numPr>
        <w:rPr>
          <w:sz w:val="18"/>
          <w:szCs w:val="18"/>
        </w:rPr>
      </w:pPr>
      <w:r>
        <w:rPr>
          <w:sz w:val="18"/>
          <w:szCs w:val="18"/>
        </w:rPr>
        <w:t>B</w:t>
      </w:r>
      <w:r w:rsidRPr="00936341">
        <w:rPr>
          <w:sz w:val="18"/>
          <w:szCs w:val="18"/>
        </w:rPr>
        <w:t xml:space="preserve">ijstellen </w:t>
      </w:r>
      <w:r w:rsidR="00A55F40">
        <w:rPr>
          <w:sz w:val="18"/>
          <w:szCs w:val="18"/>
        </w:rPr>
        <w:t>p</w:t>
      </w:r>
      <w:r w:rsidRPr="00936341">
        <w:rPr>
          <w:sz w:val="18"/>
          <w:szCs w:val="18"/>
        </w:rPr>
        <w:t>rojectmanagementplan;</w:t>
      </w:r>
    </w:p>
    <w:p w14:paraId="03C0F2D2" w14:textId="04B913D7" w:rsidR="003E5FC8" w:rsidRPr="00936341" w:rsidRDefault="003E5FC8" w:rsidP="003E5FC8">
      <w:pPr>
        <w:pStyle w:val="Voetnoottekst"/>
        <w:numPr>
          <w:ilvl w:val="0"/>
          <w:numId w:val="33"/>
        </w:numPr>
        <w:rPr>
          <w:sz w:val="18"/>
          <w:szCs w:val="18"/>
        </w:rPr>
      </w:pPr>
      <w:r w:rsidRPr="00936341">
        <w:rPr>
          <w:sz w:val="18"/>
          <w:szCs w:val="18"/>
        </w:rPr>
        <w:t xml:space="preserve">Opstellen </w:t>
      </w:r>
      <w:r w:rsidR="00A55F40">
        <w:rPr>
          <w:sz w:val="18"/>
          <w:szCs w:val="18"/>
        </w:rPr>
        <w:t>v</w:t>
      </w:r>
      <w:r w:rsidRPr="00936341">
        <w:rPr>
          <w:sz w:val="18"/>
          <w:szCs w:val="18"/>
        </w:rPr>
        <w:t>oortgangsrapportages inclusief bijbehorende notulen;</w:t>
      </w:r>
    </w:p>
    <w:p w14:paraId="1C3025A7" w14:textId="77777777" w:rsidR="003E5FC8" w:rsidRPr="00936341" w:rsidRDefault="003E5FC8" w:rsidP="003E5FC8">
      <w:pPr>
        <w:pStyle w:val="Voetnoottekst"/>
        <w:numPr>
          <w:ilvl w:val="0"/>
          <w:numId w:val="33"/>
        </w:numPr>
        <w:rPr>
          <w:sz w:val="18"/>
          <w:szCs w:val="18"/>
        </w:rPr>
      </w:pPr>
      <w:r w:rsidRPr="00936341">
        <w:rPr>
          <w:sz w:val="18"/>
          <w:szCs w:val="18"/>
        </w:rPr>
        <w:t>Bijwonen voortgangsoverleggen;</w:t>
      </w:r>
    </w:p>
    <w:p w14:paraId="7E213674" w14:textId="77777777" w:rsidR="003E5FC8" w:rsidRPr="00936341" w:rsidRDefault="003E5FC8" w:rsidP="003E5FC8">
      <w:pPr>
        <w:pStyle w:val="Voetnoottekst"/>
        <w:numPr>
          <w:ilvl w:val="0"/>
          <w:numId w:val="33"/>
        </w:numPr>
        <w:rPr>
          <w:sz w:val="18"/>
          <w:szCs w:val="18"/>
        </w:rPr>
      </w:pPr>
      <w:r>
        <w:rPr>
          <w:sz w:val="18"/>
          <w:szCs w:val="18"/>
        </w:rPr>
        <w:t>G</w:t>
      </w:r>
      <w:r w:rsidRPr="00002DF4">
        <w:rPr>
          <w:sz w:val="18"/>
          <w:szCs w:val="18"/>
        </w:rPr>
        <w:t xml:space="preserve">ebruiken </w:t>
      </w:r>
      <w:r w:rsidRPr="00936341">
        <w:rPr>
          <w:sz w:val="18"/>
          <w:szCs w:val="18"/>
        </w:rPr>
        <w:t>VISI;</w:t>
      </w:r>
    </w:p>
    <w:p w14:paraId="5B330895" w14:textId="77777777" w:rsidR="003E5FC8" w:rsidRPr="00936341" w:rsidRDefault="003E5FC8" w:rsidP="003E5FC8">
      <w:pPr>
        <w:pStyle w:val="Voetnoottekst"/>
        <w:numPr>
          <w:ilvl w:val="0"/>
          <w:numId w:val="33"/>
        </w:numPr>
        <w:rPr>
          <w:sz w:val="18"/>
          <w:szCs w:val="18"/>
        </w:rPr>
      </w:pPr>
      <w:r w:rsidRPr="00936341">
        <w:rPr>
          <w:sz w:val="18"/>
          <w:szCs w:val="18"/>
        </w:rPr>
        <w:t>Voorbereiden, uitwerken en bijwonen risicosessies met de opdrachtgever;</w:t>
      </w:r>
    </w:p>
    <w:p w14:paraId="4FDD337D" w14:textId="389F3A94" w:rsidR="003E5FC8" w:rsidRDefault="003E5FC8" w:rsidP="003E5FC8">
      <w:pPr>
        <w:pStyle w:val="Voetnoottekst"/>
        <w:numPr>
          <w:ilvl w:val="0"/>
          <w:numId w:val="33"/>
        </w:numPr>
        <w:rPr>
          <w:sz w:val="18"/>
          <w:szCs w:val="18"/>
        </w:rPr>
      </w:pPr>
      <w:r w:rsidRPr="00936341">
        <w:rPr>
          <w:sz w:val="18"/>
          <w:szCs w:val="18"/>
        </w:rPr>
        <w:lastRenderedPageBreak/>
        <w:t xml:space="preserve">Voorbereiden en bijwonen </w:t>
      </w:r>
      <w:r w:rsidR="00E3734D" w:rsidRPr="00936341">
        <w:rPr>
          <w:sz w:val="18"/>
          <w:szCs w:val="18"/>
        </w:rPr>
        <w:t>SCB</w:t>
      </w:r>
      <w:r w:rsidR="00E3734D">
        <w:rPr>
          <w:sz w:val="18"/>
          <w:szCs w:val="18"/>
        </w:rPr>
        <w:t xml:space="preserve"> audits</w:t>
      </w:r>
      <w:r w:rsidRPr="00936341">
        <w:rPr>
          <w:sz w:val="18"/>
          <w:szCs w:val="18"/>
        </w:rPr>
        <w:t>;</w:t>
      </w:r>
    </w:p>
    <w:p w14:paraId="740D29CF" w14:textId="77777777" w:rsidR="003E5FC8" w:rsidRPr="00002DF4" w:rsidRDefault="003E5FC8" w:rsidP="003E5FC8">
      <w:pPr>
        <w:pStyle w:val="Voetnoottekst"/>
        <w:numPr>
          <w:ilvl w:val="0"/>
          <w:numId w:val="33"/>
        </w:numPr>
        <w:rPr>
          <w:sz w:val="18"/>
          <w:szCs w:val="18"/>
        </w:rPr>
      </w:pPr>
      <w:r w:rsidRPr="00002DF4">
        <w:rPr>
          <w:sz w:val="18"/>
          <w:szCs w:val="18"/>
        </w:rPr>
        <w:t>Aansturing onderaanneming / derden;</w:t>
      </w:r>
    </w:p>
    <w:p w14:paraId="3809DD84" w14:textId="77777777" w:rsidR="003E5FC8" w:rsidRDefault="003E5FC8" w:rsidP="003E5FC8">
      <w:pPr>
        <w:pStyle w:val="Voetnoottekst"/>
        <w:numPr>
          <w:ilvl w:val="0"/>
          <w:numId w:val="33"/>
        </w:numPr>
        <w:rPr>
          <w:sz w:val="18"/>
          <w:szCs w:val="18"/>
        </w:rPr>
      </w:pPr>
      <w:r w:rsidRPr="00401B14">
        <w:rPr>
          <w:sz w:val="18"/>
          <w:szCs w:val="18"/>
        </w:rPr>
        <w:t>Alle overige redelijkerwijs tot projectmanagement behorende kosten.</w:t>
      </w:r>
    </w:p>
    <w:p w14:paraId="4F53CEC6" w14:textId="21503F90" w:rsidR="00414091" w:rsidRDefault="00414091" w:rsidP="001A6A85">
      <w:pPr>
        <w:pStyle w:val="Voetnoottekst"/>
        <w:rPr>
          <w:sz w:val="18"/>
          <w:szCs w:val="18"/>
        </w:rPr>
      </w:pPr>
    </w:p>
    <w:p w14:paraId="0623F092" w14:textId="10FECEA7" w:rsidR="003E5FC8" w:rsidRPr="003E5FC8" w:rsidRDefault="003E5FC8" w:rsidP="003E5FC8">
      <w:pPr>
        <w:pStyle w:val="Voetnoottekst"/>
      </w:pPr>
      <w:r w:rsidRPr="003E5FC8">
        <w:t>(</w:t>
      </w:r>
      <w:r w:rsidR="00CD1F4C">
        <w:t>5</w:t>
      </w:r>
      <w:r w:rsidRPr="003E5FC8">
        <w:t>)</w:t>
      </w:r>
      <w:r w:rsidRPr="003E5FC8">
        <w:tab/>
      </w:r>
      <w:r w:rsidRPr="003E5FC8">
        <w:rPr>
          <w:u w:val="single"/>
        </w:rPr>
        <w:t xml:space="preserve">Onder </w:t>
      </w:r>
      <w:r w:rsidRPr="00F4517C">
        <w:rPr>
          <w:u w:val="single"/>
        </w:rPr>
        <w:t xml:space="preserve">stelpost ten tijde van </w:t>
      </w:r>
      <w:r w:rsidR="00CE61ED">
        <w:rPr>
          <w:u w:val="single"/>
        </w:rPr>
        <w:t>O</w:t>
      </w:r>
      <w:r w:rsidRPr="00F4517C">
        <w:rPr>
          <w:u w:val="single"/>
        </w:rPr>
        <w:t>nderhoud</w:t>
      </w:r>
      <w:r w:rsidR="00B91180">
        <w:rPr>
          <w:u w:val="single"/>
        </w:rPr>
        <w:t>en ARP</w:t>
      </w:r>
      <w:r w:rsidRPr="00F4517C">
        <w:rPr>
          <w:u w:val="single"/>
        </w:rPr>
        <w:t xml:space="preserve"> </w:t>
      </w:r>
      <w:r w:rsidRPr="003E5FC8">
        <w:rPr>
          <w:u w:val="single"/>
        </w:rPr>
        <w:t>valt:</w:t>
      </w:r>
      <w:r w:rsidRPr="003E5FC8">
        <w:tab/>
      </w:r>
    </w:p>
    <w:p w14:paraId="2BD0B48E" w14:textId="5A232F79" w:rsidR="003E5FC8" w:rsidRPr="00B469D0" w:rsidRDefault="003E5FC8" w:rsidP="003E5FC8">
      <w:pPr>
        <w:pStyle w:val="Voetnoottekst"/>
        <w:numPr>
          <w:ilvl w:val="0"/>
          <w:numId w:val="33"/>
        </w:numPr>
        <w:rPr>
          <w:sz w:val="18"/>
          <w:szCs w:val="18"/>
        </w:rPr>
      </w:pPr>
      <w:r w:rsidRPr="00B469D0">
        <w:rPr>
          <w:sz w:val="18"/>
          <w:szCs w:val="18"/>
        </w:rPr>
        <w:t xml:space="preserve">Doorvoeren wijzigingen als gevolg van </w:t>
      </w:r>
      <w:r>
        <w:rPr>
          <w:sz w:val="18"/>
          <w:szCs w:val="18"/>
        </w:rPr>
        <w:t>nieuwe richtlijnen, normen en inzichten</w:t>
      </w:r>
      <w:r w:rsidR="00CD1F4C">
        <w:rPr>
          <w:sz w:val="18"/>
          <w:szCs w:val="18"/>
        </w:rPr>
        <w:t xml:space="preserve"> opgedragen door de </w:t>
      </w:r>
      <w:r w:rsidR="00CE61ED">
        <w:rPr>
          <w:sz w:val="18"/>
          <w:szCs w:val="18"/>
        </w:rPr>
        <w:t>O</w:t>
      </w:r>
      <w:r w:rsidR="00CD1F4C">
        <w:rPr>
          <w:sz w:val="18"/>
          <w:szCs w:val="18"/>
        </w:rPr>
        <w:t>pdrachtgever</w:t>
      </w:r>
      <w:r w:rsidRPr="00B469D0">
        <w:rPr>
          <w:sz w:val="18"/>
          <w:szCs w:val="18"/>
        </w:rPr>
        <w:t>;</w:t>
      </w:r>
    </w:p>
    <w:p w14:paraId="00AB892D" w14:textId="27B3E26B" w:rsidR="003E5FC8" w:rsidRDefault="003E5FC8" w:rsidP="003E5FC8">
      <w:pPr>
        <w:pStyle w:val="Voetnoottekst"/>
        <w:numPr>
          <w:ilvl w:val="0"/>
          <w:numId w:val="33"/>
        </w:numPr>
        <w:rPr>
          <w:sz w:val="18"/>
          <w:szCs w:val="18"/>
        </w:rPr>
      </w:pPr>
      <w:r>
        <w:rPr>
          <w:sz w:val="18"/>
          <w:szCs w:val="18"/>
        </w:rPr>
        <w:t>Doorvoeren aanvullende eisen</w:t>
      </w:r>
      <w:r w:rsidR="002503A0">
        <w:rPr>
          <w:sz w:val="18"/>
          <w:szCs w:val="18"/>
        </w:rPr>
        <w:t xml:space="preserve"> / aanpassingen</w:t>
      </w:r>
      <w:r>
        <w:rPr>
          <w:sz w:val="18"/>
          <w:szCs w:val="18"/>
        </w:rPr>
        <w:t xml:space="preserve"> opgedragen door de </w:t>
      </w:r>
      <w:r w:rsidR="00CE61ED">
        <w:rPr>
          <w:sz w:val="18"/>
          <w:szCs w:val="18"/>
        </w:rPr>
        <w:t>O</w:t>
      </w:r>
      <w:r>
        <w:rPr>
          <w:sz w:val="18"/>
          <w:szCs w:val="18"/>
        </w:rPr>
        <w:t>pdrachtgever</w:t>
      </w:r>
      <w:r w:rsidRPr="00002DF4">
        <w:rPr>
          <w:sz w:val="18"/>
          <w:szCs w:val="18"/>
        </w:rPr>
        <w:t>;</w:t>
      </w:r>
    </w:p>
    <w:p w14:paraId="790DFA4B" w14:textId="6255FD12" w:rsidR="00F34245" w:rsidRPr="00F34245" w:rsidRDefault="00F34245" w:rsidP="0018675A">
      <w:pPr>
        <w:pStyle w:val="Voetnoottekst"/>
        <w:numPr>
          <w:ilvl w:val="0"/>
          <w:numId w:val="33"/>
        </w:numPr>
        <w:rPr>
          <w:sz w:val="18"/>
          <w:szCs w:val="18"/>
        </w:rPr>
      </w:pPr>
      <w:r w:rsidRPr="00F34245">
        <w:rPr>
          <w:sz w:val="18"/>
          <w:szCs w:val="18"/>
        </w:rPr>
        <w:t xml:space="preserve">Leveren updates van informatie, software en / of configuratie ten behoeve van actualiseren schaduwomgeving bij </w:t>
      </w:r>
      <w:r w:rsidR="00CE61ED">
        <w:rPr>
          <w:sz w:val="18"/>
          <w:szCs w:val="18"/>
        </w:rPr>
        <w:t>O</w:t>
      </w:r>
      <w:r w:rsidRPr="00F34245">
        <w:rPr>
          <w:sz w:val="18"/>
          <w:szCs w:val="18"/>
        </w:rPr>
        <w:t>pdrachtgever;</w:t>
      </w:r>
    </w:p>
    <w:p w14:paraId="1A231C5C" w14:textId="42ACA604" w:rsidR="00A60B39" w:rsidRDefault="00A60B39" w:rsidP="0045098E">
      <w:pPr>
        <w:pStyle w:val="Voetnoottekst"/>
        <w:numPr>
          <w:ilvl w:val="0"/>
          <w:numId w:val="33"/>
        </w:numPr>
        <w:rPr>
          <w:sz w:val="18"/>
          <w:szCs w:val="18"/>
        </w:rPr>
      </w:pPr>
      <w:r w:rsidRPr="00DB19E2">
        <w:rPr>
          <w:sz w:val="18"/>
          <w:szCs w:val="18"/>
        </w:rPr>
        <w:t>Uitvoeren beheertaken op de schaduwomgeving</w:t>
      </w:r>
      <w:r w:rsidR="00397A6D">
        <w:rPr>
          <w:sz w:val="18"/>
          <w:szCs w:val="18"/>
        </w:rPr>
        <w:t xml:space="preserve"> bij de </w:t>
      </w:r>
      <w:r w:rsidR="00CE61ED">
        <w:rPr>
          <w:sz w:val="18"/>
          <w:szCs w:val="18"/>
        </w:rPr>
        <w:t>O</w:t>
      </w:r>
      <w:r w:rsidR="00397A6D">
        <w:rPr>
          <w:sz w:val="18"/>
          <w:szCs w:val="18"/>
        </w:rPr>
        <w:t>pdrachtgever</w:t>
      </w:r>
      <w:r w:rsidRPr="00A60B39">
        <w:rPr>
          <w:sz w:val="18"/>
          <w:szCs w:val="18"/>
        </w:rPr>
        <w:t xml:space="preserve">; </w:t>
      </w:r>
    </w:p>
    <w:p w14:paraId="581E712B" w14:textId="21D4386D" w:rsidR="002F2B14" w:rsidRDefault="002F2B14" w:rsidP="002F2B14">
      <w:pPr>
        <w:pStyle w:val="Voetnoottekst"/>
        <w:numPr>
          <w:ilvl w:val="0"/>
          <w:numId w:val="33"/>
        </w:numPr>
        <w:rPr>
          <w:sz w:val="18"/>
          <w:szCs w:val="18"/>
        </w:rPr>
      </w:pPr>
      <w:r>
        <w:rPr>
          <w:sz w:val="18"/>
          <w:szCs w:val="18"/>
        </w:rPr>
        <w:t xml:space="preserve">Actualiseren </w:t>
      </w:r>
      <w:r w:rsidR="00A55F40">
        <w:rPr>
          <w:sz w:val="18"/>
          <w:szCs w:val="18"/>
        </w:rPr>
        <w:t>V</w:t>
      </w:r>
      <w:r>
        <w:rPr>
          <w:sz w:val="18"/>
          <w:szCs w:val="18"/>
        </w:rPr>
        <w:t>alidatierapporten na aanpassen ARP;</w:t>
      </w:r>
    </w:p>
    <w:p w14:paraId="0E06EC1D" w14:textId="65F91F25" w:rsidR="002F2B14" w:rsidRPr="002F2B14" w:rsidRDefault="002F2B14" w:rsidP="00014376">
      <w:pPr>
        <w:pStyle w:val="Voetnoottekst"/>
        <w:numPr>
          <w:ilvl w:val="0"/>
          <w:numId w:val="33"/>
        </w:numPr>
        <w:rPr>
          <w:sz w:val="18"/>
          <w:szCs w:val="18"/>
        </w:rPr>
      </w:pPr>
      <w:r w:rsidRPr="002F2B14">
        <w:rPr>
          <w:sz w:val="18"/>
          <w:szCs w:val="18"/>
        </w:rPr>
        <w:t xml:space="preserve">Actualiseren </w:t>
      </w:r>
      <w:r w:rsidR="00A55F40">
        <w:rPr>
          <w:sz w:val="18"/>
          <w:szCs w:val="18"/>
        </w:rPr>
        <w:t>G</w:t>
      </w:r>
      <w:r w:rsidRPr="002F2B14">
        <w:rPr>
          <w:sz w:val="18"/>
          <w:szCs w:val="18"/>
        </w:rPr>
        <w:t>ebruikershandleidingen na aanpassing ARP;</w:t>
      </w:r>
    </w:p>
    <w:p w14:paraId="710F9658" w14:textId="6E056A4C" w:rsidR="00A40F53" w:rsidRDefault="00A0101B" w:rsidP="00A40F53">
      <w:pPr>
        <w:pStyle w:val="Voetnoottekst"/>
        <w:numPr>
          <w:ilvl w:val="0"/>
          <w:numId w:val="33"/>
        </w:numPr>
        <w:rPr>
          <w:sz w:val="18"/>
          <w:szCs w:val="18"/>
        </w:rPr>
      </w:pPr>
      <w:r>
        <w:rPr>
          <w:sz w:val="18"/>
          <w:szCs w:val="18"/>
        </w:rPr>
        <w:t>A</w:t>
      </w:r>
      <w:r w:rsidR="00A40F53">
        <w:rPr>
          <w:sz w:val="18"/>
          <w:szCs w:val="18"/>
        </w:rPr>
        <w:t>ctualise</w:t>
      </w:r>
      <w:r>
        <w:rPr>
          <w:sz w:val="18"/>
          <w:szCs w:val="18"/>
        </w:rPr>
        <w:t>ren</w:t>
      </w:r>
      <w:r w:rsidR="00A40F53">
        <w:rPr>
          <w:sz w:val="18"/>
          <w:szCs w:val="18"/>
        </w:rPr>
        <w:t xml:space="preserve"> ARP;</w:t>
      </w:r>
    </w:p>
    <w:p w14:paraId="4AD70A4D" w14:textId="48A01507" w:rsidR="00B40ADA" w:rsidRPr="005A6DC1" w:rsidRDefault="00130768" w:rsidP="00EF59C2">
      <w:pPr>
        <w:pStyle w:val="Voetnoottekst"/>
        <w:numPr>
          <w:ilvl w:val="0"/>
          <w:numId w:val="33"/>
        </w:numPr>
        <w:rPr>
          <w:b/>
          <w:sz w:val="18"/>
          <w:szCs w:val="18"/>
        </w:rPr>
      </w:pPr>
      <w:r w:rsidRPr="005A6DC1">
        <w:rPr>
          <w:sz w:val="18"/>
          <w:szCs w:val="18"/>
        </w:rPr>
        <w:t>Uitbreiden ARP</w:t>
      </w:r>
      <w:r w:rsidR="00216EDB" w:rsidRPr="005A6DC1">
        <w:rPr>
          <w:sz w:val="18"/>
          <w:szCs w:val="18"/>
        </w:rPr>
        <w:t>.</w:t>
      </w:r>
    </w:p>
    <w:p w14:paraId="40537BEB" w14:textId="77777777" w:rsidR="005A6DC1" w:rsidRPr="005A6DC1" w:rsidRDefault="005A6DC1" w:rsidP="005A6DC1">
      <w:pPr>
        <w:pStyle w:val="Voetnoottekst"/>
        <w:ind w:left="720"/>
        <w:rPr>
          <w:b/>
          <w:color w:val="FF0000"/>
          <w:sz w:val="18"/>
          <w:szCs w:val="18"/>
        </w:rPr>
      </w:pPr>
    </w:p>
    <w:p w14:paraId="051C9EEB" w14:textId="77777777" w:rsidR="004C05DC" w:rsidRDefault="004C05DC" w:rsidP="00252115">
      <w:pPr>
        <w:pStyle w:val="Voetnoottekst"/>
        <w:rPr>
          <w:b/>
          <w:sz w:val="18"/>
          <w:szCs w:val="18"/>
        </w:rPr>
      </w:pPr>
    </w:p>
    <w:p w14:paraId="58771F47" w14:textId="0C326A17" w:rsidR="00252115" w:rsidRPr="00A37D85" w:rsidRDefault="00B40ADA" w:rsidP="00252115">
      <w:pPr>
        <w:pStyle w:val="Voetnoottekst"/>
        <w:rPr>
          <w:b/>
          <w:sz w:val="18"/>
          <w:szCs w:val="18"/>
        </w:rPr>
      </w:pPr>
      <w:r w:rsidRPr="00A37D85">
        <w:rPr>
          <w:b/>
          <w:sz w:val="18"/>
          <w:szCs w:val="18"/>
        </w:rPr>
        <w:t>Ondersta</w:t>
      </w:r>
      <w:r w:rsidR="00DD30CC" w:rsidRPr="00A37D85">
        <w:rPr>
          <w:b/>
          <w:sz w:val="18"/>
          <w:szCs w:val="18"/>
        </w:rPr>
        <w:t>a</w:t>
      </w:r>
      <w:r w:rsidRPr="00A37D85">
        <w:rPr>
          <w:b/>
          <w:sz w:val="18"/>
          <w:szCs w:val="18"/>
        </w:rPr>
        <w:t>nd de t</w:t>
      </w:r>
      <w:r w:rsidRPr="00A37D85">
        <w:rPr>
          <w:b/>
          <w:szCs w:val="18"/>
        </w:rPr>
        <w:t>e hanteren uurtarieven ten behoeve van de stelposten</w:t>
      </w:r>
      <w:r w:rsidR="0014053A" w:rsidRPr="00A37D85">
        <w:rPr>
          <w:b/>
          <w:szCs w:val="18"/>
        </w:rPr>
        <w:t>.</w:t>
      </w:r>
    </w:p>
    <w:tbl>
      <w:tblPr>
        <w:tblpPr w:leftFromText="141" w:rightFromText="141" w:vertAnchor="text" w:horzAnchor="margin" w:tblpY="121"/>
        <w:tblW w:w="90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38"/>
        <w:gridCol w:w="1276"/>
        <w:gridCol w:w="1701"/>
        <w:gridCol w:w="1843"/>
      </w:tblGrid>
      <w:tr w:rsidR="00252115" w:rsidRPr="005E0674" w14:paraId="164F426C" w14:textId="77777777" w:rsidTr="00B6021B">
        <w:trPr>
          <w:trHeight w:val="240"/>
        </w:trPr>
        <w:tc>
          <w:tcPr>
            <w:tcW w:w="4238" w:type="dxa"/>
            <w:tcBorders>
              <w:left w:val="single" w:sz="12" w:space="0" w:color="auto"/>
              <w:bottom w:val="single" w:sz="6" w:space="0" w:color="auto"/>
              <w:right w:val="single" w:sz="6" w:space="0" w:color="auto"/>
            </w:tcBorders>
            <w:shd w:val="clear" w:color="auto" w:fill="D9D9D9" w:themeFill="background1" w:themeFillShade="D9"/>
          </w:tcPr>
          <w:p w14:paraId="137255A3" w14:textId="330BF542" w:rsidR="00252115" w:rsidRPr="00A37D85" w:rsidRDefault="00B6021B"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A37D85">
              <w:rPr>
                <w:b/>
                <w:szCs w:val="18"/>
              </w:rPr>
              <w:t>Functie</w:t>
            </w:r>
          </w:p>
        </w:tc>
        <w:tc>
          <w:tcPr>
            <w:tcW w:w="1276" w:type="dxa"/>
            <w:tcBorders>
              <w:left w:val="single" w:sz="6" w:space="0" w:color="auto"/>
              <w:bottom w:val="single" w:sz="6" w:space="0" w:color="auto"/>
              <w:right w:val="single" w:sz="6" w:space="0" w:color="auto"/>
            </w:tcBorders>
            <w:shd w:val="clear" w:color="auto" w:fill="D9D9D9" w:themeFill="background1" w:themeFillShade="D9"/>
          </w:tcPr>
          <w:p w14:paraId="244C1BB1" w14:textId="484CC0C8" w:rsidR="00252115" w:rsidRPr="00A37D85" w:rsidRDefault="00DD30CC"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A37D85">
              <w:rPr>
                <w:b/>
                <w:szCs w:val="18"/>
              </w:rPr>
              <w:t>Fictief a</w:t>
            </w:r>
            <w:r w:rsidR="00B6021B" w:rsidRPr="00A37D85">
              <w:rPr>
                <w:b/>
                <w:szCs w:val="18"/>
              </w:rPr>
              <w:t>antal uren</w:t>
            </w: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2B4B3D3" w14:textId="29638B8E" w:rsidR="003E6B40" w:rsidRPr="00A37D85" w:rsidRDefault="00014376"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A37D85">
              <w:rPr>
                <w:b/>
                <w:szCs w:val="18"/>
              </w:rPr>
              <w:t>Uurtarief</w:t>
            </w:r>
          </w:p>
          <w:p w14:paraId="16CF2819" w14:textId="3B8A4638" w:rsidR="00252115" w:rsidRPr="00A37D85" w:rsidRDefault="00252115"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c>
          <w:tcPr>
            <w:tcW w:w="1843" w:type="dxa"/>
            <w:tcBorders>
              <w:left w:val="single" w:sz="12" w:space="0" w:color="auto"/>
              <w:bottom w:val="single" w:sz="6" w:space="0" w:color="auto"/>
              <w:right w:val="single" w:sz="12" w:space="0" w:color="auto"/>
            </w:tcBorders>
            <w:shd w:val="clear" w:color="auto" w:fill="D9D9D9" w:themeFill="background1" w:themeFillShade="D9"/>
          </w:tcPr>
          <w:p w14:paraId="244215E9" w14:textId="1B63445C" w:rsidR="00252115" w:rsidRPr="005E0674" w:rsidRDefault="00B0589B"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Opsomming k</w:t>
            </w:r>
            <w:r w:rsidRPr="003703CF">
              <w:rPr>
                <w:b/>
                <w:szCs w:val="18"/>
              </w:rPr>
              <w:t>osten</w:t>
            </w:r>
            <w:r>
              <w:rPr>
                <w:b/>
                <w:szCs w:val="18"/>
              </w:rPr>
              <w:t xml:space="preserve"> </w:t>
            </w:r>
            <w:r w:rsidRPr="003703CF">
              <w:rPr>
                <w:b/>
                <w:szCs w:val="18"/>
              </w:rPr>
              <w:t xml:space="preserve"> </w:t>
            </w:r>
          </w:p>
        </w:tc>
      </w:tr>
      <w:tr w:rsidR="00252115" w:rsidRPr="00724C6D" w14:paraId="5D00297B" w14:textId="77777777" w:rsidTr="00014376">
        <w:tc>
          <w:tcPr>
            <w:tcW w:w="4238" w:type="dxa"/>
            <w:tcBorders>
              <w:top w:val="single" w:sz="6" w:space="0" w:color="auto"/>
              <w:left w:val="single" w:sz="12" w:space="0" w:color="auto"/>
              <w:bottom w:val="single" w:sz="6" w:space="0" w:color="auto"/>
              <w:right w:val="single" w:sz="6" w:space="0" w:color="auto"/>
            </w:tcBorders>
          </w:tcPr>
          <w:p w14:paraId="79B3D43D" w14:textId="67C53A69" w:rsidR="00252115" w:rsidRPr="00A37D85" w:rsidRDefault="00014376"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Projectmanager</w:t>
            </w:r>
            <w:r w:rsidR="000C3491" w:rsidRPr="00A37D85">
              <w:rPr>
                <w:szCs w:val="18"/>
              </w:rPr>
              <w:t xml:space="preserve"> / Projectleider</w:t>
            </w:r>
          </w:p>
        </w:tc>
        <w:tc>
          <w:tcPr>
            <w:tcW w:w="1276" w:type="dxa"/>
            <w:tcBorders>
              <w:top w:val="single" w:sz="6" w:space="0" w:color="auto"/>
              <w:left w:val="single" w:sz="6" w:space="0" w:color="auto"/>
              <w:bottom w:val="single" w:sz="6" w:space="0" w:color="auto"/>
              <w:right w:val="single" w:sz="6" w:space="0" w:color="auto"/>
            </w:tcBorders>
          </w:tcPr>
          <w:p w14:paraId="02E23268" w14:textId="09047038" w:rsidR="00252115" w:rsidRPr="00A37D85" w:rsidRDefault="00014376"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200</w:t>
            </w:r>
          </w:p>
        </w:tc>
        <w:tc>
          <w:tcPr>
            <w:tcW w:w="1701" w:type="dxa"/>
            <w:tcBorders>
              <w:top w:val="single" w:sz="6" w:space="0" w:color="auto"/>
              <w:left w:val="single" w:sz="6" w:space="0" w:color="auto"/>
              <w:bottom w:val="single" w:sz="6" w:space="0" w:color="auto"/>
              <w:right w:val="single" w:sz="6" w:space="0" w:color="auto"/>
            </w:tcBorders>
          </w:tcPr>
          <w:p w14:paraId="3AB47834" w14:textId="77777777" w:rsidR="00252115" w:rsidRPr="00A37D85" w:rsidRDefault="00252115"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w:t>
            </w:r>
          </w:p>
        </w:tc>
        <w:tc>
          <w:tcPr>
            <w:tcW w:w="1843" w:type="dxa"/>
            <w:tcBorders>
              <w:top w:val="single" w:sz="6" w:space="0" w:color="auto"/>
              <w:left w:val="single" w:sz="12" w:space="0" w:color="auto"/>
              <w:bottom w:val="single" w:sz="6" w:space="0" w:color="auto"/>
              <w:right w:val="single" w:sz="12" w:space="0" w:color="auto"/>
            </w:tcBorders>
          </w:tcPr>
          <w:p w14:paraId="3874341E" w14:textId="77777777" w:rsidR="00252115" w:rsidRPr="00724C6D" w:rsidRDefault="00252115"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252115" w:rsidRPr="00724C6D" w14:paraId="39FBD12C" w14:textId="77777777" w:rsidTr="00014376">
        <w:tc>
          <w:tcPr>
            <w:tcW w:w="4238" w:type="dxa"/>
            <w:tcBorders>
              <w:top w:val="single" w:sz="6" w:space="0" w:color="auto"/>
              <w:left w:val="single" w:sz="12" w:space="0" w:color="auto"/>
              <w:bottom w:val="single" w:sz="6" w:space="0" w:color="auto"/>
              <w:right w:val="single" w:sz="6" w:space="0" w:color="auto"/>
            </w:tcBorders>
          </w:tcPr>
          <w:p w14:paraId="6A443191" w14:textId="6F7E6A4B" w:rsidR="00252115" w:rsidRPr="00A37D85" w:rsidRDefault="00014376" w:rsidP="000C349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 xml:space="preserve">Senior constructeur / </w:t>
            </w:r>
            <w:r w:rsidR="000C3491" w:rsidRPr="00A37D85">
              <w:rPr>
                <w:szCs w:val="18"/>
              </w:rPr>
              <w:t>Programmeur</w:t>
            </w:r>
          </w:p>
        </w:tc>
        <w:tc>
          <w:tcPr>
            <w:tcW w:w="1276" w:type="dxa"/>
            <w:tcBorders>
              <w:top w:val="single" w:sz="6" w:space="0" w:color="auto"/>
              <w:left w:val="single" w:sz="6" w:space="0" w:color="auto"/>
              <w:bottom w:val="single" w:sz="6" w:space="0" w:color="auto"/>
              <w:right w:val="single" w:sz="6" w:space="0" w:color="auto"/>
            </w:tcBorders>
          </w:tcPr>
          <w:p w14:paraId="552E785E" w14:textId="58BF4C32" w:rsidR="00252115" w:rsidRPr="00A37D85" w:rsidRDefault="00014376"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500</w:t>
            </w:r>
          </w:p>
        </w:tc>
        <w:tc>
          <w:tcPr>
            <w:tcW w:w="1701" w:type="dxa"/>
            <w:tcBorders>
              <w:top w:val="single" w:sz="6" w:space="0" w:color="auto"/>
              <w:left w:val="single" w:sz="6" w:space="0" w:color="auto"/>
              <w:bottom w:val="single" w:sz="6" w:space="0" w:color="auto"/>
              <w:right w:val="single" w:sz="6" w:space="0" w:color="auto"/>
            </w:tcBorders>
          </w:tcPr>
          <w:p w14:paraId="72CC8F2E" w14:textId="77777777" w:rsidR="00252115" w:rsidRPr="00A37D85" w:rsidRDefault="00252115"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w:t>
            </w:r>
          </w:p>
        </w:tc>
        <w:tc>
          <w:tcPr>
            <w:tcW w:w="1843" w:type="dxa"/>
            <w:tcBorders>
              <w:top w:val="single" w:sz="6" w:space="0" w:color="auto"/>
              <w:left w:val="single" w:sz="12" w:space="0" w:color="auto"/>
              <w:bottom w:val="single" w:sz="6" w:space="0" w:color="auto"/>
              <w:right w:val="single" w:sz="12" w:space="0" w:color="auto"/>
            </w:tcBorders>
          </w:tcPr>
          <w:p w14:paraId="2C9DBA2B" w14:textId="77777777" w:rsidR="00252115" w:rsidRPr="00724C6D" w:rsidRDefault="00252115"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0C3491" w:rsidRPr="00724C6D" w14:paraId="6368C0A1" w14:textId="77777777" w:rsidTr="00014376">
        <w:tc>
          <w:tcPr>
            <w:tcW w:w="4238" w:type="dxa"/>
            <w:tcBorders>
              <w:top w:val="single" w:sz="6" w:space="0" w:color="auto"/>
              <w:left w:val="single" w:sz="12" w:space="0" w:color="auto"/>
              <w:bottom w:val="single" w:sz="6" w:space="0" w:color="auto"/>
              <w:right w:val="single" w:sz="6" w:space="0" w:color="auto"/>
            </w:tcBorders>
          </w:tcPr>
          <w:p w14:paraId="0C96B82D" w14:textId="5DDE4A8D" w:rsidR="000C3491" w:rsidRPr="00A37D85" w:rsidRDefault="000C3491"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Medior constructeur / Programmeur</w:t>
            </w:r>
          </w:p>
        </w:tc>
        <w:tc>
          <w:tcPr>
            <w:tcW w:w="1276" w:type="dxa"/>
            <w:tcBorders>
              <w:top w:val="single" w:sz="6" w:space="0" w:color="auto"/>
              <w:left w:val="single" w:sz="6" w:space="0" w:color="auto"/>
              <w:bottom w:val="single" w:sz="6" w:space="0" w:color="auto"/>
              <w:right w:val="single" w:sz="6" w:space="0" w:color="auto"/>
            </w:tcBorders>
          </w:tcPr>
          <w:p w14:paraId="0D243C7D" w14:textId="289BF569" w:rsidR="000C3491" w:rsidRPr="00A37D85" w:rsidRDefault="000C3491"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800</w:t>
            </w:r>
          </w:p>
        </w:tc>
        <w:tc>
          <w:tcPr>
            <w:tcW w:w="1701" w:type="dxa"/>
            <w:tcBorders>
              <w:top w:val="single" w:sz="6" w:space="0" w:color="auto"/>
              <w:left w:val="single" w:sz="6" w:space="0" w:color="auto"/>
              <w:bottom w:val="single" w:sz="6" w:space="0" w:color="auto"/>
              <w:right w:val="single" w:sz="6" w:space="0" w:color="auto"/>
            </w:tcBorders>
          </w:tcPr>
          <w:p w14:paraId="42314C58" w14:textId="60466284" w:rsidR="000C3491" w:rsidRPr="00A37D85" w:rsidRDefault="000C3491"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w:t>
            </w:r>
          </w:p>
        </w:tc>
        <w:tc>
          <w:tcPr>
            <w:tcW w:w="1843" w:type="dxa"/>
            <w:tcBorders>
              <w:top w:val="single" w:sz="6" w:space="0" w:color="auto"/>
              <w:left w:val="single" w:sz="12" w:space="0" w:color="auto"/>
              <w:bottom w:val="single" w:sz="6" w:space="0" w:color="auto"/>
              <w:right w:val="single" w:sz="12" w:space="0" w:color="auto"/>
            </w:tcBorders>
          </w:tcPr>
          <w:p w14:paraId="784AAA00" w14:textId="073E3CFF" w:rsidR="000C3491" w:rsidRDefault="000C3491"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252115" w:rsidRPr="00724C6D" w14:paraId="1CDBC698" w14:textId="77777777" w:rsidTr="00014376">
        <w:tc>
          <w:tcPr>
            <w:tcW w:w="4238" w:type="dxa"/>
            <w:tcBorders>
              <w:top w:val="single" w:sz="6" w:space="0" w:color="auto"/>
              <w:left w:val="single" w:sz="12" w:space="0" w:color="auto"/>
              <w:bottom w:val="single" w:sz="6" w:space="0" w:color="auto"/>
              <w:right w:val="single" w:sz="6" w:space="0" w:color="auto"/>
            </w:tcBorders>
          </w:tcPr>
          <w:p w14:paraId="0C945EC0" w14:textId="2E8CA71D" w:rsidR="00252115" w:rsidRPr="00A37D85" w:rsidRDefault="00014376"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Junior constructeur</w:t>
            </w:r>
            <w:r w:rsidR="000C3491" w:rsidRPr="00A37D85">
              <w:rPr>
                <w:szCs w:val="18"/>
              </w:rPr>
              <w:t xml:space="preserve"> / Programmeur</w:t>
            </w:r>
          </w:p>
        </w:tc>
        <w:tc>
          <w:tcPr>
            <w:tcW w:w="1276" w:type="dxa"/>
            <w:tcBorders>
              <w:top w:val="single" w:sz="6" w:space="0" w:color="auto"/>
              <w:left w:val="single" w:sz="6" w:space="0" w:color="auto"/>
              <w:bottom w:val="single" w:sz="6" w:space="0" w:color="auto"/>
              <w:right w:val="single" w:sz="6" w:space="0" w:color="auto"/>
            </w:tcBorders>
          </w:tcPr>
          <w:p w14:paraId="3303B674" w14:textId="02CA42B3" w:rsidR="00252115" w:rsidRPr="00A37D85" w:rsidRDefault="00014376"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800</w:t>
            </w:r>
          </w:p>
        </w:tc>
        <w:tc>
          <w:tcPr>
            <w:tcW w:w="1701" w:type="dxa"/>
            <w:tcBorders>
              <w:top w:val="single" w:sz="6" w:space="0" w:color="auto"/>
              <w:left w:val="single" w:sz="6" w:space="0" w:color="auto"/>
              <w:bottom w:val="single" w:sz="6" w:space="0" w:color="auto"/>
              <w:right w:val="single" w:sz="6" w:space="0" w:color="auto"/>
            </w:tcBorders>
          </w:tcPr>
          <w:p w14:paraId="307B5DA7" w14:textId="77777777" w:rsidR="00252115" w:rsidRPr="00A37D85" w:rsidRDefault="00252115"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w:t>
            </w:r>
          </w:p>
        </w:tc>
        <w:tc>
          <w:tcPr>
            <w:tcW w:w="1843" w:type="dxa"/>
            <w:tcBorders>
              <w:top w:val="single" w:sz="6" w:space="0" w:color="auto"/>
              <w:left w:val="single" w:sz="12" w:space="0" w:color="auto"/>
              <w:bottom w:val="single" w:sz="6" w:space="0" w:color="auto"/>
              <w:right w:val="single" w:sz="12" w:space="0" w:color="auto"/>
            </w:tcBorders>
          </w:tcPr>
          <w:p w14:paraId="07C49D86" w14:textId="77777777" w:rsidR="00252115" w:rsidRPr="00724C6D" w:rsidRDefault="00252115"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014376" w:rsidRPr="00724C6D" w14:paraId="4DABB4CE" w14:textId="77777777" w:rsidTr="00014376">
        <w:tc>
          <w:tcPr>
            <w:tcW w:w="4238" w:type="dxa"/>
            <w:tcBorders>
              <w:top w:val="single" w:sz="6" w:space="0" w:color="auto"/>
              <w:left w:val="single" w:sz="12" w:space="0" w:color="auto"/>
              <w:bottom w:val="single" w:sz="6" w:space="0" w:color="auto"/>
              <w:right w:val="single" w:sz="6" w:space="0" w:color="auto"/>
            </w:tcBorders>
          </w:tcPr>
          <w:p w14:paraId="7F73E985" w14:textId="25919F07" w:rsidR="00014376" w:rsidRPr="00A37D85" w:rsidRDefault="00014376"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Projectondersteuner</w:t>
            </w:r>
          </w:p>
        </w:tc>
        <w:tc>
          <w:tcPr>
            <w:tcW w:w="1276" w:type="dxa"/>
            <w:tcBorders>
              <w:top w:val="single" w:sz="6" w:space="0" w:color="auto"/>
              <w:left w:val="single" w:sz="6" w:space="0" w:color="auto"/>
              <w:bottom w:val="single" w:sz="6" w:space="0" w:color="auto"/>
              <w:right w:val="single" w:sz="6" w:space="0" w:color="auto"/>
            </w:tcBorders>
          </w:tcPr>
          <w:p w14:paraId="1CD281C4" w14:textId="5F774DC9" w:rsidR="00014376" w:rsidRPr="00A37D85" w:rsidRDefault="00014376"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300</w:t>
            </w:r>
          </w:p>
        </w:tc>
        <w:tc>
          <w:tcPr>
            <w:tcW w:w="1701" w:type="dxa"/>
            <w:tcBorders>
              <w:top w:val="single" w:sz="6" w:space="0" w:color="auto"/>
              <w:left w:val="single" w:sz="6" w:space="0" w:color="auto"/>
              <w:bottom w:val="single" w:sz="6" w:space="0" w:color="auto"/>
              <w:right w:val="single" w:sz="6" w:space="0" w:color="auto"/>
            </w:tcBorders>
          </w:tcPr>
          <w:p w14:paraId="52C8F393" w14:textId="7F4050B6" w:rsidR="00014376" w:rsidRPr="00A37D85" w:rsidRDefault="00014376"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szCs w:val="18"/>
              </w:rPr>
              <w:t>€</w:t>
            </w:r>
          </w:p>
        </w:tc>
        <w:tc>
          <w:tcPr>
            <w:tcW w:w="1843" w:type="dxa"/>
            <w:tcBorders>
              <w:top w:val="single" w:sz="6" w:space="0" w:color="auto"/>
              <w:left w:val="single" w:sz="12" w:space="0" w:color="auto"/>
              <w:bottom w:val="single" w:sz="6" w:space="0" w:color="auto"/>
              <w:right w:val="single" w:sz="12" w:space="0" w:color="auto"/>
            </w:tcBorders>
          </w:tcPr>
          <w:p w14:paraId="02353129" w14:textId="11199C9F" w:rsidR="00014376" w:rsidRDefault="00014376"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w:t>
            </w:r>
          </w:p>
        </w:tc>
      </w:tr>
      <w:tr w:rsidR="00B6021B" w:rsidRPr="00724C6D" w14:paraId="3EDBB575" w14:textId="77777777" w:rsidTr="00B6021B">
        <w:tc>
          <w:tcPr>
            <w:tcW w:w="4238"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14:paraId="4B1527F5" w14:textId="6877310F" w:rsidR="00B6021B" w:rsidRPr="00A37D85" w:rsidRDefault="00B6021B"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37D85">
              <w:rPr>
                <w:b/>
                <w:szCs w:val="18"/>
              </w:rPr>
              <w:t>Totaal voor de te hanteren uurtarieven ten behoeve van de stelposten</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5AACD15" w14:textId="77777777" w:rsidR="00B6021B" w:rsidRPr="00A37D85" w:rsidRDefault="00B6021B"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48A4166" w14:textId="77777777" w:rsidR="00B6021B" w:rsidRPr="00A37D85" w:rsidRDefault="00B6021B"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3" w:type="dxa"/>
            <w:tcBorders>
              <w:top w:val="single" w:sz="6" w:space="0" w:color="auto"/>
              <w:left w:val="single" w:sz="12" w:space="0" w:color="auto"/>
              <w:bottom w:val="single" w:sz="6" w:space="0" w:color="auto"/>
              <w:right w:val="single" w:sz="12" w:space="0" w:color="auto"/>
            </w:tcBorders>
            <w:shd w:val="clear" w:color="auto" w:fill="D9D9D9" w:themeFill="background1" w:themeFillShade="D9"/>
          </w:tcPr>
          <w:p w14:paraId="46FBA452" w14:textId="037A8004" w:rsidR="00B6021B" w:rsidRDefault="00B6021B" w:rsidP="00014376">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8B716A">
              <w:rPr>
                <w:b/>
                <w:szCs w:val="18"/>
              </w:rPr>
              <w:t>€</w:t>
            </w:r>
          </w:p>
        </w:tc>
      </w:tr>
    </w:tbl>
    <w:p w14:paraId="09296E01" w14:textId="1BE60D8C" w:rsidR="00252115" w:rsidRDefault="00252115" w:rsidP="00252115">
      <w:pPr>
        <w:pStyle w:val="Voetnoottekst"/>
        <w:rPr>
          <w:sz w:val="18"/>
          <w:szCs w:val="18"/>
        </w:rPr>
      </w:pPr>
    </w:p>
    <w:p w14:paraId="63A270D9" w14:textId="6FC83C8F" w:rsidR="00252115" w:rsidRPr="00A37D85" w:rsidRDefault="00DD30CC" w:rsidP="00252115">
      <w:pPr>
        <w:pStyle w:val="Voetnoottekst"/>
        <w:rPr>
          <w:sz w:val="18"/>
          <w:szCs w:val="18"/>
        </w:rPr>
      </w:pPr>
      <w:r w:rsidRPr="00A37D85">
        <w:rPr>
          <w:sz w:val="18"/>
          <w:szCs w:val="18"/>
        </w:rPr>
        <w:t>De inschrijver dient per functie een uurtarief op te geven. Het minimale uurtarief bedraagt € 65,00. Het is niet toegestaan om lagere uurtarieven op te geven. De tarieven dienen te allen tijde marktconform te zijn. Indien gedurende de looptijd van de overeenkomst werkzaamheden worden uitgevoerd die onderdeel uitmaken van de stelpost, worden deze verrekend op basis van bovengenoemde uurtarieven.</w:t>
      </w:r>
    </w:p>
    <w:p w14:paraId="6FC81B81" w14:textId="77777777" w:rsidR="00B0589B" w:rsidRDefault="00B0589B" w:rsidP="00252115">
      <w:pPr>
        <w:pStyle w:val="Voetnoottekst"/>
        <w:rPr>
          <w:color w:val="FF0000"/>
          <w:sz w:val="18"/>
          <w:szCs w:val="18"/>
        </w:rPr>
      </w:pPr>
    </w:p>
    <w:p w14:paraId="4B7E8FEA" w14:textId="1FDE1C40" w:rsidR="00B0589B" w:rsidRDefault="00B0589B" w:rsidP="00252115">
      <w:pPr>
        <w:pStyle w:val="Voetnoottekst"/>
        <w:rPr>
          <w:color w:val="FF0000"/>
          <w:sz w:val="18"/>
          <w:szCs w:val="18"/>
        </w:rPr>
      </w:pPr>
    </w:p>
    <w:p w14:paraId="507B4DC9" w14:textId="1E0B6C1A" w:rsidR="00B0589B" w:rsidRDefault="00B0589B" w:rsidP="00252115">
      <w:pPr>
        <w:pStyle w:val="Voetnoottekst"/>
        <w:rPr>
          <w:sz w:val="18"/>
          <w:szCs w:val="18"/>
        </w:rPr>
      </w:pPr>
      <w:r w:rsidRPr="00B0589B">
        <w:rPr>
          <w:b/>
          <w:sz w:val="18"/>
          <w:szCs w:val="18"/>
        </w:rPr>
        <w:t>Onderstaand de totalen</w:t>
      </w:r>
      <w:r>
        <w:rPr>
          <w:b/>
          <w:sz w:val="18"/>
          <w:szCs w:val="18"/>
        </w:rPr>
        <w:t>.</w:t>
      </w:r>
    </w:p>
    <w:tbl>
      <w:tblPr>
        <w:tblStyle w:val="Tabelraster"/>
        <w:tblW w:w="9067" w:type="dxa"/>
        <w:tblLook w:val="04A0" w:firstRow="1" w:lastRow="0" w:firstColumn="1" w:lastColumn="0" w:noHBand="0" w:noVBand="1"/>
      </w:tblPr>
      <w:tblGrid>
        <w:gridCol w:w="5949"/>
        <w:gridCol w:w="3118"/>
      </w:tblGrid>
      <w:tr w:rsidR="00686176" w:rsidRPr="008B716A" w14:paraId="54DF11B5" w14:textId="77777777" w:rsidTr="003E5FC8">
        <w:trPr>
          <w:cnfStyle w:val="100000000000" w:firstRow="1" w:lastRow="0" w:firstColumn="0" w:lastColumn="0" w:oddVBand="0" w:evenVBand="0" w:oddHBand="0" w:evenHBand="0" w:firstRowFirstColumn="0" w:firstRowLastColumn="0" w:lastRowFirstColumn="0" w:lastRowLastColumn="0"/>
        </w:trPr>
        <w:tc>
          <w:tcPr>
            <w:tcW w:w="5949" w:type="dxa"/>
            <w:tcBorders>
              <w:top w:val="single" w:sz="12" w:space="0" w:color="auto"/>
              <w:left w:val="single" w:sz="12" w:space="0" w:color="auto"/>
              <w:right w:val="single" w:sz="12" w:space="0" w:color="auto"/>
            </w:tcBorders>
          </w:tcPr>
          <w:p w14:paraId="4C2A6344" w14:textId="614968E6" w:rsidR="00686176" w:rsidRPr="002D4165" w:rsidRDefault="002D4165" w:rsidP="00CE61ED">
            <w:pPr>
              <w:pStyle w:val="Plattetekst"/>
              <w:rPr>
                <w:color w:val="3366FF"/>
                <w:sz w:val="18"/>
                <w:szCs w:val="18"/>
              </w:rPr>
            </w:pPr>
            <w:r w:rsidRPr="002D4165">
              <w:rPr>
                <w:sz w:val="18"/>
                <w:szCs w:val="18"/>
              </w:rPr>
              <w:t xml:space="preserve">Totaal voor het </w:t>
            </w:r>
            <w:r w:rsidR="00CE61ED">
              <w:rPr>
                <w:sz w:val="18"/>
                <w:szCs w:val="18"/>
              </w:rPr>
              <w:t>O</w:t>
            </w:r>
            <w:r w:rsidRPr="002D4165">
              <w:rPr>
                <w:sz w:val="18"/>
                <w:szCs w:val="18"/>
              </w:rPr>
              <w:t>ntwikkelen</w:t>
            </w:r>
            <w:r w:rsidR="00B40269">
              <w:rPr>
                <w:sz w:val="18"/>
                <w:szCs w:val="18"/>
              </w:rPr>
              <w:t xml:space="preserve"> en vijf jaar </w:t>
            </w:r>
            <w:r w:rsidR="00CE61ED">
              <w:rPr>
                <w:sz w:val="18"/>
                <w:szCs w:val="18"/>
              </w:rPr>
              <w:t>O</w:t>
            </w:r>
            <w:r w:rsidRPr="002D4165">
              <w:rPr>
                <w:sz w:val="18"/>
                <w:szCs w:val="18"/>
              </w:rPr>
              <w:t xml:space="preserve">nderhouden, </w:t>
            </w:r>
            <w:r w:rsidR="00CE61ED">
              <w:rPr>
                <w:sz w:val="18"/>
                <w:szCs w:val="18"/>
              </w:rPr>
              <w:t>A</w:t>
            </w:r>
            <w:r w:rsidRPr="002D4165">
              <w:rPr>
                <w:sz w:val="18"/>
                <w:szCs w:val="18"/>
              </w:rPr>
              <w:t>ctualiseren en</w:t>
            </w:r>
            <w:r w:rsidR="00FC56A2">
              <w:rPr>
                <w:sz w:val="18"/>
                <w:szCs w:val="18"/>
              </w:rPr>
              <w:t xml:space="preserve"> </w:t>
            </w:r>
            <w:r w:rsidR="00784974">
              <w:rPr>
                <w:sz w:val="18"/>
                <w:szCs w:val="18"/>
              </w:rPr>
              <w:t>/</w:t>
            </w:r>
            <w:r w:rsidR="00FC56A2">
              <w:rPr>
                <w:sz w:val="18"/>
                <w:szCs w:val="18"/>
              </w:rPr>
              <w:t xml:space="preserve"> </w:t>
            </w:r>
            <w:r w:rsidR="00784974">
              <w:rPr>
                <w:sz w:val="18"/>
                <w:szCs w:val="18"/>
              </w:rPr>
              <w:t>of</w:t>
            </w:r>
            <w:r w:rsidRPr="002D4165">
              <w:rPr>
                <w:sz w:val="18"/>
                <w:szCs w:val="18"/>
              </w:rPr>
              <w:t xml:space="preserve"> </w:t>
            </w:r>
            <w:r w:rsidR="00CE61ED">
              <w:rPr>
                <w:sz w:val="18"/>
                <w:szCs w:val="18"/>
              </w:rPr>
              <w:t>U</w:t>
            </w:r>
            <w:r w:rsidRPr="002D4165">
              <w:rPr>
                <w:sz w:val="18"/>
                <w:szCs w:val="18"/>
              </w:rPr>
              <w:t>itbreiden ARP</w:t>
            </w:r>
          </w:p>
        </w:tc>
        <w:tc>
          <w:tcPr>
            <w:tcW w:w="3118" w:type="dxa"/>
            <w:tcBorders>
              <w:top w:val="single" w:sz="12" w:space="0" w:color="auto"/>
              <w:left w:val="single" w:sz="12" w:space="0" w:color="auto"/>
              <w:right w:val="single" w:sz="12" w:space="0" w:color="auto"/>
            </w:tcBorders>
          </w:tcPr>
          <w:p w14:paraId="112F0BA9" w14:textId="77777777" w:rsidR="00686176" w:rsidRPr="008B716A" w:rsidRDefault="00686176" w:rsidP="003E5FC8">
            <w:pPr>
              <w:pStyle w:val="Plattetekst"/>
              <w:rPr>
                <w:color w:val="3366FF"/>
                <w:sz w:val="18"/>
                <w:szCs w:val="18"/>
              </w:rPr>
            </w:pPr>
            <w:r w:rsidRPr="008B716A">
              <w:rPr>
                <w:sz w:val="18"/>
                <w:szCs w:val="18"/>
              </w:rPr>
              <w:t>€</w:t>
            </w:r>
          </w:p>
        </w:tc>
      </w:tr>
      <w:tr w:rsidR="00686176" w:rsidRPr="008B716A" w14:paraId="0F0510FF" w14:textId="77777777" w:rsidTr="003E5FC8">
        <w:tc>
          <w:tcPr>
            <w:tcW w:w="5949" w:type="dxa"/>
            <w:tcBorders>
              <w:left w:val="single" w:sz="12" w:space="0" w:color="auto"/>
              <w:right w:val="single" w:sz="12" w:space="0" w:color="auto"/>
            </w:tcBorders>
          </w:tcPr>
          <w:p w14:paraId="0CB73941" w14:textId="341CA5BC" w:rsidR="00686176" w:rsidRPr="00BC3E5F" w:rsidRDefault="00BC3E5F" w:rsidP="00CE61ED">
            <w:pPr>
              <w:pStyle w:val="Plattetekst"/>
              <w:rPr>
                <w:b/>
                <w:color w:val="3366FF"/>
                <w:sz w:val="18"/>
                <w:szCs w:val="18"/>
              </w:rPr>
            </w:pPr>
            <w:r w:rsidRPr="00BC3E5F">
              <w:rPr>
                <w:b/>
                <w:sz w:val="18"/>
                <w:szCs w:val="18"/>
              </w:rPr>
              <w:t xml:space="preserve">Totaal voor de optionele verlenging van twee maal twee jaar voor het </w:t>
            </w:r>
            <w:r w:rsidR="00CE61ED">
              <w:rPr>
                <w:b/>
                <w:sz w:val="18"/>
                <w:szCs w:val="18"/>
              </w:rPr>
              <w:t>O</w:t>
            </w:r>
            <w:r w:rsidRPr="00BC3E5F">
              <w:rPr>
                <w:b/>
                <w:sz w:val="18"/>
                <w:szCs w:val="18"/>
              </w:rPr>
              <w:t xml:space="preserve">nderhouden, </w:t>
            </w:r>
            <w:r w:rsidR="00CE61ED">
              <w:rPr>
                <w:b/>
                <w:sz w:val="18"/>
                <w:szCs w:val="18"/>
              </w:rPr>
              <w:t>A</w:t>
            </w:r>
            <w:r w:rsidRPr="00BC3E5F">
              <w:rPr>
                <w:b/>
                <w:sz w:val="18"/>
                <w:szCs w:val="18"/>
              </w:rPr>
              <w:t>ctualiseren en</w:t>
            </w:r>
            <w:r w:rsidR="00FC56A2">
              <w:rPr>
                <w:b/>
                <w:sz w:val="18"/>
                <w:szCs w:val="18"/>
              </w:rPr>
              <w:t xml:space="preserve"> </w:t>
            </w:r>
            <w:r w:rsidR="00784974">
              <w:rPr>
                <w:b/>
                <w:sz w:val="18"/>
                <w:szCs w:val="18"/>
              </w:rPr>
              <w:t>/</w:t>
            </w:r>
            <w:r w:rsidR="00FC56A2">
              <w:rPr>
                <w:b/>
                <w:sz w:val="18"/>
                <w:szCs w:val="18"/>
              </w:rPr>
              <w:t xml:space="preserve"> </w:t>
            </w:r>
            <w:r w:rsidR="00784974">
              <w:rPr>
                <w:b/>
                <w:sz w:val="18"/>
                <w:szCs w:val="18"/>
              </w:rPr>
              <w:t>of</w:t>
            </w:r>
            <w:r w:rsidRPr="00BC3E5F">
              <w:rPr>
                <w:b/>
                <w:sz w:val="18"/>
                <w:szCs w:val="18"/>
              </w:rPr>
              <w:t xml:space="preserve"> </w:t>
            </w:r>
            <w:r w:rsidR="00CE61ED">
              <w:rPr>
                <w:b/>
                <w:sz w:val="18"/>
                <w:szCs w:val="18"/>
              </w:rPr>
              <w:t>U</w:t>
            </w:r>
            <w:r w:rsidRPr="00BC3E5F">
              <w:rPr>
                <w:b/>
                <w:sz w:val="18"/>
                <w:szCs w:val="18"/>
              </w:rPr>
              <w:t>itbreiden ARP (jaar een t</w:t>
            </w:r>
            <w:r w:rsidR="00592859">
              <w:rPr>
                <w:b/>
                <w:sz w:val="18"/>
                <w:szCs w:val="18"/>
              </w:rPr>
              <w:t>/m</w:t>
            </w:r>
            <w:r w:rsidRPr="00BC3E5F">
              <w:rPr>
                <w:b/>
                <w:sz w:val="18"/>
                <w:szCs w:val="18"/>
              </w:rPr>
              <w:t xml:space="preserve"> vier)</w:t>
            </w:r>
          </w:p>
        </w:tc>
        <w:tc>
          <w:tcPr>
            <w:tcW w:w="3118" w:type="dxa"/>
            <w:tcBorders>
              <w:left w:val="single" w:sz="12" w:space="0" w:color="auto"/>
              <w:right w:val="single" w:sz="12" w:space="0" w:color="auto"/>
            </w:tcBorders>
          </w:tcPr>
          <w:p w14:paraId="6C1C26B0" w14:textId="77777777" w:rsidR="00686176" w:rsidRPr="008B716A" w:rsidRDefault="00686176" w:rsidP="003E5FC8">
            <w:pPr>
              <w:pStyle w:val="Plattetekst"/>
              <w:rPr>
                <w:b/>
                <w:color w:val="3366FF"/>
                <w:sz w:val="18"/>
                <w:szCs w:val="18"/>
              </w:rPr>
            </w:pPr>
            <w:r w:rsidRPr="008B716A">
              <w:rPr>
                <w:b/>
                <w:sz w:val="18"/>
                <w:szCs w:val="18"/>
              </w:rPr>
              <w:t>€</w:t>
            </w:r>
            <w:r>
              <w:rPr>
                <w:b/>
                <w:sz w:val="18"/>
                <w:szCs w:val="18"/>
              </w:rPr>
              <w:t xml:space="preserve"> </w:t>
            </w:r>
          </w:p>
        </w:tc>
      </w:tr>
      <w:tr w:rsidR="00252115" w:rsidRPr="008B716A" w14:paraId="4D116F07" w14:textId="77777777" w:rsidTr="003E5FC8">
        <w:tc>
          <w:tcPr>
            <w:tcW w:w="5949" w:type="dxa"/>
            <w:tcBorders>
              <w:left w:val="single" w:sz="12" w:space="0" w:color="auto"/>
              <w:right w:val="single" w:sz="12" w:space="0" w:color="auto"/>
            </w:tcBorders>
          </w:tcPr>
          <w:p w14:paraId="6A0E14AC" w14:textId="37373151" w:rsidR="00252115" w:rsidRPr="00BC3E5F" w:rsidRDefault="00B40ADA" w:rsidP="00B40ADA">
            <w:pPr>
              <w:pStyle w:val="Plattetekst"/>
              <w:rPr>
                <w:b/>
                <w:szCs w:val="18"/>
              </w:rPr>
            </w:pPr>
            <w:r w:rsidRPr="00A37D85">
              <w:rPr>
                <w:b/>
                <w:sz w:val="18"/>
                <w:szCs w:val="18"/>
              </w:rPr>
              <w:t>Totaal voor de te hanteren uurtarieven ten behoeve van de stelposten</w:t>
            </w:r>
            <w:r w:rsidRPr="00A37D85">
              <w:rPr>
                <w:b/>
                <w:szCs w:val="18"/>
              </w:rPr>
              <w:t xml:space="preserve"> </w:t>
            </w:r>
          </w:p>
        </w:tc>
        <w:tc>
          <w:tcPr>
            <w:tcW w:w="3118" w:type="dxa"/>
            <w:tcBorders>
              <w:left w:val="single" w:sz="12" w:space="0" w:color="auto"/>
              <w:right w:val="single" w:sz="12" w:space="0" w:color="auto"/>
            </w:tcBorders>
          </w:tcPr>
          <w:p w14:paraId="393BFACD" w14:textId="70BBB1C6" w:rsidR="00252115" w:rsidRPr="008B716A" w:rsidRDefault="00252115" w:rsidP="003E5FC8">
            <w:pPr>
              <w:pStyle w:val="Plattetekst"/>
              <w:rPr>
                <w:b/>
                <w:szCs w:val="18"/>
              </w:rPr>
            </w:pPr>
            <w:r w:rsidRPr="008B716A">
              <w:rPr>
                <w:b/>
                <w:sz w:val="18"/>
                <w:szCs w:val="18"/>
              </w:rPr>
              <w:t>€</w:t>
            </w:r>
          </w:p>
        </w:tc>
      </w:tr>
      <w:tr w:rsidR="00686176" w:rsidRPr="008B716A" w14:paraId="3E963735" w14:textId="77777777" w:rsidTr="003E5FC8">
        <w:tc>
          <w:tcPr>
            <w:tcW w:w="5949" w:type="dxa"/>
            <w:tcBorders>
              <w:left w:val="single" w:sz="12" w:space="0" w:color="auto"/>
              <w:bottom w:val="single" w:sz="12" w:space="0" w:color="auto"/>
              <w:right w:val="single" w:sz="12" w:space="0" w:color="auto"/>
            </w:tcBorders>
            <w:shd w:val="clear" w:color="auto" w:fill="D9D9D9" w:themeFill="background1" w:themeFillShade="D9"/>
          </w:tcPr>
          <w:p w14:paraId="5069BF35" w14:textId="7360CF60" w:rsidR="00686176" w:rsidRPr="008B716A" w:rsidRDefault="00686176" w:rsidP="003E5FC8">
            <w:pPr>
              <w:pStyle w:val="Plattetekst"/>
              <w:rPr>
                <w:b/>
                <w:color w:val="3366FF"/>
                <w:sz w:val="18"/>
                <w:szCs w:val="18"/>
              </w:rPr>
            </w:pPr>
            <w:r w:rsidRPr="008B716A">
              <w:rPr>
                <w:b/>
                <w:sz w:val="18"/>
                <w:szCs w:val="18"/>
              </w:rPr>
              <w:t>Totaal inschrijving</w:t>
            </w:r>
            <w:r w:rsidR="00B40ADA">
              <w:rPr>
                <w:b/>
                <w:sz w:val="18"/>
                <w:szCs w:val="18"/>
              </w:rPr>
              <w:t>ssom</w:t>
            </w:r>
          </w:p>
        </w:tc>
        <w:tc>
          <w:tcPr>
            <w:tcW w:w="3118" w:type="dxa"/>
            <w:tcBorders>
              <w:left w:val="single" w:sz="12" w:space="0" w:color="auto"/>
              <w:bottom w:val="single" w:sz="12" w:space="0" w:color="auto"/>
              <w:right w:val="single" w:sz="12" w:space="0" w:color="auto"/>
            </w:tcBorders>
            <w:shd w:val="clear" w:color="auto" w:fill="D9D9D9" w:themeFill="background1" w:themeFillShade="D9"/>
          </w:tcPr>
          <w:p w14:paraId="03D9336B" w14:textId="77777777" w:rsidR="00686176" w:rsidRPr="008B716A" w:rsidRDefault="00686176" w:rsidP="003E5FC8">
            <w:pPr>
              <w:pStyle w:val="Plattetekst"/>
              <w:rPr>
                <w:b/>
                <w:color w:val="3366FF"/>
                <w:sz w:val="18"/>
                <w:szCs w:val="18"/>
              </w:rPr>
            </w:pPr>
            <w:r w:rsidRPr="008B716A">
              <w:rPr>
                <w:b/>
                <w:sz w:val="18"/>
                <w:szCs w:val="18"/>
              </w:rPr>
              <w:t>€</w:t>
            </w:r>
          </w:p>
        </w:tc>
      </w:tr>
    </w:tbl>
    <w:p w14:paraId="1B7DA23A" w14:textId="6BD18ADB" w:rsidR="00414091" w:rsidRDefault="00414091" w:rsidP="001A6A85">
      <w:pPr>
        <w:pStyle w:val="Voetnoottekst"/>
        <w:rPr>
          <w:sz w:val="18"/>
          <w:szCs w:val="18"/>
        </w:rPr>
      </w:pPr>
    </w:p>
    <w:p w14:paraId="2CB72B3A" w14:textId="77777777" w:rsidR="001A6A85" w:rsidRPr="00F01E1A" w:rsidRDefault="001A6A85" w:rsidP="00313881">
      <w:pPr>
        <w:pStyle w:val="Plattetekst"/>
        <w:rPr>
          <w:b/>
          <w:i/>
          <w:vanish/>
          <w:sz w:val="16"/>
          <w:szCs w:val="18"/>
        </w:rPr>
      </w:pPr>
    </w:p>
    <w:p w14:paraId="7CD406BF" w14:textId="183B0EE5" w:rsidR="00313881" w:rsidRPr="00F01E1A" w:rsidRDefault="00313881" w:rsidP="00313881">
      <w:pPr>
        <w:pStyle w:val="Plattetekst"/>
        <w:rPr>
          <w:b/>
          <w:i/>
          <w:vanish/>
          <w:sz w:val="16"/>
          <w:szCs w:val="18"/>
        </w:rPr>
      </w:pPr>
      <w:r w:rsidRPr="00F01E1A">
        <w:rPr>
          <w:b/>
          <w:i/>
          <w:vanish/>
          <w:sz w:val="16"/>
          <w:szCs w:val="18"/>
        </w:rPr>
        <w:t>Maak een keuze op basis van paragraaf 8 ‘Kosten en betaling’ van de Dienstverleningsovereenkomst</w:t>
      </w:r>
    </w:p>
    <w:p w14:paraId="6D13C126" w14:textId="77777777" w:rsidR="00313881" w:rsidRPr="00F01E1A" w:rsidRDefault="00313881" w:rsidP="00313881">
      <w:pPr>
        <w:pStyle w:val="Plattetekst"/>
        <w:rPr>
          <w:szCs w:val="18"/>
        </w:rPr>
      </w:pPr>
      <w:r w:rsidRPr="00F01E1A">
        <w:rPr>
          <w:szCs w:val="18"/>
        </w:rPr>
        <w:t>De inschrijving is op basis van een vaste prijs (per product).</w:t>
      </w:r>
    </w:p>
    <w:p w14:paraId="29E5C112" w14:textId="77777777" w:rsidR="00313881" w:rsidRPr="005019E6" w:rsidRDefault="00313881" w:rsidP="00313881">
      <w:pPr>
        <w:pStyle w:val="Helptekst"/>
        <w:rPr>
          <w:color w:val="auto"/>
        </w:rPr>
      </w:pPr>
      <w:r w:rsidRPr="005019E6">
        <w:rPr>
          <w:color w:val="auto"/>
        </w:rPr>
        <w:t>&lt;OF&gt;</w:t>
      </w:r>
    </w:p>
    <w:p w14:paraId="6E2CA987" w14:textId="77777777" w:rsidR="00313881" w:rsidRPr="005019E6" w:rsidRDefault="00313881" w:rsidP="00313881">
      <w:pPr>
        <w:pStyle w:val="Helptekst"/>
        <w:rPr>
          <w:color w:val="auto"/>
        </w:rPr>
      </w:pPr>
    </w:p>
    <w:p w14:paraId="0EEBF2E7" w14:textId="1392800E" w:rsidR="00313881" w:rsidRPr="005019E6" w:rsidRDefault="00313881" w:rsidP="00313881">
      <w:pPr>
        <w:pStyle w:val="Plattetekst"/>
        <w:rPr>
          <w:szCs w:val="18"/>
        </w:rPr>
      </w:pPr>
      <w:r w:rsidRPr="005019E6">
        <w:t xml:space="preserve">Indien de aanbestedingsleidraad één of meer optie(s) bevat, verbindt </w:t>
      </w:r>
      <w:r w:rsidR="00CE61ED">
        <w:t>O</w:t>
      </w:r>
      <w:r w:rsidRPr="005019E6">
        <w:t>pdrachtnemer zich tevens tot uitvoering van die Optie(s) overeenkomstig de prijzen per (deel) product zoals in deze Inschrijvingsstaat aangegeven. Indien meer- of minderwerk aan de orde is gelden de prijzen per (deel) product, zoals in deze Inschrijvingsstaat aangegeven.</w:t>
      </w:r>
    </w:p>
    <w:p w14:paraId="0CD24CC8" w14:textId="77777777" w:rsidR="00313881" w:rsidRPr="003C5A26" w:rsidRDefault="00313881" w:rsidP="00313881">
      <w:pPr>
        <w:pStyle w:val="Plattetekst"/>
        <w:rPr>
          <w:szCs w:val="18"/>
        </w:rPr>
      </w:pPr>
      <w:r w:rsidRPr="003C5A26">
        <w:rPr>
          <w:szCs w:val="18"/>
        </w:rPr>
        <w:lastRenderedPageBreak/>
        <w:t xml:space="preserve">Indien meer- of minderwerk aan de orde is gelden de prijzen per (deel) product, zoals aangegeven. </w:t>
      </w:r>
    </w:p>
    <w:p w14:paraId="7AD8455B" w14:textId="77777777" w:rsidR="00313881" w:rsidRPr="005019E6" w:rsidRDefault="00313881" w:rsidP="00313881">
      <w:pPr>
        <w:pStyle w:val="Helptekst"/>
        <w:rPr>
          <w:color w:val="auto"/>
        </w:rPr>
      </w:pPr>
      <w:r w:rsidRPr="005019E6">
        <w:rPr>
          <w:color w:val="auto"/>
        </w:rPr>
        <w:t>&lt;Optioneel&gt;</w:t>
      </w:r>
    </w:p>
    <w:p w14:paraId="46C27CA2" w14:textId="7F8B824A" w:rsidR="006E77B9" w:rsidRPr="005019E6" w:rsidRDefault="006E77B9" w:rsidP="0031388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019E6">
        <w:rPr>
          <w:szCs w:val="18"/>
        </w:rPr>
        <w:t>De kosten voor</w:t>
      </w:r>
      <w:r w:rsidR="000974FB" w:rsidRPr="005019E6">
        <w:rPr>
          <w:szCs w:val="18"/>
        </w:rPr>
        <w:t xml:space="preserve"> </w:t>
      </w:r>
      <w:r w:rsidR="00865396" w:rsidRPr="005019E6">
        <w:rPr>
          <w:szCs w:val="18"/>
        </w:rPr>
        <w:t xml:space="preserve">het bijwonen van </w:t>
      </w:r>
      <w:r w:rsidR="000974FB" w:rsidRPr="005019E6">
        <w:rPr>
          <w:szCs w:val="18"/>
        </w:rPr>
        <w:t xml:space="preserve">de </w:t>
      </w:r>
      <w:r w:rsidRPr="005019E6">
        <w:rPr>
          <w:szCs w:val="18"/>
        </w:rPr>
        <w:t>technisch</w:t>
      </w:r>
      <w:r w:rsidR="00865396" w:rsidRPr="005019E6">
        <w:rPr>
          <w:szCs w:val="18"/>
        </w:rPr>
        <w:t xml:space="preserve">e </w:t>
      </w:r>
      <w:r w:rsidR="00CC37BF">
        <w:rPr>
          <w:szCs w:val="18"/>
        </w:rPr>
        <w:t>voortgangs</w:t>
      </w:r>
      <w:r w:rsidR="00865396" w:rsidRPr="005019E6">
        <w:rPr>
          <w:szCs w:val="18"/>
        </w:rPr>
        <w:t>overleggen</w:t>
      </w:r>
      <w:r w:rsidR="00A37D85">
        <w:rPr>
          <w:szCs w:val="18"/>
        </w:rPr>
        <w:t xml:space="preserve">, </w:t>
      </w:r>
      <w:r w:rsidR="00CC37BF">
        <w:rPr>
          <w:szCs w:val="18"/>
        </w:rPr>
        <w:t>afstemoverleggen</w:t>
      </w:r>
      <w:r w:rsidR="00952799">
        <w:rPr>
          <w:szCs w:val="18"/>
        </w:rPr>
        <w:t xml:space="preserve"> </w:t>
      </w:r>
      <w:r w:rsidR="00952799" w:rsidRPr="00A37D85">
        <w:rPr>
          <w:szCs w:val="18"/>
        </w:rPr>
        <w:t>en</w:t>
      </w:r>
      <w:r w:rsidR="00CE72A1">
        <w:rPr>
          <w:color w:val="FF0000"/>
          <w:szCs w:val="18"/>
          <w:highlight w:val="yellow"/>
        </w:rPr>
        <w:t xml:space="preserve"> </w:t>
      </w:r>
      <w:r w:rsidR="00CE72A1" w:rsidRPr="00A37D85">
        <w:rPr>
          <w:szCs w:val="18"/>
        </w:rPr>
        <w:t>overleggen</w:t>
      </w:r>
      <w:r w:rsidR="00952799" w:rsidRPr="00A37D85">
        <w:rPr>
          <w:szCs w:val="18"/>
        </w:rPr>
        <w:t xml:space="preserve"> </w:t>
      </w:r>
      <w:r w:rsidR="00A37D85" w:rsidRPr="00A37D85">
        <w:rPr>
          <w:szCs w:val="18"/>
        </w:rPr>
        <w:t>onderhoudsfase</w:t>
      </w:r>
      <w:r w:rsidR="00001E88" w:rsidRPr="00A37D85">
        <w:rPr>
          <w:szCs w:val="18"/>
        </w:rPr>
        <w:t xml:space="preserve"> (zie Vraagspecificatie paragraaf 5.2) </w:t>
      </w:r>
      <w:r w:rsidR="00377D5E" w:rsidRPr="00A37D85">
        <w:rPr>
          <w:szCs w:val="18"/>
        </w:rPr>
        <w:t>en</w:t>
      </w:r>
      <w:r w:rsidR="00865396" w:rsidRPr="00A37D85">
        <w:rPr>
          <w:szCs w:val="18"/>
        </w:rPr>
        <w:t xml:space="preserve"> het opstellen van de bijbehorende</w:t>
      </w:r>
      <w:r w:rsidR="00EE4E39" w:rsidRPr="00A37D85">
        <w:rPr>
          <w:szCs w:val="18"/>
        </w:rPr>
        <w:t xml:space="preserve"> </w:t>
      </w:r>
      <w:r w:rsidR="008A30E6" w:rsidRPr="00A37D85">
        <w:rPr>
          <w:szCs w:val="18"/>
        </w:rPr>
        <w:t>agenda</w:t>
      </w:r>
      <w:r w:rsidR="00001E88" w:rsidRPr="00A37D85">
        <w:rPr>
          <w:szCs w:val="18"/>
        </w:rPr>
        <w:t>’s</w:t>
      </w:r>
      <w:r w:rsidR="008A30E6" w:rsidRPr="00A37D85">
        <w:rPr>
          <w:szCs w:val="18"/>
        </w:rPr>
        <w:t xml:space="preserve"> / </w:t>
      </w:r>
      <w:r w:rsidR="00EE4E39" w:rsidRPr="00A37D85">
        <w:rPr>
          <w:szCs w:val="18"/>
        </w:rPr>
        <w:t>notulen</w:t>
      </w:r>
      <w:r w:rsidR="00624EE0" w:rsidRPr="00A37D85">
        <w:rPr>
          <w:szCs w:val="18"/>
        </w:rPr>
        <w:t xml:space="preserve"> </w:t>
      </w:r>
      <w:r w:rsidR="000974FB" w:rsidRPr="005019E6">
        <w:rPr>
          <w:szCs w:val="18"/>
        </w:rPr>
        <w:t>dienen te zijn verdisconteerd in de</w:t>
      </w:r>
      <w:r w:rsidR="000F3873" w:rsidRPr="005019E6">
        <w:rPr>
          <w:szCs w:val="18"/>
        </w:rPr>
        <w:t xml:space="preserve"> kosten van de</w:t>
      </w:r>
      <w:r w:rsidR="000974FB" w:rsidRPr="005019E6">
        <w:rPr>
          <w:szCs w:val="18"/>
        </w:rPr>
        <w:t xml:space="preserve"> diensten / (deel)producten</w:t>
      </w:r>
      <w:r w:rsidR="00236EFD" w:rsidRPr="005019E6">
        <w:rPr>
          <w:szCs w:val="18"/>
        </w:rPr>
        <w:t xml:space="preserve"> </w:t>
      </w:r>
      <w:r w:rsidR="00FD0601">
        <w:rPr>
          <w:szCs w:val="18"/>
        </w:rPr>
        <w:t xml:space="preserve">/ onderhoudsperioden </w:t>
      </w:r>
      <w:r w:rsidR="003C37BA" w:rsidRPr="005019E6">
        <w:rPr>
          <w:szCs w:val="18"/>
        </w:rPr>
        <w:t xml:space="preserve">zoals </w:t>
      </w:r>
      <w:r w:rsidR="000974FB" w:rsidRPr="005019E6">
        <w:rPr>
          <w:szCs w:val="18"/>
        </w:rPr>
        <w:t>opgenomen in de</w:t>
      </w:r>
      <w:r w:rsidR="00F47613" w:rsidRPr="005019E6">
        <w:rPr>
          <w:szCs w:val="18"/>
        </w:rPr>
        <w:t>ze</w:t>
      </w:r>
      <w:r w:rsidR="000974FB" w:rsidRPr="005019E6">
        <w:rPr>
          <w:szCs w:val="18"/>
        </w:rPr>
        <w:t xml:space="preserve"> </w:t>
      </w:r>
      <w:r w:rsidR="00841025" w:rsidRPr="005019E6">
        <w:rPr>
          <w:szCs w:val="18"/>
        </w:rPr>
        <w:t>I</w:t>
      </w:r>
      <w:r w:rsidR="000974FB" w:rsidRPr="005019E6">
        <w:rPr>
          <w:szCs w:val="18"/>
        </w:rPr>
        <w:t>nschrij</w:t>
      </w:r>
      <w:r w:rsidR="008F02AF" w:rsidRPr="005019E6">
        <w:rPr>
          <w:szCs w:val="18"/>
        </w:rPr>
        <w:t>vings</w:t>
      </w:r>
      <w:r w:rsidR="000974FB" w:rsidRPr="005019E6">
        <w:rPr>
          <w:szCs w:val="18"/>
        </w:rPr>
        <w:t>staat.</w:t>
      </w:r>
      <w:r w:rsidR="00B60CB0" w:rsidRPr="005019E6">
        <w:rPr>
          <w:szCs w:val="18"/>
        </w:rPr>
        <w:t xml:space="preserve">      </w:t>
      </w:r>
    </w:p>
    <w:p w14:paraId="22307027" w14:textId="77777777" w:rsidR="00313881" w:rsidRPr="005125AB" w:rsidRDefault="00313881" w:rsidP="00313881">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p w14:paraId="5C83D761" w14:textId="5B2241CB" w:rsidR="00313881" w:rsidRPr="00300406" w:rsidRDefault="00313881" w:rsidP="00313881">
      <w:pPr>
        <w:pStyle w:val="Broodtekst"/>
      </w:pPr>
      <w:r w:rsidRPr="00300406">
        <w:rPr>
          <w:b/>
          <w:bCs/>
        </w:rPr>
        <w:t>Ondertekening</w:t>
      </w:r>
    </w:p>
    <w:p w14:paraId="48EA89B1" w14:textId="17BBD03F" w:rsidR="00313881" w:rsidRPr="00A9293A" w:rsidRDefault="00313881" w:rsidP="00313881">
      <w:pPr>
        <w:pStyle w:val="Broodtekst"/>
      </w:pPr>
      <w:r w:rsidRPr="00300406">
        <w:t xml:space="preserve">Deze verklaring dient </w:t>
      </w:r>
      <w:r w:rsidRPr="00300406">
        <w:rPr>
          <w:rFonts w:cs="V&amp;W Syntax (Adobe)"/>
        </w:rPr>
        <w:t xml:space="preserve">door de inschrijver en in geval van een samenwerkingsverband van ondernemers, </w:t>
      </w:r>
      <w:r w:rsidRPr="005A6691">
        <w:t>al dan niet een vennootschap onder firma</w:t>
      </w:r>
      <w:r w:rsidRPr="005A6691">
        <w:rPr>
          <w:rFonts w:cs="V&amp;W Syntax (Adobe)"/>
        </w:rPr>
        <w:t xml:space="preserve">, </w:t>
      </w:r>
      <w:r w:rsidRPr="005A6691">
        <w:rPr>
          <w:rFonts w:cs="V&amp;W Syntax (Adobe)"/>
          <w:u w:val="single"/>
        </w:rPr>
        <w:t>alle</w:t>
      </w:r>
      <w:r w:rsidRPr="005A6691">
        <w:rPr>
          <w:rFonts w:cs="V&amp;W Syntax (Adobe)"/>
        </w:rPr>
        <w:t xml:space="preserve"> inschrijvers, </w:t>
      </w:r>
      <w:r w:rsidRPr="005A6691">
        <w:t>digitaal te worden ondertekend conform paragraaf 6.3.1.</w:t>
      </w:r>
      <w:r w:rsidR="00841025">
        <w:t xml:space="preserve"> </w:t>
      </w:r>
    </w:p>
    <w:p w14:paraId="68B122E4" w14:textId="77777777" w:rsidR="00313881" w:rsidRDefault="00313881" w:rsidP="00313881">
      <w:pPr>
        <w:spacing w:line="240" w:lineRule="auto"/>
      </w:pPr>
    </w:p>
    <w:p w14:paraId="6E946BA1" w14:textId="77777777" w:rsidR="00313881" w:rsidRPr="00A9293A" w:rsidRDefault="00313881" w:rsidP="00313881">
      <w:pPr>
        <w:tabs>
          <w:tab w:val="left" w:pos="3495"/>
        </w:tabs>
      </w:pPr>
    </w:p>
    <w:p w14:paraId="4EF1E16B" w14:textId="77777777" w:rsidR="003F5EB0" w:rsidRPr="003F5EB0" w:rsidRDefault="003F5EB0" w:rsidP="003F5EB0"/>
    <w:sectPr w:rsidR="003F5EB0" w:rsidRPr="003F5EB0" w:rsidSect="000B3F9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55BB5" w14:textId="77777777" w:rsidR="00EC3160" w:rsidRDefault="00EC3160" w:rsidP="0088501B">
      <w:r>
        <w:separator/>
      </w:r>
    </w:p>
  </w:endnote>
  <w:endnote w:type="continuationSeparator" w:id="0">
    <w:p w14:paraId="2A5C2FF8" w14:textId="77777777" w:rsidR="00EC3160" w:rsidRDefault="00EC3160"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Times New Roman"/>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E41F3" w14:textId="77777777" w:rsidR="00EC3160" w:rsidRDefault="00EC31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BAD51" w14:textId="77777777" w:rsidR="00EC3160" w:rsidRDefault="00EC316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E81E8" w14:textId="77777777" w:rsidR="00EC3160" w:rsidRDefault="00EC31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B8E909" w14:textId="77777777" w:rsidR="00EC3160" w:rsidRDefault="00EC3160" w:rsidP="0088501B">
      <w:r>
        <w:separator/>
      </w:r>
    </w:p>
  </w:footnote>
  <w:footnote w:type="continuationSeparator" w:id="0">
    <w:p w14:paraId="3989A126" w14:textId="77777777" w:rsidR="00EC3160" w:rsidRDefault="00EC3160"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62843" w14:textId="77777777" w:rsidR="00EC3160" w:rsidRDefault="00EC31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E609" w14:textId="77777777" w:rsidR="00EC3160" w:rsidRDefault="00EC316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BD945" w14:textId="77777777" w:rsidR="00EC3160" w:rsidRDefault="00EC316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71E3B47"/>
    <w:multiLevelType w:val="hybridMultilevel"/>
    <w:tmpl w:val="A420FAEA"/>
    <w:lvl w:ilvl="0" w:tplc="E20C7B7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0E230FDB"/>
    <w:multiLevelType w:val="hybridMultilevel"/>
    <w:tmpl w:val="5720C504"/>
    <w:lvl w:ilvl="0" w:tplc="4572B93A">
      <w:start w:val="5"/>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2"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25770466"/>
    <w:multiLevelType w:val="multilevel"/>
    <w:tmpl w:val="81226AD6"/>
    <w:lvl w:ilvl="0">
      <w:start w:val="10"/>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1" w15:restartNumberingAfterBreak="0">
    <w:nsid w:val="31CB79D8"/>
    <w:multiLevelType w:val="multilevel"/>
    <w:tmpl w:val="06962652"/>
    <w:numStyleLink w:val="Lijststijl"/>
  </w:abstractNum>
  <w:abstractNum w:abstractNumId="22" w15:restartNumberingAfterBreak="0">
    <w:nsid w:val="31E853D2"/>
    <w:multiLevelType w:val="multilevel"/>
    <w:tmpl w:val="06962652"/>
    <w:numStyleLink w:val="Lijststijl"/>
  </w:abstractNum>
  <w:abstractNum w:abstractNumId="23"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A6389A"/>
    <w:multiLevelType w:val="multilevel"/>
    <w:tmpl w:val="6A8E5BD4"/>
    <w:numStyleLink w:val="Stijl2"/>
  </w:abstractNum>
  <w:abstractNum w:abstractNumId="25"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DB631B"/>
    <w:multiLevelType w:val="multilevel"/>
    <w:tmpl w:val="06962652"/>
    <w:numStyleLink w:val="Lijststijl"/>
  </w:abstractNum>
  <w:abstractNum w:abstractNumId="28"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0" w15:restartNumberingAfterBreak="0">
    <w:nsid w:val="5CAF5D0D"/>
    <w:multiLevelType w:val="multilevel"/>
    <w:tmpl w:val="06962652"/>
    <w:numStyleLink w:val="Lijststijl"/>
  </w:abstractNum>
  <w:abstractNum w:abstractNumId="3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841565E"/>
    <w:multiLevelType w:val="hybridMultilevel"/>
    <w:tmpl w:val="333E50E4"/>
    <w:lvl w:ilvl="0" w:tplc="8AA8F428">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9050C84"/>
    <w:multiLevelType w:val="multilevel"/>
    <w:tmpl w:val="06962652"/>
    <w:numStyleLink w:val="Lijststijl"/>
  </w:abstractNum>
  <w:num w:numId="1">
    <w:abstractNumId w:val="11"/>
  </w:num>
  <w:num w:numId="2">
    <w:abstractNumId w:val="13"/>
  </w:num>
  <w:num w:numId="3">
    <w:abstractNumId w:val="30"/>
  </w:num>
  <w:num w:numId="4">
    <w:abstractNumId w:val="12"/>
  </w:num>
  <w:num w:numId="5">
    <w:abstractNumId w:val="18"/>
  </w:num>
  <w:num w:numId="6">
    <w:abstractNumId w:val="21"/>
  </w:num>
  <w:num w:numId="7">
    <w:abstractNumId w:val="2"/>
  </w:num>
  <w:num w:numId="8">
    <w:abstractNumId w:val="1"/>
  </w:num>
  <w:num w:numId="9">
    <w:abstractNumId w:val="0"/>
  </w:num>
  <w:num w:numId="10">
    <w:abstractNumId w:val="8"/>
  </w:num>
  <w:num w:numId="11">
    <w:abstractNumId w:val="5"/>
  </w:num>
  <w:num w:numId="12">
    <w:abstractNumId w:val="5"/>
  </w:num>
  <w:num w:numId="13">
    <w:abstractNumId w:val="31"/>
  </w:num>
  <w:num w:numId="14">
    <w:abstractNumId w:val="3"/>
  </w:num>
  <w:num w:numId="15">
    <w:abstractNumId w:val="19"/>
  </w:num>
  <w:num w:numId="16">
    <w:abstractNumId w:val="25"/>
  </w:num>
  <w:num w:numId="17">
    <w:abstractNumId w:val="9"/>
  </w:num>
  <w:num w:numId="18">
    <w:abstractNumId w:val="22"/>
  </w:num>
  <w:num w:numId="19">
    <w:abstractNumId w:val="33"/>
  </w:num>
  <w:num w:numId="20">
    <w:abstractNumId w:val="14"/>
  </w:num>
  <w:num w:numId="21">
    <w:abstractNumId w:val="24"/>
  </w:num>
  <w:num w:numId="22">
    <w:abstractNumId w:val="27"/>
  </w:num>
  <w:num w:numId="23">
    <w:abstractNumId w:val="20"/>
  </w:num>
  <w:num w:numId="24">
    <w:abstractNumId w:val="29"/>
  </w:num>
  <w:num w:numId="25">
    <w:abstractNumId w:val="28"/>
  </w:num>
  <w:num w:numId="26">
    <w:abstractNumId w:val="7"/>
  </w:num>
  <w:num w:numId="27">
    <w:abstractNumId w:val="17"/>
  </w:num>
  <w:num w:numId="28">
    <w:abstractNumId w:val="23"/>
  </w:num>
  <w:num w:numId="29">
    <w:abstractNumId w:val="4"/>
  </w:num>
  <w:num w:numId="30">
    <w:abstractNumId w:val="15"/>
  </w:num>
  <w:num w:numId="31">
    <w:abstractNumId w:val="26"/>
  </w:num>
  <w:num w:numId="32">
    <w:abstractNumId w:val="16"/>
  </w:num>
  <w:num w:numId="33">
    <w:abstractNumId w:val="32"/>
  </w:num>
  <w:num w:numId="34">
    <w:abstractNumId w:val="10"/>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nl-NL" w:vendorID="64" w:dllVersion="131078" w:nlCheck="1" w:checkStyle="0"/>
  <w:activeWritingStyle w:appName="MSWord" w:lang="en-US" w:vendorID="64" w:dllVersion="131078" w:nlCheck="1" w:checkStyle="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881"/>
    <w:rsid w:val="00001E88"/>
    <w:rsid w:val="00002DF4"/>
    <w:rsid w:val="00012BE9"/>
    <w:rsid w:val="00014376"/>
    <w:rsid w:val="0001504A"/>
    <w:rsid w:val="00021F09"/>
    <w:rsid w:val="00031080"/>
    <w:rsid w:val="0003685E"/>
    <w:rsid w:val="00040C52"/>
    <w:rsid w:val="00043163"/>
    <w:rsid w:val="000474D1"/>
    <w:rsid w:val="00052576"/>
    <w:rsid w:val="00056D70"/>
    <w:rsid w:val="00061112"/>
    <w:rsid w:val="00066A88"/>
    <w:rsid w:val="000715E1"/>
    <w:rsid w:val="00073027"/>
    <w:rsid w:val="00083CEE"/>
    <w:rsid w:val="00085436"/>
    <w:rsid w:val="00085975"/>
    <w:rsid w:val="0008774B"/>
    <w:rsid w:val="00090646"/>
    <w:rsid w:val="000974FB"/>
    <w:rsid w:val="000A325D"/>
    <w:rsid w:val="000A5AFC"/>
    <w:rsid w:val="000B3F94"/>
    <w:rsid w:val="000B6872"/>
    <w:rsid w:val="000C0FC4"/>
    <w:rsid w:val="000C183D"/>
    <w:rsid w:val="000C2AD5"/>
    <w:rsid w:val="000C3491"/>
    <w:rsid w:val="000C6808"/>
    <w:rsid w:val="000D1FEF"/>
    <w:rsid w:val="000E1F3B"/>
    <w:rsid w:val="000E49CB"/>
    <w:rsid w:val="000F3873"/>
    <w:rsid w:val="000F4B05"/>
    <w:rsid w:val="00101516"/>
    <w:rsid w:val="00105FFA"/>
    <w:rsid w:val="00113B80"/>
    <w:rsid w:val="00122BFC"/>
    <w:rsid w:val="00130768"/>
    <w:rsid w:val="0014053A"/>
    <w:rsid w:val="001442DB"/>
    <w:rsid w:val="00147181"/>
    <w:rsid w:val="001477A7"/>
    <w:rsid w:val="001550AA"/>
    <w:rsid w:val="00156523"/>
    <w:rsid w:val="00160E00"/>
    <w:rsid w:val="00162B74"/>
    <w:rsid w:val="001650A8"/>
    <w:rsid w:val="00170634"/>
    <w:rsid w:val="00172A0C"/>
    <w:rsid w:val="00172EA9"/>
    <w:rsid w:val="00173156"/>
    <w:rsid w:val="00174E5F"/>
    <w:rsid w:val="0018017A"/>
    <w:rsid w:val="0018266A"/>
    <w:rsid w:val="0018675A"/>
    <w:rsid w:val="001873F6"/>
    <w:rsid w:val="00192F72"/>
    <w:rsid w:val="00195819"/>
    <w:rsid w:val="001A17ED"/>
    <w:rsid w:val="001A6A85"/>
    <w:rsid w:val="001C26F3"/>
    <w:rsid w:val="001C4068"/>
    <w:rsid w:val="001C4D9F"/>
    <w:rsid w:val="001D577F"/>
    <w:rsid w:val="001D6F03"/>
    <w:rsid w:val="001D7ED0"/>
    <w:rsid w:val="001E29F5"/>
    <w:rsid w:val="001E2A0B"/>
    <w:rsid w:val="001E3906"/>
    <w:rsid w:val="001F62DC"/>
    <w:rsid w:val="002006B0"/>
    <w:rsid w:val="00203F0B"/>
    <w:rsid w:val="00204347"/>
    <w:rsid w:val="0020682A"/>
    <w:rsid w:val="0020756D"/>
    <w:rsid w:val="00211E27"/>
    <w:rsid w:val="00216EDB"/>
    <w:rsid w:val="002205BB"/>
    <w:rsid w:val="0022254E"/>
    <w:rsid w:val="00227D97"/>
    <w:rsid w:val="00231EA6"/>
    <w:rsid w:val="00235F55"/>
    <w:rsid w:val="00236AD8"/>
    <w:rsid w:val="00236EFD"/>
    <w:rsid w:val="00242ED6"/>
    <w:rsid w:val="00245747"/>
    <w:rsid w:val="002500C3"/>
    <w:rsid w:val="002503A0"/>
    <w:rsid w:val="00252115"/>
    <w:rsid w:val="00263287"/>
    <w:rsid w:val="002639B7"/>
    <w:rsid w:val="002673B2"/>
    <w:rsid w:val="00271FB7"/>
    <w:rsid w:val="002722F1"/>
    <w:rsid w:val="00285AA6"/>
    <w:rsid w:val="0028777C"/>
    <w:rsid w:val="002A6578"/>
    <w:rsid w:val="002B1092"/>
    <w:rsid w:val="002B4C95"/>
    <w:rsid w:val="002C507F"/>
    <w:rsid w:val="002C6478"/>
    <w:rsid w:val="002C65E8"/>
    <w:rsid w:val="002D4165"/>
    <w:rsid w:val="002D6FDB"/>
    <w:rsid w:val="002E0FD2"/>
    <w:rsid w:val="002E15AA"/>
    <w:rsid w:val="002E1A71"/>
    <w:rsid w:val="002E29A1"/>
    <w:rsid w:val="002F2B14"/>
    <w:rsid w:val="002F2E4B"/>
    <w:rsid w:val="00300B68"/>
    <w:rsid w:val="003053C7"/>
    <w:rsid w:val="00305993"/>
    <w:rsid w:val="00305DC0"/>
    <w:rsid w:val="0031334C"/>
    <w:rsid w:val="00313881"/>
    <w:rsid w:val="0031539F"/>
    <w:rsid w:val="00323ECD"/>
    <w:rsid w:val="00327AC9"/>
    <w:rsid w:val="00335344"/>
    <w:rsid w:val="0033714E"/>
    <w:rsid w:val="00344E5B"/>
    <w:rsid w:val="00345859"/>
    <w:rsid w:val="003478BC"/>
    <w:rsid w:val="003514A7"/>
    <w:rsid w:val="00367BEE"/>
    <w:rsid w:val="003703CF"/>
    <w:rsid w:val="00370971"/>
    <w:rsid w:val="0037761A"/>
    <w:rsid w:val="00377D5E"/>
    <w:rsid w:val="0038549E"/>
    <w:rsid w:val="003877B9"/>
    <w:rsid w:val="00397A6D"/>
    <w:rsid w:val="003A07AD"/>
    <w:rsid w:val="003A269A"/>
    <w:rsid w:val="003A4BC8"/>
    <w:rsid w:val="003B0CBE"/>
    <w:rsid w:val="003B4B53"/>
    <w:rsid w:val="003C08A9"/>
    <w:rsid w:val="003C37BA"/>
    <w:rsid w:val="003C4BF2"/>
    <w:rsid w:val="003C5A26"/>
    <w:rsid w:val="003C7BC2"/>
    <w:rsid w:val="003D3D0C"/>
    <w:rsid w:val="003D51FB"/>
    <w:rsid w:val="003E5FC8"/>
    <w:rsid w:val="003E6B40"/>
    <w:rsid w:val="003F5EB0"/>
    <w:rsid w:val="003F6EDB"/>
    <w:rsid w:val="0040142D"/>
    <w:rsid w:val="00401794"/>
    <w:rsid w:val="00401B14"/>
    <w:rsid w:val="0040571B"/>
    <w:rsid w:val="00414091"/>
    <w:rsid w:val="0042224A"/>
    <w:rsid w:val="004264AB"/>
    <w:rsid w:val="00427F5D"/>
    <w:rsid w:val="00433909"/>
    <w:rsid w:val="00440AAA"/>
    <w:rsid w:val="00445EEB"/>
    <w:rsid w:val="00450447"/>
    <w:rsid w:val="00450932"/>
    <w:rsid w:val="0045098E"/>
    <w:rsid w:val="004512CB"/>
    <w:rsid w:val="00463218"/>
    <w:rsid w:val="00465155"/>
    <w:rsid w:val="00471527"/>
    <w:rsid w:val="00484BBD"/>
    <w:rsid w:val="00493883"/>
    <w:rsid w:val="00493B4B"/>
    <w:rsid w:val="00494176"/>
    <w:rsid w:val="004A131B"/>
    <w:rsid w:val="004A6F2F"/>
    <w:rsid w:val="004B0EA1"/>
    <w:rsid w:val="004B213A"/>
    <w:rsid w:val="004B2B6A"/>
    <w:rsid w:val="004B794A"/>
    <w:rsid w:val="004C05DC"/>
    <w:rsid w:val="004C0F4F"/>
    <w:rsid w:val="004C5CBA"/>
    <w:rsid w:val="004D4978"/>
    <w:rsid w:val="004D766D"/>
    <w:rsid w:val="004F330B"/>
    <w:rsid w:val="004F3D0A"/>
    <w:rsid w:val="004F7986"/>
    <w:rsid w:val="005019E6"/>
    <w:rsid w:val="00505C56"/>
    <w:rsid w:val="00517B7C"/>
    <w:rsid w:val="005358B6"/>
    <w:rsid w:val="005439C3"/>
    <w:rsid w:val="005455B0"/>
    <w:rsid w:val="005456D9"/>
    <w:rsid w:val="0054784A"/>
    <w:rsid w:val="00551112"/>
    <w:rsid w:val="00564332"/>
    <w:rsid w:val="00565155"/>
    <w:rsid w:val="0057220F"/>
    <w:rsid w:val="00577DC1"/>
    <w:rsid w:val="00582E50"/>
    <w:rsid w:val="00590A1C"/>
    <w:rsid w:val="00592859"/>
    <w:rsid w:val="005A0BD0"/>
    <w:rsid w:val="005A4FBE"/>
    <w:rsid w:val="005A6691"/>
    <w:rsid w:val="005A6DC1"/>
    <w:rsid w:val="005C3ED3"/>
    <w:rsid w:val="005C63B7"/>
    <w:rsid w:val="005D2CF1"/>
    <w:rsid w:val="005D7A82"/>
    <w:rsid w:val="005E046F"/>
    <w:rsid w:val="005E0674"/>
    <w:rsid w:val="005E160B"/>
    <w:rsid w:val="005E2199"/>
    <w:rsid w:val="005E24B9"/>
    <w:rsid w:val="005E2A0B"/>
    <w:rsid w:val="005E38C6"/>
    <w:rsid w:val="005F413F"/>
    <w:rsid w:val="005F4D86"/>
    <w:rsid w:val="006006F5"/>
    <w:rsid w:val="00602503"/>
    <w:rsid w:val="00602A82"/>
    <w:rsid w:val="00604D25"/>
    <w:rsid w:val="00605282"/>
    <w:rsid w:val="006070C8"/>
    <w:rsid w:val="00612A72"/>
    <w:rsid w:val="00624EE0"/>
    <w:rsid w:val="00626D20"/>
    <w:rsid w:val="006458FC"/>
    <w:rsid w:val="00650A9B"/>
    <w:rsid w:val="006548F6"/>
    <w:rsid w:val="00654A2D"/>
    <w:rsid w:val="00663CDE"/>
    <w:rsid w:val="00665356"/>
    <w:rsid w:val="00667FD1"/>
    <w:rsid w:val="00672040"/>
    <w:rsid w:val="0067220F"/>
    <w:rsid w:val="00674016"/>
    <w:rsid w:val="00674F0E"/>
    <w:rsid w:val="0067661F"/>
    <w:rsid w:val="00677CFB"/>
    <w:rsid w:val="006837E5"/>
    <w:rsid w:val="00684F19"/>
    <w:rsid w:val="00686176"/>
    <w:rsid w:val="0068639A"/>
    <w:rsid w:val="0068735F"/>
    <w:rsid w:val="00691B60"/>
    <w:rsid w:val="0069344F"/>
    <w:rsid w:val="006A109E"/>
    <w:rsid w:val="006B4773"/>
    <w:rsid w:val="006B50A7"/>
    <w:rsid w:val="006B5FA8"/>
    <w:rsid w:val="006B602F"/>
    <w:rsid w:val="006B6255"/>
    <w:rsid w:val="006C377D"/>
    <w:rsid w:val="006C6EBD"/>
    <w:rsid w:val="006D2E66"/>
    <w:rsid w:val="006E076B"/>
    <w:rsid w:val="006E0D92"/>
    <w:rsid w:val="006E154F"/>
    <w:rsid w:val="006E539A"/>
    <w:rsid w:val="006E5B17"/>
    <w:rsid w:val="006E61A0"/>
    <w:rsid w:val="006E6A96"/>
    <w:rsid w:val="006E77B9"/>
    <w:rsid w:val="006F42D7"/>
    <w:rsid w:val="006F7680"/>
    <w:rsid w:val="00706E38"/>
    <w:rsid w:val="007119EF"/>
    <w:rsid w:val="00715BC2"/>
    <w:rsid w:val="00732226"/>
    <w:rsid w:val="007355B4"/>
    <w:rsid w:val="00737A57"/>
    <w:rsid w:val="007435A7"/>
    <w:rsid w:val="00763780"/>
    <w:rsid w:val="00767AD5"/>
    <w:rsid w:val="00772475"/>
    <w:rsid w:val="00776A95"/>
    <w:rsid w:val="007801C7"/>
    <w:rsid w:val="00784974"/>
    <w:rsid w:val="00784D22"/>
    <w:rsid w:val="007915EB"/>
    <w:rsid w:val="00796B3C"/>
    <w:rsid w:val="00797544"/>
    <w:rsid w:val="00797B5C"/>
    <w:rsid w:val="007A2F10"/>
    <w:rsid w:val="007A71C4"/>
    <w:rsid w:val="007B060D"/>
    <w:rsid w:val="007B10E2"/>
    <w:rsid w:val="007B5FE9"/>
    <w:rsid w:val="007C1C57"/>
    <w:rsid w:val="007C546E"/>
    <w:rsid w:val="007D14DA"/>
    <w:rsid w:val="007F2FE1"/>
    <w:rsid w:val="007F4AEA"/>
    <w:rsid w:val="007F5F6A"/>
    <w:rsid w:val="008009BB"/>
    <w:rsid w:val="008025FF"/>
    <w:rsid w:val="008070BD"/>
    <w:rsid w:val="008101E5"/>
    <w:rsid w:val="00816CA1"/>
    <w:rsid w:val="00820D3C"/>
    <w:rsid w:val="00825488"/>
    <w:rsid w:val="0083028E"/>
    <w:rsid w:val="0083655A"/>
    <w:rsid w:val="00841025"/>
    <w:rsid w:val="00841FC2"/>
    <w:rsid w:val="00847C82"/>
    <w:rsid w:val="00851E34"/>
    <w:rsid w:val="00854DAD"/>
    <w:rsid w:val="00865396"/>
    <w:rsid w:val="00867F58"/>
    <w:rsid w:val="0087654D"/>
    <w:rsid w:val="008820AC"/>
    <w:rsid w:val="0088386A"/>
    <w:rsid w:val="0088501B"/>
    <w:rsid w:val="00890E90"/>
    <w:rsid w:val="00894670"/>
    <w:rsid w:val="00895423"/>
    <w:rsid w:val="008A2265"/>
    <w:rsid w:val="008A30E6"/>
    <w:rsid w:val="008A6476"/>
    <w:rsid w:val="008B0306"/>
    <w:rsid w:val="008B47DC"/>
    <w:rsid w:val="008C173B"/>
    <w:rsid w:val="008C6F9B"/>
    <w:rsid w:val="008C7F5B"/>
    <w:rsid w:val="008D2753"/>
    <w:rsid w:val="008E3581"/>
    <w:rsid w:val="008E51C7"/>
    <w:rsid w:val="008E649F"/>
    <w:rsid w:val="008F02AF"/>
    <w:rsid w:val="008F6475"/>
    <w:rsid w:val="00901F04"/>
    <w:rsid w:val="00905289"/>
    <w:rsid w:val="009055DC"/>
    <w:rsid w:val="00905F2D"/>
    <w:rsid w:val="00920458"/>
    <w:rsid w:val="00927C05"/>
    <w:rsid w:val="009332E1"/>
    <w:rsid w:val="009344B7"/>
    <w:rsid w:val="009352B0"/>
    <w:rsid w:val="00936341"/>
    <w:rsid w:val="00950F9C"/>
    <w:rsid w:val="00952799"/>
    <w:rsid w:val="00956300"/>
    <w:rsid w:val="00961FDF"/>
    <w:rsid w:val="00962C42"/>
    <w:rsid w:val="00970F0E"/>
    <w:rsid w:val="00974325"/>
    <w:rsid w:val="00977A3E"/>
    <w:rsid w:val="00983328"/>
    <w:rsid w:val="00983601"/>
    <w:rsid w:val="00983EFF"/>
    <w:rsid w:val="009918CF"/>
    <w:rsid w:val="0099251B"/>
    <w:rsid w:val="00994849"/>
    <w:rsid w:val="00996BA2"/>
    <w:rsid w:val="009A4F4F"/>
    <w:rsid w:val="009B0A43"/>
    <w:rsid w:val="009C297F"/>
    <w:rsid w:val="009C5CF5"/>
    <w:rsid w:val="009D6038"/>
    <w:rsid w:val="009E2A69"/>
    <w:rsid w:val="009E7350"/>
    <w:rsid w:val="009F37E1"/>
    <w:rsid w:val="009F48F8"/>
    <w:rsid w:val="009F5A29"/>
    <w:rsid w:val="00A0101B"/>
    <w:rsid w:val="00A11FAE"/>
    <w:rsid w:val="00A230F8"/>
    <w:rsid w:val="00A32591"/>
    <w:rsid w:val="00A34113"/>
    <w:rsid w:val="00A346EC"/>
    <w:rsid w:val="00A36B0F"/>
    <w:rsid w:val="00A37D85"/>
    <w:rsid w:val="00A40F53"/>
    <w:rsid w:val="00A474B1"/>
    <w:rsid w:val="00A53512"/>
    <w:rsid w:val="00A55F40"/>
    <w:rsid w:val="00A57CDF"/>
    <w:rsid w:val="00A60B39"/>
    <w:rsid w:val="00A675FC"/>
    <w:rsid w:val="00A71C2D"/>
    <w:rsid w:val="00A76ED8"/>
    <w:rsid w:val="00A77ABF"/>
    <w:rsid w:val="00A811E4"/>
    <w:rsid w:val="00A8417E"/>
    <w:rsid w:val="00A863E9"/>
    <w:rsid w:val="00A97EE3"/>
    <w:rsid w:val="00AA097E"/>
    <w:rsid w:val="00AA1AB1"/>
    <w:rsid w:val="00AA526F"/>
    <w:rsid w:val="00AC3E05"/>
    <w:rsid w:val="00AC4CDB"/>
    <w:rsid w:val="00AD3066"/>
    <w:rsid w:val="00AD3AAA"/>
    <w:rsid w:val="00AD4B9B"/>
    <w:rsid w:val="00AD58C1"/>
    <w:rsid w:val="00AE1B20"/>
    <w:rsid w:val="00AF41A1"/>
    <w:rsid w:val="00AF5B24"/>
    <w:rsid w:val="00AF5B4E"/>
    <w:rsid w:val="00B022C4"/>
    <w:rsid w:val="00B0589B"/>
    <w:rsid w:val="00B07388"/>
    <w:rsid w:val="00B132D6"/>
    <w:rsid w:val="00B14307"/>
    <w:rsid w:val="00B31331"/>
    <w:rsid w:val="00B36F9D"/>
    <w:rsid w:val="00B40269"/>
    <w:rsid w:val="00B40ADA"/>
    <w:rsid w:val="00B472BA"/>
    <w:rsid w:val="00B52275"/>
    <w:rsid w:val="00B53343"/>
    <w:rsid w:val="00B533B5"/>
    <w:rsid w:val="00B559E9"/>
    <w:rsid w:val="00B6021B"/>
    <w:rsid w:val="00B60CB0"/>
    <w:rsid w:val="00B617FF"/>
    <w:rsid w:val="00B64EDE"/>
    <w:rsid w:val="00B667A5"/>
    <w:rsid w:val="00B72222"/>
    <w:rsid w:val="00B727FC"/>
    <w:rsid w:val="00B73C1F"/>
    <w:rsid w:val="00B804F7"/>
    <w:rsid w:val="00B80650"/>
    <w:rsid w:val="00B91180"/>
    <w:rsid w:val="00B95060"/>
    <w:rsid w:val="00BA3B1D"/>
    <w:rsid w:val="00BB5927"/>
    <w:rsid w:val="00BC3E5F"/>
    <w:rsid w:val="00BC5777"/>
    <w:rsid w:val="00BE5288"/>
    <w:rsid w:val="00BF1630"/>
    <w:rsid w:val="00BF455F"/>
    <w:rsid w:val="00C0420A"/>
    <w:rsid w:val="00C05E4D"/>
    <w:rsid w:val="00C0698F"/>
    <w:rsid w:val="00C132E7"/>
    <w:rsid w:val="00C36526"/>
    <w:rsid w:val="00C36FAA"/>
    <w:rsid w:val="00C45560"/>
    <w:rsid w:val="00C45E08"/>
    <w:rsid w:val="00C47D58"/>
    <w:rsid w:val="00C55E36"/>
    <w:rsid w:val="00C66891"/>
    <w:rsid w:val="00C70A36"/>
    <w:rsid w:val="00C71133"/>
    <w:rsid w:val="00C74361"/>
    <w:rsid w:val="00C75BD3"/>
    <w:rsid w:val="00C77013"/>
    <w:rsid w:val="00C91173"/>
    <w:rsid w:val="00C9643A"/>
    <w:rsid w:val="00CA02CD"/>
    <w:rsid w:val="00CA1C0E"/>
    <w:rsid w:val="00CA55CC"/>
    <w:rsid w:val="00CB1BCD"/>
    <w:rsid w:val="00CB3317"/>
    <w:rsid w:val="00CC2F2D"/>
    <w:rsid w:val="00CC37BF"/>
    <w:rsid w:val="00CC689D"/>
    <w:rsid w:val="00CD1F4C"/>
    <w:rsid w:val="00CD25B0"/>
    <w:rsid w:val="00CD2B7B"/>
    <w:rsid w:val="00CD4061"/>
    <w:rsid w:val="00CD5713"/>
    <w:rsid w:val="00CE27CF"/>
    <w:rsid w:val="00CE61ED"/>
    <w:rsid w:val="00CE72A1"/>
    <w:rsid w:val="00CF1DB8"/>
    <w:rsid w:val="00CF6C24"/>
    <w:rsid w:val="00CF7D29"/>
    <w:rsid w:val="00D00CE0"/>
    <w:rsid w:val="00D00FA3"/>
    <w:rsid w:val="00D0463A"/>
    <w:rsid w:val="00D0623C"/>
    <w:rsid w:val="00D24284"/>
    <w:rsid w:val="00D45CB8"/>
    <w:rsid w:val="00D46D16"/>
    <w:rsid w:val="00D51EA4"/>
    <w:rsid w:val="00D57DA2"/>
    <w:rsid w:val="00D62ECE"/>
    <w:rsid w:val="00D642A5"/>
    <w:rsid w:val="00D6516B"/>
    <w:rsid w:val="00D65952"/>
    <w:rsid w:val="00D70BF1"/>
    <w:rsid w:val="00D766C9"/>
    <w:rsid w:val="00D7765E"/>
    <w:rsid w:val="00D85D19"/>
    <w:rsid w:val="00D860CA"/>
    <w:rsid w:val="00D90BB4"/>
    <w:rsid w:val="00DA3555"/>
    <w:rsid w:val="00DA4436"/>
    <w:rsid w:val="00DB104C"/>
    <w:rsid w:val="00DB19E2"/>
    <w:rsid w:val="00DB7342"/>
    <w:rsid w:val="00DC48B3"/>
    <w:rsid w:val="00DD0FB9"/>
    <w:rsid w:val="00DD30CC"/>
    <w:rsid w:val="00DE7527"/>
    <w:rsid w:val="00DF24C1"/>
    <w:rsid w:val="00DF64A3"/>
    <w:rsid w:val="00E04C94"/>
    <w:rsid w:val="00E11561"/>
    <w:rsid w:val="00E21C6D"/>
    <w:rsid w:val="00E21EA8"/>
    <w:rsid w:val="00E25296"/>
    <w:rsid w:val="00E3734D"/>
    <w:rsid w:val="00E42442"/>
    <w:rsid w:val="00E4326B"/>
    <w:rsid w:val="00E456EE"/>
    <w:rsid w:val="00E54D41"/>
    <w:rsid w:val="00E5632D"/>
    <w:rsid w:val="00E57919"/>
    <w:rsid w:val="00E60B90"/>
    <w:rsid w:val="00E74A9F"/>
    <w:rsid w:val="00E80EDE"/>
    <w:rsid w:val="00E81166"/>
    <w:rsid w:val="00E812AD"/>
    <w:rsid w:val="00E942B4"/>
    <w:rsid w:val="00E94C18"/>
    <w:rsid w:val="00E96221"/>
    <w:rsid w:val="00EB7072"/>
    <w:rsid w:val="00EC304C"/>
    <w:rsid w:val="00EC3160"/>
    <w:rsid w:val="00EC695F"/>
    <w:rsid w:val="00ED7119"/>
    <w:rsid w:val="00ED7AB9"/>
    <w:rsid w:val="00EE44A2"/>
    <w:rsid w:val="00EE4E39"/>
    <w:rsid w:val="00EE5BBE"/>
    <w:rsid w:val="00EF59C2"/>
    <w:rsid w:val="00EF668D"/>
    <w:rsid w:val="00F01E1A"/>
    <w:rsid w:val="00F118AB"/>
    <w:rsid w:val="00F122F4"/>
    <w:rsid w:val="00F16CCB"/>
    <w:rsid w:val="00F27C5B"/>
    <w:rsid w:val="00F32774"/>
    <w:rsid w:val="00F33BB1"/>
    <w:rsid w:val="00F34245"/>
    <w:rsid w:val="00F367F9"/>
    <w:rsid w:val="00F43B63"/>
    <w:rsid w:val="00F4517C"/>
    <w:rsid w:val="00F45693"/>
    <w:rsid w:val="00F47613"/>
    <w:rsid w:val="00F535D7"/>
    <w:rsid w:val="00F53B27"/>
    <w:rsid w:val="00F55E3C"/>
    <w:rsid w:val="00F653CB"/>
    <w:rsid w:val="00F65492"/>
    <w:rsid w:val="00F659B5"/>
    <w:rsid w:val="00F740EA"/>
    <w:rsid w:val="00F850E2"/>
    <w:rsid w:val="00F87B22"/>
    <w:rsid w:val="00F92ECA"/>
    <w:rsid w:val="00F952E1"/>
    <w:rsid w:val="00FA55EC"/>
    <w:rsid w:val="00FA57AE"/>
    <w:rsid w:val="00FB0705"/>
    <w:rsid w:val="00FC56A2"/>
    <w:rsid w:val="00FC7C7D"/>
    <w:rsid w:val="00FD0601"/>
    <w:rsid w:val="00FD2171"/>
    <w:rsid w:val="00FD3098"/>
    <w:rsid w:val="00FE714B"/>
    <w:rsid w:val="00FF01EE"/>
    <w:rsid w:val="00FF0FEF"/>
    <w:rsid w:val="00FF1D29"/>
    <w:rsid w:val="00FF4E57"/>
    <w:rsid w:val="00FF50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0097"/>
    <o:shapelayout v:ext="edit">
      <o:idmap v:ext="edit" data="1"/>
    </o:shapelayout>
  </w:shapeDefaults>
  <w:decimalSymbol w:val=","/>
  <w:listSeparator w:val=";"/>
  <w14:docId w14:val="637EA1DC"/>
  <w15:chartTrackingRefBased/>
  <w15:docId w15:val="{C093DEC9-4BC1-472A-8879-C43AA4BE2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13881"/>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313881"/>
    <w:pPr>
      <w:tabs>
        <w:tab w:val="left" w:pos="227"/>
        <w:tab w:val="left" w:pos="454"/>
        <w:tab w:val="left" w:pos="680"/>
      </w:tabs>
      <w:autoSpaceDE w:val="0"/>
      <w:autoSpaceDN w:val="0"/>
      <w:adjustRightInd w:val="0"/>
    </w:pPr>
    <w:rPr>
      <w:szCs w:val="18"/>
    </w:rPr>
  </w:style>
  <w:style w:type="paragraph" w:styleId="Plattetekst">
    <w:name w:val="Body Text"/>
    <w:basedOn w:val="Standaard"/>
    <w:link w:val="PlattetekstChar"/>
    <w:rsid w:val="00313881"/>
    <w:pPr>
      <w:spacing w:after="120"/>
    </w:pPr>
  </w:style>
  <w:style w:type="character" w:customStyle="1" w:styleId="PlattetekstChar">
    <w:name w:val="Platte tekst Char"/>
    <w:basedOn w:val="Standaardalinea-lettertype"/>
    <w:link w:val="Plattetekst"/>
    <w:rsid w:val="00313881"/>
    <w:rPr>
      <w:rFonts w:ascii="Verdana" w:eastAsia="DejaVu Sans" w:hAnsi="Verdana" w:cs="Times New Roman"/>
      <w:szCs w:val="24"/>
      <w:lang w:eastAsia="nl-NL"/>
    </w:rPr>
  </w:style>
  <w:style w:type="paragraph" w:customStyle="1" w:styleId="BijlageGenummerdParagraaf">
    <w:name w:val="BijlageGenummerdParagraaf"/>
    <w:basedOn w:val="Broodtekst"/>
    <w:next w:val="Broodtekst"/>
    <w:uiPriority w:val="12"/>
    <w:qFormat/>
    <w:rsid w:val="00313881"/>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313881"/>
    <w:pPr>
      <w:numPr>
        <w:ilvl w:val="2"/>
        <w:numId w:val="32"/>
      </w:numPr>
      <w:spacing w:before="240"/>
      <w:outlineLvl w:val="2"/>
    </w:pPr>
    <w:rPr>
      <w:i/>
    </w:rPr>
  </w:style>
  <w:style w:type="paragraph" w:customStyle="1" w:styleId="BijlageGenummerdKop">
    <w:name w:val="BijlageGenummerdKop"/>
    <w:next w:val="Broodtekst"/>
    <w:uiPriority w:val="12"/>
    <w:qFormat/>
    <w:rsid w:val="00313881"/>
    <w:pPr>
      <w:pageBreakBefore/>
      <w:numPr>
        <w:numId w:val="32"/>
      </w:numPr>
      <w:spacing w:after="660" w:line="300" w:lineRule="atLeast"/>
      <w:outlineLvl w:val="0"/>
    </w:pPr>
    <w:rPr>
      <w:rFonts w:ascii="Verdana" w:eastAsia="DejaVu Sans" w:hAnsi="Verdana" w:cs="Times New Roman"/>
      <w:sz w:val="24"/>
      <w:lang w:eastAsia="nl-NL"/>
    </w:rPr>
  </w:style>
  <w:style w:type="paragraph" w:customStyle="1" w:styleId="Helptekst">
    <w:name w:val="Helptekst"/>
    <w:basedOn w:val="Plattetekst"/>
    <w:link w:val="HelptekstChar"/>
    <w:uiPriority w:val="16"/>
    <w:qFormat/>
    <w:rsid w:val="00313881"/>
    <w:pPr>
      <w:tabs>
        <w:tab w:val="left" w:pos="851"/>
      </w:tabs>
      <w:spacing w:after="0" w:line="240" w:lineRule="auto"/>
    </w:pPr>
    <w:rPr>
      <w:b/>
      <w:i/>
      <w:vanish/>
      <w:color w:val="3366FF"/>
      <w:sz w:val="16"/>
    </w:rPr>
  </w:style>
  <w:style w:type="character" w:customStyle="1" w:styleId="HelptekstChar">
    <w:name w:val="Helptekst Char"/>
    <w:basedOn w:val="PlattetekstChar"/>
    <w:link w:val="Helptekst"/>
    <w:uiPriority w:val="16"/>
    <w:rsid w:val="00313881"/>
    <w:rPr>
      <w:rFonts w:ascii="Verdana" w:eastAsia="DejaVu Sans" w:hAnsi="Verdana" w:cs="Times New Roman"/>
      <w:b/>
      <w:i/>
      <w:vanish/>
      <w:color w:val="3366FF"/>
      <w:sz w:val="16"/>
      <w:szCs w:val="24"/>
      <w:lang w:eastAsia="nl-NL"/>
    </w:rPr>
  </w:style>
  <w:style w:type="paragraph" w:customStyle="1" w:styleId="Normaalweb3">
    <w:name w:val="Normaal (web)3"/>
    <w:basedOn w:val="Standaard"/>
    <w:rsid w:val="00313881"/>
    <w:pPr>
      <w:overflowPunct w:val="0"/>
      <w:autoSpaceDE w:val="0"/>
      <w:autoSpaceDN w:val="0"/>
      <w:adjustRightInd w:val="0"/>
      <w:spacing w:before="100" w:after="100" w:line="240" w:lineRule="auto"/>
      <w:textAlignment w:val="baseline"/>
    </w:pPr>
    <w:rPr>
      <w:rFonts w:ascii="Arial Unicode MS" w:eastAsia="Arial Unicode MS" w:hAnsi="Times New Roman"/>
      <w:sz w:val="24"/>
      <w:szCs w:val="20"/>
      <w:lang w:val="en-GB" w:eastAsia="en-US"/>
    </w:rPr>
  </w:style>
  <w:style w:type="paragraph" w:styleId="Voetnoottekst">
    <w:name w:val="footnote text"/>
    <w:basedOn w:val="Standaard"/>
    <w:link w:val="VoetnoottekstChar"/>
    <w:uiPriority w:val="99"/>
    <w:semiHidden/>
    <w:unhideWhenUsed/>
    <w:rsid w:val="004B2B6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4B2B6A"/>
    <w:rPr>
      <w:rFonts w:ascii="Verdana" w:eastAsia="DejaVu Sans" w:hAnsi="Verdana" w:cs="Times New Roman"/>
      <w:sz w:val="20"/>
      <w:szCs w:val="20"/>
      <w:lang w:eastAsia="nl-NL"/>
    </w:rPr>
  </w:style>
  <w:style w:type="character" w:styleId="Voetnootmarkering">
    <w:name w:val="footnote reference"/>
    <w:basedOn w:val="Standaardalinea-lettertype"/>
    <w:uiPriority w:val="99"/>
    <w:semiHidden/>
    <w:unhideWhenUsed/>
    <w:rsid w:val="004B2B6A"/>
    <w:rPr>
      <w:vertAlign w:val="superscript"/>
    </w:rPr>
  </w:style>
  <w:style w:type="character" w:styleId="Verwijzingopmerking">
    <w:name w:val="annotation reference"/>
    <w:basedOn w:val="Standaardalinea-lettertype"/>
    <w:uiPriority w:val="99"/>
    <w:semiHidden/>
    <w:unhideWhenUsed/>
    <w:rsid w:val="00977A3E"/>
    <w:rPr>
      <w:sz w:val="16"/>
      <w:szCs w:val="16"/>
    </w:rPr>
  </w:style>
  <w:style w:type="paragraph" w:styleId="Tekstopmerking">
    <w:name w:val="annotation text"/>
    <w:basedOn w:val="Standaard"/>
    <w:link w:val="TekstopmerkingChar"/>
    <w:uiPriority w:val="99"/>
    <w:semiHidden/>
    <w:unhideWhenUsed/>
    <w:rsid w:val="00977A3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77A3E"/>
    <w:rPr>
      <w:rFonts w:ascii="Verdana" w:eastAsia="DejaVu Sans"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77A3E"/>
    <w:rPr>
      <w:b/>
      <w:bCs/>
    </w:rPr>
  </w:style>
  <w:style w:type="character" w:customStyle="1" w:styleId="OnderwerpvanopmerkingChar">
    <w:name w:val="Onderwerp van opmerking Char"/>
    <w:basedOn w:val="TekstopmerkingChar"/>
    <w:link w:val="Onderwerpvanopmerking"/>
    <w:uiPriority w:val="99"/>
    <w:semiHidden/>
    <w:rsid w:val="00977A3E"/>
    <w:rPr>
      <w:rFonts w:ascii="Verdana" w:eastAsia="DejaVu Sans" w:hAnsi="Verdana" w:cs="Times New Roman"/>
      <w:b/>
      <w:bCs/>
      <w:sz w:val="20"/>
      <w:szCs w:val="20"/>
      <w:lang w:eastAsia="nl-NL"/>
    </w:rPr>
  </w:style>
  <w:style w:type="paragraph" w:styleId="Revisie">
    <w:name w:val="Revision"/>
    <w:hidden/>
    <w:uiPriority w:val="99"/>
    <w:semiHidden/>
    <w:rsid w:val="00851E34"/>
    <w:rPr>
      <w:rFonts w:ascii="Verdana" w:eastAsia="DejaVu Sans" w:hAnsi="Verdana" w:cs="Times New Roman"/>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F9AB39852ADD9941937F00A9203625E4" ma:contentTypeVersion="16" ma:contentTypeDescription="Een nieuw document maken." ma:contentTypeScope="" ma:versionID="0e9242ea00e81b60e2366996bec12f45">
  <xsd:schema xmlns:xsd="http://www.w3.org/2001/XMLSchema" xmlns:xs="http://www.w3.org/2001/XMLSchema" xmlns:p="http://schemas.microsoft.com/office/2006/metadata/properties" xmlns:ns1="http://schemas.microsoft.com/sharepoint/v3" xmlns:ns2="cb665cb2-4c1b-4338-95f1-4dd7cd771ce0" xmlns:ns3="c593cbf1-e514-4373-879b-6b45c74ca5a1" targetNamespace="http://schemas.microsoft.com/office/2006/metadata/properties" ma:root="true" ma:fieldsID="676649235501e4d9961e8ed5d22ab92e" ns1:_="" ns2:_="" ns3:_="">
    <xsd:import namespace="http://schemas.microsoft.com/sharepoint/v3"/>
    <xsd:import namespace="cb665cb2-4c1b-4338-95f1-4dd7cd771ce0"/>
    <xsd:import namespace="c593cbf1-e514-4373-879b-6b45c74ca5a1"/>
    <xsd:element name="properties">
      <xsd:complexType>
        <xsd:sequence>
          <xsd:element name="documentManagement">
            <xsd:complexType>
              <xsd:all>
                <xsd:element ref="ns2:Connect-Status"/>
                <xsd:element ref="ns2:Connect-Auteur" minOccurs="0"/>
                <xsd:element ref="ns2:Connect-Archiefwaardig"/>
                <xsd:element ref="ns2:e28f84c711554a75a94a2dfe3a3bea15" minOccurs="0"/>
                <xsd:element ref="ns2:ka142704ec404179bc6dc96ce8d3373c" minOccurs="0"/>
                <xsd:element ref="ns2:TaxCatchAll" minOccurs="0"/>
                <xsd:element ref="ns2:TaxCatchAllLabel" minOccurs="0"/>
                <xsd:element ref="ns2:jbd8c863d0e84969b217bbeafdb75459"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9"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3"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5"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6" ma:displayName="Archiefwaardig" ma:default="Ja" ma:format="Dropdown" ma:internalName="Connect_x002d_Archiefwaardig" ma:readOnly="false">
      <xsd:simpleType>
        <xsd:restriction base="dms:Choice">
          <xsd:enumeration value="Ja"/>
          <xsd:enumeration value="Nee"/>
        </xsd:restriction>
      </xsd:simpleType>
    </xsd:element>
    <xsd:element name="e28f84c711554a75a94a2dfe3a3bea15" ma:index="8"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1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1b091d29-d592-4481-b7dd-bf3757bf051b}" ma:internalName="TaxCatchAll" ma:readOnly="false" ma:showField="CatchAllData" ma:web="c593cbf1-e514-4373-879b-6b45c74ca5a1">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1b091d29-d592-4481-b7dd-bf3757bf051b}" ma:internalName="TaxCatchAllLabel" ma:readOnly="true" ma:showField="CatchAllDataLabel" ma:web="c593cbf1-e514-4373-879b-6b45c74ca5a1">
      <xsd:complexType>
        <xsd:complexContent>
          <xsd:extension base="dms:MultiChoiceLookup">
            <xsd:sequence>
              <xsd:element name="Value" type="dms:Lookup" maxOccurs="unbounded" minOccurs="0" nillable="true"/>
            </xsd:sequence>
          </xsd:extension>
        </xsd:complexContent>
      </xsd:complexType>
    </xsd:element>
    <xsd:element name="jbd8c863d0e84969b217bbeafdb75459" ma:index="18"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93cbf1-e514-4373-879b-6b45c74ca5a1" elementFormDefault="qualified">
    <xsd:import namespace="http://schemas.microsoft.com/office/2006/documentManagement/types"/>
    <xsd:import namespace="http://schemas.microsoft.com/office/infopath/2007/PartnerControls"/>
    <xsd:element name="_dlc_DocId" ma:index="20" nillable="true" ma:displayName="Waarde van de document-id" ma:description="De waarde van de document-id die aan dit item is toegewezen." ma:internalName="_dlc_DocId" ma:readOnly="true">
      <xsd:simpleType>
        <xsd:restriction base="dms:Text"/>
      </xsd:simpleType>
    </xsd:element>
    <xsd:element name="_dlc_DocIdUrl" ma:index="2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Status xmlns="cb665cb2-4c1b-4338-95f1-4dd7cd771ce0">Concept</Connect-Status>
    <_dlc_DocId xmlns="c593cbf1-e514-4373-879b-6b45c74ca5a1">CON00-545031514-1647</_dlc_DocId>
    <TaxCatchAll xmlns="cb665cb2-4c1b-4338-95f1-4dd7cd771ce0">
      <Value>39</Value>
      <Value>3</Value>
      <Value>9</Value>
    </TaxCatchAll>
    <_dlc_DocIdUrl xmlns="c593cbf1-e514-4373-879b-6b45c74ca5a1">
      <Url>https://connect.sp02.rws.nl/sites/con0000438/_layouts/15/DocIdRedir.aspx?ID=CON00-545031514-1647</Url>
      <Description>CON00-545031514-1647</Description>
    </_dlc_DocIdUrl>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Beheersen realisatiecontract</TermName>
          <TermId xmlns="http://schemas.microsoft.com/office/infopath/2007/PartnerControls">2a0aa98b-cead-4fce-adec-4b3e767d3ecb</TermId>
        </TermInfo>
      </Terms>
    </e28f84c711554a75a94a2dfe3a3bea15>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Specificatie</TermName>
          <TermId xmlns="http://schemas.microsoft.com/office/infopath/2007/PartnerControls">02acbdad-7a69-43a6-8c1f-c714cfd76a86</TermId>
        </TermInfo>
      </Terms>
    </ka142704ec404179bc6dc96ce8d3373c>
    <URL xmlns="http://schemas.microsoft.com/sharepoint/v3">
      <Url xsi:nil="true"/>
      <Description xsi:nil="true"/>
    </URL>
    <Connect-Archiefwaardig xmlns="cb665cb2-4c1b-4338-95f1-4dd7cd771ce0">Ja</Connect-Archiefwaardig>
    <Connect-Auteur xmlns="cb665cb2-4c1b-4338-95f1-4dd7cd771ce0">
      <UserInfo>
        <DisplayName/>
        <AccountId xsi:nil="true"/>
        <AccountType/>
      </UserInfo>
    </Connect-Auteur>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ae033921-439f-46ba-b586-0b8c8775f769" ContentTypeId="0x0101006D56A7865C58A149A83C55730CE7EA18" PreviousValue="false"/>
</file>

<file path=customXml/item5.xml><?xml version="1.0" encoding="utf-8"?>
<?mso-contentType ?>
<FormTemplates xmlns="http://schemas.microsoft.com/sharepoint/v3/contenttype/form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4215E-856F-43DB-AD3D-9F058ACA4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c593cbf1-e514-4373-879b-6b45c74ca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FDB996-5B40-42ED-A941-B220C7EC0400}">
  <ds:schemaRefs>
    <ds:schemaRef ds:uri="http://schemas.microsoft.com/office/2006/documentManagement/types"/>
    <ds:schemaRef ds:uri="c593cbf1-e514-4373-879b-6b45c74ca5a1"/>
    <ds:schemaRef ds:uri="http://purl.org/dc/dcmitype/"/>
    <ds:schemaRef ds:uri="http://schemas.openxmlformats.org/package/2006/metadata/core-properties"/>
    <ds:schemaRef ds:uri="http://purl.org/dc/elements/1.1/"/>
    <ds:schemaRef ds:uri="http://schemas.microsoft.com/office/2006/metadata/properties"/>
    <ds:schemaRef ds:uri="http://schemas.microsoft.com/sharepoint/v3"/>
    <ds:schemaRef ds:uri="http://schemas.microsoft.com/office/infopath/2007/PartnerControls"/>
    <ds:schemaRef ds:uri="cb665cb2-4c1b-4338-95f1-4dd7cd771ce0"/>
    <ds:schemaRef ds:uri="http://www.w3.org/XML/1998/namespace"/>
    <ds:schemaRef ds:uri="http://purl.org/dc/terms/"/>
  </ds:schemaRefs>
</ds:datastoreItem>
</file>

<file path=customXml/itemProps3.xml><?xml version="1.0" encoding="utf-8"?>
<ds:datastoreItem xmlns:ds="http://schemas.openxmlformats.org/officeDocument/2006/customXml" ds:itemID="{23A37DFD-7BE9-42DA-98F0-4A048E6672A1}">
  <ds:schemaRefs>
    <ds:schemaRef ds:uri="http://schemas.microsoft.com/sharepoint/events"/>
  </ds:schemaRefs>
</ds:datastoreItem>
</file>

<file path=customXml/itemProps4.xml><?xml version="1.0" encoding="utf-8"?>
<ds:datastoreItem xmlns:ds="http://schemas.openxmlformats.org/officeDocument/2006/customXml" ds:itemID="{5D8157C8-7FD3-43BB-8E52-1E81028DAE79}">
  <ds:schemaRefs>
    <ds:schemaRef ds:uri="Microsoft.SharePoint.Taxonomy.ContentTypeSync"/>
  </ds:schemaRefs>
</ds:datastoreItem>
</file>

<file path=customXml/itemProps5.xml><?xml version="1.0" encoding="utf-8"?>
<ds:datastoreItem xmlns:ds="http://schemas.openxmlformats.org/officeDocument/2006/customXml" ds:itemID="{6D3DFD75-F1CC-4899-87CA-9ACE59687C91}">
  <ds:schemaRefs>
    <ds:schemaRef ds:uri="http://schemas.microsoft.com/sharepoint/v3/contenttype/forms"/>
  </ds:schemaRefs>
</ds:datastoreItem>
</file>

<file path=customXml/itemProps6.xml><?xml version="1.0" encoding="utf-8"?>
<ds:datastoreItem xmlns:ds="http://schemas.openxmlformats.org/officeDocument/2006/customXml" ds:itemID="{6D7CF175-C0F0-4432-AE87-E6FF91BBB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2949</TotalTime>
  <Pages>8</Pages>
  <Words>2387</Words>
  <Characters>13131</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Janssen, Thijs (GPO)</dc:creator>
  <cp:keywords/>
  <dc:description/>
  <cp:lastModifiedBy>Japink, Dick (PPO)</cp:lastModifiedBy>
  <cp:revision>457</cp:revision>
  <dcterms:created xsi:type="dcterms:W3CDTF">2020-12-09T13:49:00Z</dcterms:created>
  <dcterms:modified xsi:type="dcterms:W3CDTF">2024-03-18T16:38:00Z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0x0101006D56A7865C58A149A83C55730CE7EA1800F9AB39852ADD9941937F00A9203625E4</vt:lpwstr>
  </property>
  <property fmtid="{D5CDD505-2E9C-101B-9397-08002B2CF9AE}" pid="3" name="Connect-Vertrouwelijkheid">
    <vt:lpwstr>3;#RWS Bedrijfsvertrouwelijk/geen|1523f3d8-a3f5-4033-a4d4-a04bf7d6d8cc</vt:lpwstr>
  </property>
  <property fmtid="{D5CDD505-2E9C-101B-9397-08002B2CF9AE}" pid="4" name="_dlc_DocIdItemGuid">
    <vt:lpwstr>b9a0a72b-e7ea-4f82-94a6-055ad2a2e89b</vt:lpwstr>
  </property>
  <property fmtid="{D5CDD505-2E9C-101B-9397-08002B2CF9AE}" pid="5" name="Connect-Documenttype">
    <vt:lpwstr>39;#Specificatie|02acbdad-7a69-43a6-8c1f-c714cfd76a86</vt:lpwstr>
  </property>
  <property fmtid="{D5CDD505-2E9C-101B-9397-08002B2CF9AE}" pid="6" name="j7965235a8fd41fb89d2a664ecf0f7a1">
    <vt:lpwstr/>
  </property>
  <property fmtid="{D5CDD505-2E9C-101B-9397-08002B2CF9AE}" pid="7" name="Connect-Organisatie">
    <vt:lpwstr/>
  </property>
  <property fmtid="{D5CDD505-2E9C-101B-9397-08002B2CF9AE}" pid="8" name="mf6f48d2ac1943c283ed42563d4d533a">
    <vt:lpwstr/>
  </property>
  <property fmtid="{D5CDD505-2E9C-101B-9397-08002B2CF9AE}" pid="9" name="Connect-Classificatiecode">
    <vt:lpwstr/>
  </property>
  <property fmtid="{D5CDD505-2E9C-101B-9397-08002B2CF9AE}" pid="10" name="Connect-Activiteit">
    <vt:lpwstr>9;#Beheersen realisatiecontract|2a0aa98b-cead-4fce-adec-4b3e767d3ecb</vt:lpwstr>
  </property>
</Properties>
</file>