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5559" w14:textId="60541300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2730D2CB" w:rsidR="002C6A5E" w:rsidRPr="002C6A5E" w:rsidRDefault="000A21A9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Food en Non-food</w:t>
            </w:r>
            <w:r w:rsidR="00BD2ED0">
              <w:rPr>
                <w:rFonts w:ascii="Arial" w:hAnsi="Arial" w:cs="Arial"/>
                <w:snapToGrid/>
                <w:sz w:val="20"/>
              </w:rPr>
              <w:t xml:space="preserve"> </w:t>
            </w:r>
            <w:r w:rsidR="00EB6F5C">
              <w:rPr>
                <w:rFonts w:ascii="Arial" w:hAnsi="Arial" w:cs="Arial"/>
                <w:snapToGrid/>
                <w:sz w:val="20"/>
              </w:rPr>
              <w:t>202</w:t>
            </w:r>
            <w:r w:rsidR="00BD2ED0">
              <w:rPr>
                <w:rFonts w:ascii="Arial" w:hAnsi="Arial" w:cs="Arial"/>
                <w:snapToGrid/>
                <w:sz w:val="20"/>
              </w:rPr>
              <w:t>5</w:t>
            </w:r>
            <w:r w:rsidR="00EB6F5C">
              <w:rPr>
                <w:rFonts w:ascii="Arial" w:hAnsi="Arial" w:cs="Arial"/>
                <w:snapToGrid/>
                <w:sz w:val="20"/>
              </w:rPr>
              <w:t>-20</w:t>
            </w:r>
            <w:r w:rsidR="00E01DD9">
              <w:rPr>
                <w:rFonts w:ascii="Arial" w:hAnsi="Arial" w:cs="Arial"/>
                <w:snapToGrid/>
                <w:sz w:val="20"/>
              </w:rPr>
              <w:t>32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32F6FFCB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EB6F5C">
              <w:rPr>
                <w:rFonts w:ascii="Arial" w:hAnsi="Arial" w:cs="Arial"/>
                <w:snapToGrid/>
                <w:sz w:val="20"/>
              </w:rPr>
              <w:t>4</w:t>
            </w:r>
            <w:r>
              <w:rPr>
                <w:rFonts w:ascii="Arial" w:hAnsi="Arial" w:cs="Arial"/>
                <w:snapToGrid/>
                <w:sz w:val="20"/>
              </w:rPr>
              <w:t>-</w:t>
            </w:r>
            <w:r w:rsidR="00EB6F5C">
              <w:rPr>
                <w:rFonts w:ascii="Arial" w:hAnsi="Arial" w:cs="Arial"/>
                <w:snapToGrid/>
                <w:sz w:val="20"/>
              </w:rPr>
              <w:t>1</w:t>
            </w:r>
            <w:r w:rsidR="000A21A9">
              <w:rPr>
                <w:rFonts w:ascii="Arial" w:hAnsi="Arial" w:cs="Arial"/>
                <w:snapToGrid/>
                <w:sz w:val="20"/>
              </w:rPr>
              <w:t>113731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5E161E49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>entieperiode is</w:t>
            </w:r>
            <w:r w:rsidR="005207A1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C1114C">
              <w:rPr>
                <w:rFonts w:ascii="Arial" w:hAnsi="Arial" w:cs="Arial"/>
                <w:b/>
                <w:sz w:val="18"/>
                <w:szCs w:val="18"/>
              </w:rPr>
              <w:t>15 november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B1847">
              <w:rPr>
                <w:rFonts w:ascii="Arial" w:hAnsi="Arial" w:cs="Arial"/>
                <w:b/>
                <w:sz w:val="18"/>
                <w:szCs w:val="18"/>
              </w:rPr>
              <w:t>4 november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BA18DA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01ECE" w:rsidRPr="00B01EC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</w:p>
          <w:p w14:paraId="323AE253" w14:textId="77777777" w:rsidR="00E71DCC" w:rsidRPr="00E71DCC" w:rsidRDefault="00E71DCC" w:rsidP="00E71DC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71DCC">
              <w:rPr>
                <w:rFonts w:ascii="Arial" w:hAnsi="Arial" w:cs="Arial"/>
                <w:bCs/>
                <w:sz w:val="18"/>
                <w:szCs w:val="18"/>
              </w:rPr>
              <w:t>Het uitvoeren van één contract inzake het leveren van Food en Non-food artikelen voor een bedrijfsrestaurant met een overeengekomen opdrachtsom of een gefactureerd bedrag gelijk aan of groter dan € 30.000 per jaar.</w:t>
            </w:r>
          </w:p>
          <w:p w14:paraId="4E9F771F" w14:textId="42835248" w:rsidR="00BE322A" w:rsidRPr="0021140E" w:rsidRDefault="00BE322A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F474E9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F474E9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F474E9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lastRenderedPageBreak/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F474E9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F474E9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F474E9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F474E9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F474E9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F474E9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F474E9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F474E9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8949" w14:textId="77777777" w:rsidR="00F04AC4" w:rsidRDefault="00F04AC4" w:rsidP="00F91A8A">
      <w:pPr>
        <w:spacing w:line="240" w:lineRule="auto"/>
      </w:pPr>
      <w:r>
        <w:separator/>
      </w:r>
    </w:p>
  </w:endnote>
  <w:endnote w:type="continuationSeparator" w:id="0">
    <w:p w14:paraId="66D453EE" w14:textId="77777777" w:rsidR="00F04AC4" w:rsidRDefault="00F04AC4" w:rsidP="00F91A8A">
      <w:pPr>
        <w:spacing w:line="240" w:lineRule="auto"/>
      </w:pPr>
      <w:r>
        <w:continuationSeparator/>
      </w:r>
    </w:p>
  </w:endnote>
  <w:endnote w:type="continuationNotice" w:id="1">
    <w:p w14:paraId="1BFFF717" w14:textId="77777777" w:rsidR="00F04AC4" w:rsidRDefault="00F04A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CB50F" w14:textId="77777777" w:rsidR="00F04AC4" w:rsidRDefault="00F04AC4" w:rsidP="00F91A8A">
      <w:pPr>
        <w:spacing w:line="240" w:lineRule="auto"/>
      </w:pPr>
      <w:r>
        <w:separator/>
      </w:r>
    </w:p>
  </w:footnote>
  <w:footnote w:type="continuationSeparator" w:id="0">
    <w:p w14:paraId="6FE56D52" w14:textId="77777777" w:rsidR="00F04AC4" w:rsidRDefault="00F04AC4" w:rsidP="00F91A8A">
      <w:pPr>
        <w:spacing w:line="240" w:lineRule="auto"/>
      </w:pPr>
      <w:r>
        <w:continuationSeparator/>
      </w:r>
    </w:p>
  </w:footnote>
  <w:footnote w:type="continuationNotice" w:id="1">
    <w:p w14:paraId="4252CD5A" w14:textId="77777777" w:rsidR="00F04AC4" w:rsidRDefault="00F04A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1074F6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BFF"/>
    <w:rsid w:val="00186254"/>
    <w:rsid w:val="001914BF"/>
    <w:rsid w:val="001B3D14"/>
    <w:rsid w:val="001C4783"/>
    <w:rsid w:val="001D4554"/>
    <w:rsid w:val="001F5EDD"/>
    <w:rsid w:val="001F623D"/>
    <w:rsid w:val="0021140E"/>
    <w:rsid w:val="002259C0"/>
    <w:rsid w:val="002319A8"/>
    <w:rsid w:val="00250CC3"/>
    <w:rsid w:val="00263EA7"/>
    <w:rsid w:val="002829AE"/>
    <w:rsid w:val="00282C8D"/>
    <w:rsid w:val="002A0239"/>
    <w:rsid w:val="002A59BB"/>
    <w:rsid w:val="002B256A"/>
    <w:rsid w:val="002C4ABE"/>
    <w:rsid w:val="002C6A5E"/>
    <w:rsid w:val="002C7B1A"/>
    <w:rsid w:val="002D2375"/>
    <w:rsid w:val="002E3311"/>
    <w:rsid w:val="00302E1C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76BC"/>
    <w:rsid w:val="004D1272"/>
    <w:rsid w:val="004D138C"/>
    <w:rsid w:val="004D29D2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3264"/>
    <w:rsid w:val="00594D62"/>
    <w:rsid w:val="005A1B15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559AC"/>
    <w:rsid w:val="0067007E"/>
    <w:rsid w:val="006925CE"/>
    <w:rsid w:val="006934E0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8225E"/>
    <w:rsid w:val="008905A6"/>
    <w:rsid w:val="0089706F"/>
    <w:rsid w:val="008B0056"/>
    <w:rsid w:val="008B3DC5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64F9D"/>
    <w:rsid w:val="00965E9D"/>
    <w:rsid w:val="0097455E"/>
    <w:rsid w:val="0097511E"/>
    <w:rsid w:val="00992B44"/>
    <w:rsid w:val="009A3F87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1175B"/>
    <w:rsid w:val="00B11FA2"/>
    <w:rsid w:val="00B1218A"/>
    <w:rsid w:val="00B14FA8"/>
    <w:rsid w:val="00B20966"/>
    <w:rsid w:val="00B23C6C"/>
    <w:rsid w:val="00B562FB"/>
    <w:rsid w:val="00B6105D"/>
    <w:rsid w:val="00B65C00"/>
    <w:rsid w:val="00B706D5"/>
    <w:rsid w:val="00B83BDF"/>
    <w:rsid w:val="00B851CF"/>
    <w:rsid w:val="00B927BB"/>
    <w:rsid w:val="00BA18DA"/>
    <w:rsid w:val="00BA1B56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E01DD9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474E9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264B62FDC774FAB938DE9652A10F1" ma:contentTypeVersion="4" ma:contentTypeDescription="Een nieuw document maken." ma:contentTypeScope="" ma:versionID="00242fe6bf56eb673172b39c5b6bca89">
  <xsd:schema xmlns:xsd="http://www.w3.org/2001/XMLSchema" xmlns:xs="http://www.w3.org/2001/XMLSchema" xmlns:p="http://schemas.microsoft.com/office/2006/metadata/properties" xmlns:ns2="489d2778-a94b-4f31-bca9-48909a8faa6d" targetNamespace="http://schemas.microsoft.com/office/2006/metadata/properties" ma:root="true" ma:fieldsID="979d3d306a947d25a6891cace7e67bdc" ns2:_="">
    <xsd:import namespace="489d2778-a94b-4f31-bca9-48909a8faa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d2778-a94b-4f31-bca9-48909a8fa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04E62-7B1D-4801-9C45-A5F7C79D1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d2778-a94b-4f31-bca9-48909a8fa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16</cp:revision>
  <dcterms:created xsi:type="dcterms:W3CDTF">2024-02-01T13:21:00Z</dcterms:created>
  <dcterms:modified xsi:type="dcterms:W3CDTF">2024-08-08T09:18:00Z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0x0101009E8264B62FDC774FAB938DE9652A10F1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