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1C672" w14:textId="6C3E2951" w:rsidR="00BA1F3E" w:rsidRPr="0078136E" w:rsidRDefault="00580E28" w:rsidP="00BA1F3E">
      <w:pPr>
        <w:pStyle w:val="BijlageGenummerdKop"/>
        <w:numPr>
          <w:ilvl w:val="0"/>
          <w:numId w:val="0"/>
        </w:numPr>
      </w:pPr>
      <w:r w:rsidRPr="00580E28">
        <w:t>B</w:t>
      </w:r>
      <w:r w:rsidR="00BA1F3E">
        <w:t>ijlage L</w:t>
      </w:r>
      <w:r>
        <w:t xml:space="preserve"> </w:t>
      </w:r>
      <w:r w:rsidR="002C53D1" w:rsidRPr="002C53D1">
        <w:t>Model K verklaring bestuurder omtrent rechtmatigheid inschrijving</w:t>
      </w:r>
    </w:p>
    <w:p w14:paraId="569709D6" w14:textId="74DFBF41" w:rsidR="00BA1F3E" w:rsidRPr="0078136E" w:rsidRDefault="00BA1F3E" w:rsidP="00BA1F3E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color w:val="000000"/>
          <w:szCs w:val="18"/>
        </w:rPr>
      </w:pPr>
      <w:r w:rsidRPr="0078136E">
        <w:rPr>
          <w:szCs w:val="18"/>
        </w:rPr>
        <w:t xml:space="preserve">Ondergetekende verklaart (verklaren) dat de onderhavige inschrijving ten behoeve van de opdracht met zaaknummer </w:t>
      </w:r>
      <w:r w:rsidR="00D656CD" w:rsidRPr="00D656CD">
        <w:rPr>
          <w:rFonts w:cs="Arial"/>
        </w:rPr>
        <w:t>31160419</w:t>
      </w:r>
      <w:r w:rsidRPr="0078136E">
        <w:rPr>
          <w:color w:val="000000"/>
          <w:szCs w:val="18"/>
        </w:rPr>
        <w:t>,</w:t>
      </w:r>
      <w:r w:rsidRPr="0078136E">
        <w:rPr>
          <w:szCs w:val="18"/>
        </w:rPr>
        <w:t xml:space="preserve"> voor het </w:t>
      </w:r>
      <w:r>
        <w:rPr>
          <w:rFonts w:cs="Arial"/>
        </w:rPr>
        <w:t>Projectbeheersing Twentekanalen 2</w:t>
      </w:r>
      <w:r w:rsidRPr="0078136E">
        <w:rPr>
          <w:color w:val="000000"/>
          <w:szCs w:val="18"/>
        </w:rPr>
        <w:t>, niet tot stand is gekomen onder invloed van een overeenkomst, besluit of gedraging in strijd met het Nederlandse of Europese mededingingsrecht.</w:t>
      </w:r>
    </w:p>
    <w:p w14:paraId="7B612B7C" w14:textId="77777777" w:rsidR="00BA1F3E" w:rsidRPr="0078136E" w:rsidRDefault="00BA1F3E" w:rsidP="00BA1F3E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14:paraId="59CE1E98" w14:textId="77777777" w:rsidR="00BA1F3E" w:rsidRPr="0078136E" w:rsidRDefault="00BA1F3E" w:rsidP="00BA1F3E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Aldus naar waarheid opgemaakt.</w:t>
      </w:r>
    </w:p>
    <w:p w14:paraId="53789272" w14:textId="77777777" w:rsidR="00BA1F3E" w:rsidRPr="0078136E" w:rsidRDefault="00BA1F3E" w:rsidP="00BA1F3E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14:paraId="53970876" w14:textId="77777777" w:rsidR="00BA1F3E" w:rsidRPr="0078136E" w:rsidRDefault="00BA1F3E" w:rsidP="00BA1F3E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op</w:t>
      </w:r>
      <w:r>
        <w:rPr>
          <w:szCs w:val="18"/>
        </w:rPr>
        <w:tab/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(datum)</w:t>
      </w:r>
    </w:p>
    <w:p w14:paraId="642C8A08" w14:textId="77777777" w:rsidR="00BA1F3E" w:rsidRPr="0078136E" w:rsidRDefault="00BA1F3E" w:rsidP="00BA1F3E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te</w:t>
      </w:r>
      <w:r>
        <w:rPr>
          <w:szCs w:val="18"/>
        </w:rPr>
        <w:tab/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(plaats)</w:t>
      </w:r>
    </w:p>
    <w:p w14:paraId="1BB835B7" w14:textId="77777777" w:rsidR="00BA1F3E" w:rsidRPr="0078136E" w:rsidRDefault="00BA1F3E" w:rsidP="00BA1F3E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door</w:t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(naam en voorletter(s))</w:t>
      </w:r>
    </w:p>
    <w:p w14:paraId="04F17B09" w14:textId="77777777" w:rsidR="00BA1F3E" w:rsidRPr="0078136E" w:rsidRDefault="00BA1F3E" w:rsidP="00BA1F3E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als bestuurder van</w:t>
      </w:r>
      <w:r>
        <w:rPr>
          <w:szCs w:val="18"/>
        </w:rPr>
        <w:tab/>
      </w:r>
      <w:r w:rsidRPr="0078136E">
        <w:rPr>
          <w:szCs w:val="18"/>
        </w:rPr>
        <w:t>(naam en vestigingsplaats bedrijf)</w:t>
      </w:r>
    </w:p>
    <w:p w14:paraId="3F09BBAC" w14:textId="77777777" w:rsidR="00BA1F3E" w:rsidRPr="0078136E" w:rsidRDefault="00BA1F3E" w:rsidP="00BA1F3E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die</w:t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(naam en vestigingsplaats bedrijf)</w:t>
      </w:r>
    </w:p>
    <w:p w14:paraId="7371802F" w14:textId="77777777" w:rsidR="00BA1F3E" w:rsidRPr="0078136E" w:rsidRDefault="00BA1F3E" w:rsidP="00BA1F3E">
      <w:pPr>
        <w:autoSpaceDE w:val="0"/>
        <w:autoSpaceDN w:val="0"/>
        <w:adjustRightInd w:val="0"/>
        <w:rPr>
          <w:rFonts w:cs="Arial"/>
          <w:szCs w:val="18"/>
        </w:rPr>
      </w:pPr>
    </w:p>
    <w:p w14:paraId="644F8EF2" w14:textId="77777777" w:rsidR="00BA1F3E" w:rsidRPr="0078136E" w:rsidRDefault="00BA1F3E" w:rsidP="00BA1F3E">
      <w:pPr>
        <w:autoSpaceDE w:val="0"/>
        <w:autoSpaceDN w:val="0"/>
        <w:adjustRightInd w:val="0"/>
        <w:rPr>
          <w:rFonts w:cs="Arial"/>
          <w:szCs w:val="18"/>
        </w:rPr>
      </w:pPr>
      <w:r w:rsidRPr="0078136E">
        <w:rPr>
          <w:rFonts w:cs="Arial"/>
          <w:szCs w:val="18"/>
        </w:rPr>
        <w:t>ter zake van deze Inschrijving rechtsgeldig vertegenwoordigt.</w:t>
      </w:r>
    </w:p>
    <w:p w14:paraId="5B2BCE20" w14:textId="77777777" w:rsidR="00BA1F3E" w:rsidRPr="0078136E" w:rsidRDefault="00BA1F3E" w:rsidP="00BA1F3E">
      <w:pPr>
        <w:autoSpaceDE w:val="0"/>
        <w:autoSpaceDN w:val="0"/>
        <w:adjustRightInd w:val="0"/>
        <w:rPr>
          <w:rFonts w:cs="Arial"/>
          <w:szCs w:val="18"/>
        </w:rPr>
      </w:pPr>
    </w:p>
    <w:p w14:paraId="3A8F9743" w14:textId="77777777" w:rsidR="00BA1F3E" w:rsidRPr="0078136E" w:rsidRDefault="00BA1F3E" w:rsidP="00BA1F3E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b/>
          <w:szCs w:val="18"/>
        </w:rPr>
      </w:pPr>
      <w:r w:rsidRPr="0078136E">
        <w:rPr>
          <w:b/>
          <w:szCs w:val="18"/>
        </w:rPr>
        <w:t>Ondertekening</w:t>
      </w:r>
    </w:p>
    <w:p w14:paraId="31AAC5EC" w14:textId="77777777" w:rsidR="00BA1F3E" w:rsidRPr="0078136E" w:rsidRDefault="00BA1F3E" w:rsidP="00BA1F3E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14:paraId="7F77CDBD" w14:textId="77777777" w:rsidR="00BA1F3E" w:rsidRPr="0078136E" w:rsidRDefault="00BA1F3E" w:rsidP="00BA1F3E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78136E">
        <w:rPr>
          <w:szCs w:val="18"/>
        </w:rPr>
        <w:t xml:space="preserve">De Model K verklaring dient door de inschrijver en in geval van een samenwerkingsverband van ondernemers, al dan niet een vennootschap onder firma, </w:t>
      </w:r>
      <w:r w:rsidRPr="0078136E">
        <w:rPr>
          <w:szCs w:val="18"/>
          <w:u w:val="single"/>
        </w:rPr>
        <w:t>alle</w:t>
      </w:r>
      <w:r w:rsidRPr="0078136E">
        <w:rPr>
          <w:szCs w:val="18"/>
        </w:rPr>
        <w:t xml:space="preserve"> inschrijvers, digitaal te worden ondertekend conform</w:t>
      </w:r>
      <w:r w:rsidRPr="0078136E">
        <w:rPr>
          <w:color w:val="000000" w:themeColor="text1"/>
          <w:szCs w:val="18"/>
        </w:rPr>
        <w:t xml:space="preserve"> </w:t>
      </w:r>
      <w:r w:rsidRPr="0078136E">
        <w:rPr>
          <w:szCs w:val="18"/>
        </w:rPr>
        <w:t>paragraaf 6.</w:t>
      </w:r>
      <w:r>
        <w:rPr>
          <w:szCs w:val="18"/>
        </w:rPr>
        <w:t>3</w:t>
      </w:r>
      <w:r w:rsidRPr="0078136E">
        <w:rPr>
          <w:szCs w:val="18"/>
        </w:rPr>
        <w:t>.1</w:t>
      </w:r>
      <w:r w:rsidRPr="0078136E">
        <w:rPr>
          <w:color w:val="000000" w:themeColor="text1"/>
          <w:szCs w:val="18"/>
        </w:rPr>
        <w:t>.</w:t>
      </w:r>
    </w:p>
    <w:p w14:paraId="321CD827" w14:textId="77777777" w:rsidR="00580E28" w:rsidRPr="009F4A88" w:rsidRDefault="00580E28" w:rsidP="00BA1F3E">
      <w:pPr>
        <w:spacing w:line="240" w:lineRule="auto"/>
        <w:rPr>
          <w:b/>
          <w:color w:val="FF0000"/>
          <w:szCs w:val="18"/>
        </w:rPr>
      </w:pPr>
    </w:p>
    <w:sectPr w:rsidR="00580E28" w:rsidRPr="009F4A8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02513" w14:textId="77777777" w:rsidR="00586633" w:rsidRDefault="00586633" w:rsidP="0088501B">
      <w:r>
        <w:separator/>
      </w:r>
    </w:p>
  </w:endnote>
  <w:endnote w:type="continuationSeparator" w:id="0">
    <w:p w14:paraId="4F58CDDA" w14:textId="77777777" w:rsidR="00586633" w:rsidRDefault="0058663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CCB09" w14:textId="77777777" w:rsidR="000D76C9" w:rsidRDefault="000D76C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03F39" w14:textId="77777777" w:rsidR="00586633" w:rsidRDefault="00586633">
    <w:pPr>
      <w:pStyle w:val="Voettekst"/>
    </w:pPr>
    <w:r>
      <w:t>Rijkswaterstaat bedrijfsvertrouwelijk</w:t>
    </w:r>
  </w:p>
  <w:p w14:paraId="2A262DEC" w14:textId="77777777" w:rsidR="00586633" w:rsidRDefault="00586633">
    <w:pPr>
      <w:pStyle w:val="Voettekst"/>
    </w:pPr>
  </w:p>
  <w:p w14:paraId="15BC83C4" w14:textId="77777777" w:rsidR="00586633" w:rsidRDefault="0058663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C1C79" w14:textId="77777777" w:rsidR="000D76C9" w:rsidRDefault="000D76C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2F1D9" w14:textId="77777777" w:rsidR="00586633" w:rsidRDefault="00586633" w:rsidP="0088501B">
      <w:r>
        <w:separator/>
      </w:r>
    </w:p>
  </w:footnote>
  <w:footnote w:type="continuationSeparator" w:id="0">
    <w:p w14:paraId="1F80A948" w14:textId="77777777" w:rsidR="00586633" w:rsidRDefault="0058663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79F5D" w14:textId="77777777" w:rsidR="000D76C9" w:rsidRDefault="000D76C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5EB41" w14:textId="3720C41B" w:rsidR="00586633" w:rsidRPr="00362EE0" w:rsidRDefault="00580E28" w:rsidP="002652A2">
    <w:pPr>
      <w:pStyle w:val="Koptekst"/>
      <w:ind w:left="-1134"/>
      <w:jc w:val="center"/>
      <w:rPr>
        <w:sz w:val="16"/>
        <w:szCs w:val="16"/>
      </w:rPr>
    </w:pPr>
    <w:bookmarkStart w:id="0" w:name="_GoBack"/>
    <w:bookmarkEnd w:id="0"/>
    <w:r>
      <w:rPr>
        <w:sz w:val="16"/>
        <w:szCs w:val="16"/>
      </w:rPr>
      <w:t>Verklaring</w:t>
    </w:r>
    <w:r w:rsidR="002652A2" w:rsidRPr="002652A2">
      <w:rPr>
        <w:sz w:val="16"/>
        <w:szCs w:val="16"/>
      </w:rPr>
      <w:t xml:space="preserve"> </w:t>
    </w:r>
    <w:r w:rsidR="00586633" w:rsidRPr="00362EE0">
      <w:rPr>
        <w:sz w:val="16"/>
        <w:szCs w:val="16"/>
      </w:rPr>
      <w:t xml:space="preserve">Behorende bij </w:t>
    </w:r>
    <w:r w:rsidR="00586633">
      <w:rPr>
        <w:sz w:val="16"/>
        <w:szCs w:val="16"/>
      </w:rPr>
      <w:t>Aanbesteding Projectbeheersing</w:t>
    </w:r>
    <w:r w:rsidR="00586633" w:rsidRPr="00362EE0">
      <w:rPr>
        <w:sz w:val="16"/>
        <w:szCs w:val="16"/>
      </w:rPr>
      <w:t xml:space="preserve"> </w:t>
    </w:r>
    <w:r w:rsidR="00586633">
      <w:rPr>
        <w:sz w:val="16"/>
        <w:szCs w:val="16"/>
      </w:rPr>
      <w:t>| Z</w:t>
    </w:r>
    <w:r w:rsidR="00586633" w:rsidRPr="00362EE0">
      <w:rPr>
        <w:sz w:val="16"/>
        <w:szCs w:val="16"/>
      </w:rPr>
      <w:t>aakn</w:t>
    </w:r>
    <w:r w:rsidR="00586633">
      <w:rPr>
        <w:sz w:val="16"/>
        <w:szCs w:val="16"/>
      </w:rPr>
      <w:t xml:space="preserve">ummer </w:t>
    </w:r>
    <w:r w:rsidR="00D656CD">
      <w:rPr>
        <w:sz w:val="16"/>
        <w:szCs w:val="16"/>
      </w:rPr>
      <w:t>31160419</w:t>
    </w:r>
  </w:p>
  <w:p w14:paraId="0E7EDA22" w14:textId="77777777" w:rsidR="00586633" w:rsidRDefault="00586633">
    <w:pPr>
      <w:pStyle w:val="Koptekst"/>
    </w:pPr>
  </w:p>
  <w:p w14:paraId="338302B3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625A9" w14:textId="77777777" w:rsidR="000D76C9" w:rsidRDefault="000D76C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5C7630F"/>
    <w:multiLevelType w:val="multilevel"/>
    <w:tmpl w:val="43903D40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0BF57103"/>
    <w:multiLevelType w:val="hybridMultilevel"/>
    <w:tmpl w:val="861C85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3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4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5" w15:restartNumberingAfterBreak="0">
    <w:nsid w:val="1895513E"/>
    <w:multiLevelType w:val="multilevel"/>
    <w:tmpl w:val="06962652"/>
    <w:numStyleLink w:val="Lijststijl"/>
  </w:abstractNum>
  <w:abstractNum w:abstractNumId="16" w15:restartNumberingAfterBreak="0">
    <w:nsid w:val="18F65698"/>
    <w:multiLevelType w:val="multilevel"/>
    <w:tmpl w:val="06962652"/>
    <w:numStyleLink w:val="Lijststijl"/>
  </w:abstractNum>
  <w:abstractNum w:abstractNumId="17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8" w15:restartNumberingAfterBreak="0">
    <w:nsid w:val="203E247C"/>
    <w:multiLevelType w:val="hybridMultilevel"/>
    <w:tmpl w:val="E64ED9AE"/>
    <w:lvl w:ilvl="0" w:tplc="0413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9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0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22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6ED1171"/>
    <w:multiLevelType w:val="hybridMultilevel"/>
    <w:tmpl w:val="F6084C70"/>
    <w:lvl w:ilvl="0" w:tplc="0413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26F82458"/>
    <w:multiLevelType w:val="multilevel"/>
    <w:tmpl w:val="6A8E5BD4"/>
    <w:numStyleLink w:val="Stijl2"/>
  </w:abstractNum>
  <w:abstractNum w:abstractNumId="2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31CB79D8"/>
    <w:multiLevelType w:val="multilevel"/>
    <w:tmpl w:val="06962652"/>
    <w:numStyleLink w:val="Lijststijl"/>
  </w:abstractNum>
  <w:abstractNum w:abstractNumId="29" w15:restartNumberingAfterBreak="0">
    <w:nsid w:val="31E853D2"/>
    <w:multiLevelType w:val="multilevel"/>
    <w:tmpl w:val="06962652"/>
    <w:numStyleLink w:val="Lijststijl"/>
  </w:abstractNum>
  <w:abstractNum w:abstractNumId="3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36A6389A"/>
    <w:multiLevelType w:val="multilevel"/>
    <w:tmpl w:val="6A8E5BD4"/>
    <w:numStyleLink w:val="Stijl2"/>
  </w:abstractNum>
  <w:abstractNum w:abstractNumId="32" w15:restartNumberingAfterBreak="0">
    <w:nsid w:val="3A3B1AE5"/>
    <w:multiLevelType w:val="hybridMultilevel"/>
    <w:tmpl w:val="E8DCDC0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7DB631B"/>
    <w:multiLevelType w:val="multilevel"/>
    <w:tmpl w:val="06962652"/>
    <w:numStyleLink w:val="Lijststijl"/>
  </w:abstractNum>
  <w:abstractNum w:abstractNumId="3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9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0" w15:restartNumberingAfterBreak="0">
    <w:nsid w:val="5CAF5D0D"/>
    <w:multiLevelType w:val="multilevel"/>
    <w:tmpl w:val="06962652"/>
    <w:numStyleLink w:val="Lijststijl"/>
  </w:abstractNum>
  <w:abstractNum w:abstractNumId="4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D351FC"/>
    <w:multiLevelType w:val="hybridMultilevel"/>
    <w:tmpl w:val="D7EC365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25688A"/>
    <w:multiLevelType w:val="hybridMultilevel"/>
    <w:tmpl w:val="99B079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6" w15:restartNumberingAfterBreak="0">
    <w:nsid w:val="79050C84"/>
    <w:multiLevelType w:val="multilevel"/>
    <w:tmpl w:val="06962652"/>
    <w:numStyleLink w:val="Lijststijl"/>
  </w:abstractNum>
  <w:abstractNum w:abstractNumId="4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40"/>
  </w:num>
  <w:num w:numId="4">
    <w:abstractNumId w:val="13"/>
  </w:num>
  <w:num w:numId="5">
    <w:abstractNumId w:val="24"/>
  </w:num>
  <w:num w:numId="6">
    <w:abstractNumId w:val="28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41"/>
  </w:num>
  <w:num w:numId="14">
    <w:abstractNumId w:val="3"/>
  </w:num>
  <w:num w:numId="15">
    <w:abstractNumId w:val="25"/>
  </w:num>
  <w:num w:numId="16">
    <w:abstractNumId w:val="33"/>
  </w:num>
  <w:num w:numId="17">
    <w:abstractNumId w:val="10"/>
  </w:num>
  <w:num w:numId="18">
    <w:abstractNumId w:val="29"/>
  </w:num>
  <w:num w:numId="19">
    <w:abstractNumId w:val="46"/>
  </w:num>
  <w:num w:numId="20">
    <w:abstractNumId w:val="15"/>
  </w:num>
  <w:num w:numId="21">
    <w:abstractNumId w:val="31"/>
  </w:num>
  <w:num w:numId="22">
    <w:abstractNumId w:val="36"/>
  </w:num>
  <w:num w:numId="23">
    <w:abstractNumId w:val="27"/>
  </w:num>
  <w:num w:numId="24">
    <w:abstractNumId w:val="38"/>
  </w:num>
  <w:num w:numId="25">
    <w:abstractNumId w:val="37"/>
  </w:num>
  <w:num w:numId="26">
    <w:abstractNumId w:val="8"/>
  </w:num>
  <w:num w:numId="27">
    <w:abstractNumId w:val="22"/>
  </w:num>
  <w:num w:numId="28">
    <w:abstractNumId w:val="30"/>
  </w:num>
  <w:num w:numId="29">
    <w:abstractNumId w:val="4"/>
  </w:num>
  <w:num w:numId="30">
    <w:abstractNumId w:val="16"/>
  </w:num>
  <w:num w:numId="31">
    <w:abstractNumId w:val="34"/>
  </w:num>
  <w:num w:numId="32">
    <w:abstractNumId w:val="21"/>
  </w:num>
  <w:num w:numId="33">
    <w:abstractNumId w:val="17"/>
  </w:num>
  <w:num w:numId="34">
    <w:abstractNumId w:val="6"/>
  </w:num>
  <w:num w:numId="35">
    <w:abstractNumId w:val="20"/>
  </w:num>
  <w:num w:numId="36">
    <w:abstractNumId w:val="43"/>
  </w:num>
  <w:num w:numId="37">
    <w:abstractNumId w:val="11"/>
  </w:num>
  <w:num w:numId="38">
    <w:abstractNumId w:val="42"/>
  </w:num>
  <w:num w:numId="39">
    <w:abstractNumId w:val="23"/>
  </w:num>
  <w:num w:numId="40">
    <w:abstractNumId w:val="32"/>
  </w:num>
  <w:num w:numId="41">
    <w:abstractNumId w:val="18"/>
  </w:num>
  <w:num w:numId="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7"/>
  </w:num>
  <w:num w:numId="44">
    <w:abstractNumId w:val="5"/>
  </w:num>
  <w:num w:numId="45">
    <w:abstractNumId w:val="45"/>
  </w:num>
  <w:num w:numId="46">
    <w:abstractNumId w:val="35"/>
  </w:num>
  <w:num w:numId="47">
    <w:abstractNumId w:val="26"/>
  </w:num>
  <w:num w:numId="48">
    <w:abstractNumId w:val="19"/>
  </w:num>
  <w:num w:numId="49">
    <w:abstractNumId w:val="44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33"/>
    <w:rsid w:val="00043163"/>
    <w:rsid w:val="00056D70"/>
    <w:rsid w:val="000B3F94"/>
    <w:rsid w:val="000D76C9"/>
    <w:rsid w:val="000E1F3B"/>
    <w:rsid w:val="00173156"/>
    <w:rsid w:val="001D6F03"/>
    <w:rsid w:val="001E1DE2"/>
    <w:rsid w:val="001E4F9E"/>
    <w:rsid w:val="00217125"/>
    <w:rsid w:val="002652A2"/>
    <w:rsid w:val="002A6578"/>
    <w:rsid w:val="002B1092"/>
    <w:rsid w:val="002C53D1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80E28"/>
    <w:rsid w:val="00586633"/>
    <w:rsid w:val="005A4FBE"/>
    <w:rsid w:val="005D2CF1"/>
    <w:rsid w:val="005E046F"/>
    <w:rsid w:val="006006F5"/>
    <w:rsid w:val="006360F7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9F4A88"/>
    <w:rsid w:val="00A32591"/>
    <w:rsid w:val="00A77ABF"/>
    <w:rsid w:val="00A863E9"/>
    <w:rsid w:val="00B022C4"/>
    <w:rsid w:val="00B559E9"/>
    <w:rsid w:val="00B72222"/>
    <w:rsid w:val="00B80650"/>
    <w:rsid w:val="00BA1F3E"/>
    <w:rsid w:val="00C36FAA"/>
    <w:rsid w:val="00C71133"/>
    <w:rsid w:val="00CA55CC"/>
    <w:rsid w:val="00CB3317"/>
    <w:rsid w:val="00CE01A1"/>
    <w:rsid w:val="00D656CD"/>
    <w:rsid w:val="00DA3555"/>
    <w:rsid w:val="00E456EE"/>
    <w:rsid w:val="00ED7AB9"/>
    <w:rsid w:val="00EE5BBE"/>
    <w:rsid w:val="00F432C2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868ADBB"/>
  <w15:chartTrackingRefBased/>
  <w15:docId w15:val="{8946C767-6E01-4ABD-A41E-30921DA2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586633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586633"/>
    <w:pPr>
      <w:numPr>
        <w:ilvl w:val="1"/>
        <w:numId w:val="32"/>
      </w:numPr>
      <w:spacing w:before="24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586633"/>
    <w:pPr>
      <w:numPr>
        <w:ilvl w:val="2"/>
        <w:numId w:val="32"/>
      </w:numPr>
      <w:spacing w:before="24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586633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58663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586633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586633"/>
    <w:rPr>
      <w:rFonts w:ascii="Verdana" w:eastAsia="Times New Roman" w:hAnsi="Verdana" w:cs="Times New Roman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586633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586633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58663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586633"/>
    <w:rPr>
      <w:rFonts w:ascii="Verdana" w:eastAsia="DejaVu Sans" w:hAnsi="Verdana" w:cs="Times New Roman"/>
      <w:szCs w:val="24"/>
      <w:lang w:eastAsia="nl-NL"/>
    </w:rPr>
  </w:style>
  <w:style w:type="paragraph" w:customStyle="1" w:styleId="Broodtekst0">
    <w:name w:val="Broodtekst"/>
    <w:basedOn w:val="Standaard"/>
    <w:qFormat/>
    <w:rsid w:val="0058663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586633"/>
    <w:pPr>
      <w:pageBreakBefore/>
      <w:numPr>
        <w:numId w:val="3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0"/>
    <w:next w:val="Broodtekst0"/>
    <w:uiPriority w:val="3"/>
    <w:qFormat/>
    <w:rsid w:val="00586633"/>
    <w:pPr>
      <w:numPr>
        <w:ilvl w:val="1"/>
        <w:numId w:val="34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0"/>
    <w:next w:val="Broodtekst0"/>
    <w:uiPriority w:val="4"/>
    <w:qFormat/>
    <w:rsid w:val="00586633"/>
    <w:pPr>
      <w:numPr>
        <w:ilvl w:val="2"/>
        <w:numId w:val="34"/>
      </w:numPr>
      <w:spacing w:before="240"/>
      <w:outlineLvl w:val="2"/>
    </w:pPr>
    <w:rPr>
      <w:i/>
    </w:rPr>
  </w:style>
  <w:style w:type="paragraph" w:styleId="Normaalweb">
    <w:name w:val="Normal (Web)"/>
    <w:basedOn w:val="Standaard"/>
    <w:uiPriority w:val="99"/>
    <w:rsid w:val="00586633"/>
    <w:rPr>
      <w:rFonts w:ascii="Times New Roman" w:hAnsi="Times New Roman"/>
      <w:sz w:val="24"/>
    </w:rPr>
  </w:style>
  <w:style w:type="character" w:styleId="Voetnootmarkering">
    <w:name w:val="footnote reference"/>
    <w:basedOn w:val="Standaardalinea-lettertype"/>
    <w:uiPriority w:val="99"/>
    <w:rsid w:val="00586633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586633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86633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Subsubparagraaf">
    <w:name w:val="Subsubparagraaf"/>
    <w:basedOn w:val="Subparagraaf"/>
    <w:next w:val="Broodtekst0"/>
    <w:uiPriority w:val="5"/>
    <w:qFormat/>
    <w:rsid w:val="00586633"/>
    <w:pPr>
      <w:numPr>
        <w:ilvl w:val="3"/>
      </w:numPr>
      <w:outlineLvl w:val="3"/>
    </w:pPr>
  </w:style>
  <w:style w:type="paragraph" w:styleId="Bijschrift">
    <w:name w:val="caption"/>
    <w:basedOn w:val="Broodtekst0"/>
    <w:uiPriority w:val="10"/>
    <w:qFormat/>
    <w:rsid w:val="00586633"/>
    <w:pPr>
      <w:spacing w:line="240" w:lineRule="auto"/>
    </w:pPr>
    <w:rPr>
      <w:iCs/>
      <w:color w:val="000000" w:themeColor="text1"/>
      <w:sz w:val="14"/>
    </w:rPr>
  </w:style>
  <w:style w:type="paragraph" w:customStyle="1" w:styleId="OpsommingenRWS">
    <w:name w:val="Opsommingen RWS"/>
    <w:basedOn w:val="Standaard"/>
    <w:qFormat/>
    <w:rsid w:val="00586633"/>
    <w:pPr>
      <w:widowControl w:val="0"/>
      <w:numPr>
        <w:numId w:val="35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OpmaakprofielArial">
    <w:name w:val="Opmaakprofiel Arial"/>
    <w:rsid w:val="00CE01A1"/>
    <w:rPr>
      <w:rFonts w:ascii="V&amp;W Syntax (Adobe)" w:hAnsi="V&amp;W Syntax (Adobe)" w:cs="V&amp;W Syntax (Adobe)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E4F9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E4F9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E4F9E"/>
    <w:rPr>
      <w:rFonts w:ascii="Verdana" w:eastAsia="DejaVu Sans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E4F9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E4F9E"/>
    <w:rPr>
      <w:rFonts w:ascii="Verdana" w:eastAsia="DejaVu Sans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Roos, Mart Jan (GPO)</cp:lastModifiedBy>
  <cp:revision>4</cp:revision>
  <dcterms:created xsi:type="dcterms:W3CDTF">2020-05-07T11:47:00Z</dcterms:created>
  <dcterms:modified xsi:type="dcterms:W3CDTF">2020-05-20T12:12:00Z</dcterms:modified>
</cp:coreProperties>
</file>