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125" w:rsidRPr="00300406" w:rsidRDefault="009F4A88" w:rsidP="00217125">
      <w:pPr>
        <w:pStyle w:val="BijlageGenummerdKop"/>
        <w:numPr>
          <w:ilvl w:val="0"/>
          <w:numId w:val="0"/>
        </w:numPr>
        <w:ind w:left="-1134" w:firstLine="1134"/>
      </w:pPr>
      <w:bookmarkStart w:id="0" w:name="_Toc496111702"/>
      <w:bookmarkStart w:id="1" w:name="_Toc13126487"/>
      <w:bookmarkStart w:id="2" w:name="_Toc35960901"/>
      <w:r>
        <w:t xml:space="preserve">Bijlage </w:t>
      </w:r>
      <w:r w:rsidR="00217125">
        <w:t>H</w:t>
      </w:r>
      <w:r>
        <w:t xml:space="preserve"> </w:t>
      </w:r>
      <w:bookmarkStart w:id="3" w:name="_Toc13126489"/>
      <w:bookmarkStart w:id="4" w:name="_Toc35960902"/>
      <w:bookmarkEnd w:id="0"/>
      <w:bookmarkEnd w:id="1"/>
      <w:bookmarkEnd w:id="2"/>
      <w:r w:rsidR="00217125" w:rsidRPr="00300406">
        <w:t>Inschrijvingsbiljet</w:t>
      </w:r>
      <w:bookmarkEnd w:id="3"/>
      <w:bookmarkEnd w:id="4"/>
    </w:p>
    <w:p w:rsidR="00217125" w:rsidRPr="00300406" w:rsidRDefault="00217125" w:rsidP="00217125">
      <w:pPr>
        <w:pStyle w:val="Broodtekst0"/>
      </w:pPr>
      <w:r w:rsidRPr="00300406">
        <w:t>De hierna te noemen inschrijver(s):</w:t>
      </w:r>
    </w:p>
    <w:p w:rsidR="00217125" w:rsidRPr="00300406" w:rsidRDefault="00217125" w:rsidP="00217125">
      <w:pPr>
        <w:pStyle w:val="Broodtekst0"/>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rsidR="00217125" w:rsidRPr="00300406" w:rsidRDefault="00217125" w:rsidP="00217125">
      <w:pPr>
        <w:pStyle w:val="Broodtekst0"/>
      </w:pPr>
    </w:p>
    <w:p w:rsidR="00217125" w:rsidRPr="00300406" w:rsidRDefault="00217125" w:rsidP="00217125">
      <w:pPr>
        <w:pStyle w:val="Broodtekst0"/>
        <w:tabs>
          <w:tab w:val="clear" w:pos="227"/>
          <w:tab w:val="left" w:pos="284"/>
          <w:tab w:val="right" w:pos="7797"/>
        </w:tabs>
      </w:pPr>
      <w:r w:rsidRPr="00300406">
        <w:t>A)</w:t>
      </w:r>
      <w:r w:rsidRPr="00300406">
        <w:tab/>
        <w:t>…</w:t>
      </w:r>
      <w:r w:rsidRPr="00300406">
        <w:tab/>
      </w:r>
      <w:r w:rsidRPr="00300406">
        <w:tab/>
      </w:r>
      <w:r w:rsidRPr="00300406">
        <w:tab/>
        <w:t>1)</w:t>
      </w:r>
    </w:p>
    <w:p w:rsidR="00217125" w:rsidRPr="00300406" w:rsidRDefault="00217125" w:rsidP="00217125">
      <w:pPr>
        <w:pStyle w:val="Broodtekst0"/>
        <w:tabs>
          <w:tab w:val="clear" w:pos="227"/>
          <w:tab w:val="left" w:pos="284"/>
          <w:tab w:val="right" w:pos="7797"/>
        </w:tabs>
      </w:pPr>
      <w:r w:rsidRPr="00300406">
        <w:tab/>
        <w:t>gevestigd te …</w:t>
      </w:r>
      <w:r w:rsidRPr="00300406">
        <w:tab/>
        <w:t>2)</w:t>
      </w:r>
    </w:p>
    <w:p w:rsidR="00217125" w:rsidRPr="00300406" w:rsidRDefault="00217125" w:rsidP="00217125">
      <w:pPr>
        <w:pStyle w:val="Broodtekst0"/>
        <w:tabs>
          <w:tab w:val="clear" w:pos="227"/>
          <w:tab w:val="left" w:pos="284"/>
          <w:tab w:val="right" w:pos="7797"/>
        </w:tabs>
      </w:pPr>
      <w:r w:rsidRPr="00300406">
        <w:tab/>
        <w:t>KvK-nummer: …</w:t>
      </w:r>
      <w:r w:rsidRPr="00300406">
        <w:tab/>
        <w:t>3)</w:t>
      </w:r>
    </w:p>
    <w:p w:rsidR="00217125" w:rsidRPr="00300406" w:rsidRDefault="00217125" w:rsidP="00217125">
      <w:pPr>
        <w:pStyle w:val="Broodtekst0"/>
        <w:tabs>
          <w:tab w:val="clear" w:pos="227"/>
          <w:tab w:val="left" w:pos="284"/>
          <w:tab w:val="right" w:pos="7797"/>
        </w:tabs>
      </w:pPr>
      <w:r w:rsidRPr="00300406">
        <w:tab/>
        <w:t>Vestigingsnummer: …</w:t>
      </w:r>
      <w:r w:rsidRPr="00300406">
        <w:tab/>
        <w:t>4)</w:t>
      </w:r>
    </w:p>
    <w:p w:rsidR="00217125" w:rsidRPr="00300406" w:rsidRDefault="00217125" w:rsidP="00217125">
      <w:pPr>
        <w:pStyle w:val="Broodtekst0"/>
        <w:tabs>
          <w:tab w:val="clear" w:pos="227"/>
          <w:tab w:val="left" w:pos="284"/>
          <w:tab w:val="right" w:pos="7797"/>
        </w:tabs>
      </w:pPr>
      <w:r w:rsidRPr="00300406">
        <w:t>B)</w:t>
      </w:r>
      <w:r w:rsidRPr="00300406">
        <w:tab/>
        <w:t>…</w:t>
      </w:r>
      <w:r w:rsidRPr="00300406">
        <w:tab/>
      </w:r>
      <w:r w:rsidRPr="00300406">
        <w:tab/>
      </w:r>
      <w:r w:rsidRPr="00300406">
        <w:tab/>
        <w:t>1)</w:t>
      </w:r>
    </w:p>
    <w:p w:rsidR="00217125" w:rsidRPr="00300406" w:rsidRDefault="00217125" w:rsidP="00217125">
      <w:pPr>
        <w:pStyle w:val="Broodtekst0"/>
        <w:tabs>
          <w:tab w:val="clear" w:pos="227"/>
          <w:tab w:val="left" w:pos="284"/>
          <w:tab w:val="right" w:pos="7797"/>
        </w:tabs>
      </w:pPr>
      <w:r w:rsidRPr="00300406">
        <w:tab/>
        <w:t>gevestigd te …</w:t>
      </w:r>
      <w:r w:rsidRPr="00300406">
        <w:tab/>
        <w:t>2)</w:t>
      </w:r>
    </w:p>
    <w:p w:rsidR="00217125" w:rsidRPr="00300406" w:rsidRDefault="00217125" w:rsidP="00217125">
      <w:pPr>
        <w:pStyle w:val="Broodtekst0"/>
        <w:tabs>
          <w:tab w:val="clear" w:pos="227"/>
          <w:tab w:val="left" w:pos="284"/>
          <w:tab w:val="right" w:pos="7797"/>
        </w:tabs>
      </w:pPr>
      <w:r w:rsidRPr="00300406">
        <w:tab/>
        <w:t>KvK-nummer: …</w:t>
      </w:r>
      <w:r w:rsidRPr="00300406">
        <w:tab/>
        <w:t>3)</w:t>
      </w:r>
    </w:p>
    <w:p w:rsidR="00217125" w:rsidRPr="00300406" w:rsidRDefault="00217125" w:rsidP="00217125">
      <w:pPr>
        <w:pStyle w:val="Broodtekst0"/>
        <w:tabs>
          <w:tab w:val="clear" w:pos="227"/>
          <w:tab w:val="left" w:pos="284"/>
          <w:tab w:val="right" w:pos="7797"/>
        </w:tabs>
      </w:pPr>
      <w:r w:rsidRPr="00300406">
        <w:tab/>
        <w:t>Vestigingsnummer: …</w:t>
      </w:r>
      <w:r w:rsidRPr="00300406">
        <w:tab/>
        <w:t>4)</w:t>
      </w:r>
    </w:p>
    <w:p w:rsidR="00217125" w:rsidRPr="00300406" w:rsidRDefault="00217125" w:rsidP="00217125">
      <w:pPr>
        <w:pStyle w:val="Broodtekst0"/>
        <w:tabs>
          <w:tab w:val="clear" w:pos="227"/>
          <w:tab w:val="left" w:pos="284"/>
          <w:tab w:val="right" w:pos="7797"/>
        </w:tabs>
      </w:pPr>
      <w:r w:rsidRPr="00300406">
        <w:t>C)</w:t>
      </w:r>
      <w:r w:rsidRPr="00300406">
        <w:tab/>
        <w:t>…</w:t>
      </w:r>
      <w:r w:rsidRPr="00300406">
        <w:tab/>
      </w:r>
      <w:r w:rsidRPr="00300406">
        <w:tab/>
      </w:r>
      <w:r w:rsidRPr="00300406">
        <w:tab/>
        <w:t>1)</w:t>
      </w:r>
    </w:p>
    <w:p w:rsidR="00217125" w:rsidRPr="00300406" w:rsidRDefault="00217125" w:rsidP="00217125">
      <w:pPr>
        <w:pStyle w:val="Broodtekst0"/>
        <w:tabs>
          <w:tab w:val="clear" w:pos="227"/>
          <w:tab w:val="left" w:pos="284"/>
          <w:tab w:val="right" w:pos="7797"/>
        </w:tabs>
      </w:pPr>
      <w:r w:rsidRPr="00300406">
        <w:tab/>
        <w:t>gevestigd te …</w:t>
      </w:r>
      <w:r w:rsidRPr="00300406">
        <w:tab/>
        <w:t>2)</w:t>
      </w:r>
    </w:p>
    <w:p w:rsidR="00217125" w:rsidRPr="00300406" w:rsidRDefault="00217125" w:rsidP="00217125">
      <w:pPr>
        <w:pStyle w:val="Broodtekst0"/>
        <w:tabs>
          <w:tab w:val="clear" w:pos="227"/>
          <w:tab w:val="left" w:pos="284"/>
          <w:tab w:val="right" w:pos="7797"/>
        </w:tabs>
      </w:pPr>
      <w:r w:rsidRPr="00300406">
        <w:tab/>
        <w:t>KvK-nummer: …</w:t>
      </w:r>
      <w:r w:rsidRPr="00300406">
        <w:tab/>
        <w:t>3)</w:t>
      </w:r>
    </w:p>
    <w:p w:rsidR="00217125" w:rsidRPr="00300406" w:rsidRDefault="00217125" w:rsidP="00217125">
      <w:pPr>
        <w:pStyle w:val="Broodtekst0"/>
        <w:tabs>
          <w:tab w:val="clear" w:pos="227"/>
          <w:tab w:val="left" w:pos="284"/>
          <w:tab w:val="right" w:pos="7797"/>
        </w:tabs>
      </w:pPr>
      <w:r w:rsidRPr="00300406">
        <w:tab/>
        <w:t>Vestigingsnummer: …</w:t>
      </w:r>
      <w:r w:rsidRPr="00300406">
        <w:tab/>
        <w:t>4)</w:t>
      </w:r>
    </w:p>
    <w:p w:rsidR="00217125" w:rsidRPr="00300406" w:rsidRDefault="00217125" w:rsidP="00217125">
      <w:pPr>
        <w:pStyle w:val="Broodtekst0"/>
        <w:tabs>
          <w:tab w:val="clear" w:pos="227"/>
          <w:tab w:val="left" w:pos="284"/>
          <w:tab w:val="right" w:pos="7797"/>
        </w:tabs>
      </w:pPr>
      <w:r w:rsidRPr="00300406">
        <w:t>D)</w:t>
      </w:r>
      <w:r w:rsidRPr="00300406">
        <w:tab/>
        <w:t>…</w:t>
      </w:r>
      <w:r w:rsidRPr="00300406">
        <w:tab/>
      </w:r>
      <w:r w:rsidRPr="00300406">
        <w:tab/>
      </w:r>
      <w:r w:rsidRPr="00300406">
        <w:tab/>
        <w:t>1)</w:t>
      </w:r>
    </w:p>
    <w:p w:rsidR="00217125" w:rsidRPr="00300406" w:rsidRDefault="00217125" w:rsidP="00217125">
      <w:pPr>
        <w:pStyle w:val="Broodtekst0"/>
        <w:tabs>
          <w:tab w:val="clear" w:pos="227"/>
          <w:tab w:val="left" w:pos="284"/>
          <w:tab w:val="right" w:pos="7797"/>
        </w:tabs>
      </w:pPr>
      <w:r w:rsidRPr="00300406">
        <w:tab/>
        <w:t>gevestigd te …</w:t>
      </w:r>
      <w:r w:rsidRPr="00300406">
        <w:tab/>
        <w:t>2)</w:t>
      </w:r>
    </w:p>
    <w:p w:rsidR="00217125" w:rsidRPr="00300406" w:rsidRDefault="00217125" w:rsidP="00217125">
      <w:pPr>
        <w:pStyle w:val="Broodtekst0"/>
        <w:tabs>
          <w:tab w:val="clear" w:pos="227"/>
          <w:tab w:val="left" w:pos="284"/>
          <w:tab w:val="right" w:pos="7797"/>
        </w:tabs>
      </w:pPr>
      <w:r w:rsidRPr="00300406">
        <w:tab/>
        <w:t>KvK-nummer: …</w:t>
      </w:r>
      <w:r w:rsidRPr="00300406">
        <w:tab/>
        <w:t>3)</w:t>
      </w:r>
    </w:p>
    <w:p w:rsidR="00217125" w:rsidRPr="00300406" w:rsidRDefault="00217125" w:rsidP="00217125">
      <w:pPr>
        <w:pStyle w:val="Broodtekst0"/>
        <w:tabs>
          <w:tab w:val="clear" w:pos="227"/>
          <w:tab w:val="left" w:pos="284"/>
          <w:tab w:val="right" w:pos="7797"/>
        </w:tabs>
      </w:pPr>
      <w:r w:rsidRPr="00300406">
        <w:tab/>
        <w:t>Vestigingsnummer: …</w:t>
      </w:r>
      <w:r w:rsidRPr="00300406">
        <w:tab/>
        <w:t>4)</w:t>
      </w:r>
    </w:p>
    <w:p w:rsidR="00217125" w:rsidRPr="00300406" w:rsidRDefault="00217125" w:rsidP="00217125">
      <w:pPr>
        <w:pStyle w:val="Broodtekst0"/>
      </w:pPr>
    </w:p>
    <w:p w:rsidR="00217125" w:rsidRPr="00300406" w:rsidRDefault="00217125" w:rsidP="00217125">
      <w:pPr>
        <w:pStyle w:val="Broodtekst0"/>
        <w:rPr>
          <w:color w:val="000000"/>
        </w:rPr>
      </w:pPr>
      <w:r w:rsidRPr="00300406">
        <w:t>verklaart (verklaren) zich door ondertekening dezes bereid de uitvoering van de opdracht met zaaknummer</w:t>
      </w:r>
      <w:r>
        <w:t xml:space="preserve"> </w:t>
      </w:r>
      <w:r>
        <w:rPr>
          <w:color w:val="000000"/>
        </w:rPr>
        <w:t>31155711</w:t>
      </w:r>
      <w:r w:rsidRPr="00300406">
        <w:rPr>
          <w:color w:val="000000"/>
        </w:rPr>
        <w:t>,</w:t>
      </w:r>
      <w:r w:rsidRPr="00300406">
        <w:t xml:space="preserve"> voor het </w:t>
      </w:r>
      <w:r>
        <w:rPr>
          <w:color w:val="000000"/>
        </w:rPr>
        <w:t>projectbeheersing Twentekanalen 2</w:t>
      </w:r>
      <w:r w:rsidRPr="00300406">
        <w:rPr>
          <w:color w:val="000000"/>
        </w:rPr>
        <w:t>,</w:t>
      </w:r>
    </w:p>
    <w:p w:rsidR="00217125" w:rsidRPr="00300406" w:rsidRDefault="00217125" w:rsidP="00217125">
      <w:pPr>
        <w:pStyle w:val="Broodtekst0"/>
      </w:pPr>
    </w:p>
    <w:p w:rsidR="00217125" w:rsidRPr="00300406" w:rsidRDefault="00217125" w:rsidP="00217125">
      <w:pPr>
        <w:pStyle w:val="Broodtekst0"/>
      </w:pPr>
      <w:r w:rsidRPr="00300406">
        <w:t>aan te nemen voor een bedrag, de omzetbelasting daarin niet begrepen, van:</w:t>
      </w:r>
    </w:p>
    <w:p w:rsidR="00217125" w:rsidRPr="00300406" w:rsidRDefault="00217125" w:rsidP="00217125">
      <w:pPr>
        <w:pStyle w:val="Broodtekst0"/>
        <w:tabs>
          <w:tab w:val="right" w:pos="7797"/>
        </w:tabs>
      </w:pPr>
      <w:r w:rsidRPr="00300406">
        <w:t>EUR …</w:t>
      </w:r>
      <w:r w:rsidRPr="00300406">
        <w:tab/>
      </w:r>
      <w:r w:rsidRPr="00300406">
        <w:tab/>
        <w:t>5)</w:t>
      </w:r>
    </w:p>
    <w:p w:rsidR="00217125" w:rsidRPr="00300406" w:rsidRDefault="00217125" w:rsidP="00217125">
      <w:pPr>
        <w:pStyle w:val="Broodtekst0"/>
      </w:pPr>
    </w:p>
    <w:p w:rsidR="00217125" w:rsidRPr="00300406" w:rsidRDefault="00217125" w:rsidP="00217125">
      <w:pPr>
        <w:pStyle w:val="Broodtekst0"/>
        <w:tabs>
          <w:tab w:val="right" w:pos="7797"/>
        </w:tabs>
      </w:pPr>
      <w:r w:rsidRPr="00300406">
        <w:t>(…</w:t>
      </w:r>
      <w:r w:rsidRPr="00300406">
        <w:tab/>
      </w:r>
      <w:r w:rsidRPr="00300406">
        <w:tab/>
      </w:r>
      <w:r w:rsidRPr="00300406">
        <w:tab/>
        <w:t>euro) 6)</w:t>
      </w:r>
    </w:p>
    <w:p w:rsidR="00217125" w:rsidRPr="00300406" w:rsidRDefault="00217125" w:rsidP="00217125">
      <w:pPr>
        <w:pStyle w:val="Broodtekst0"/>
      </w:pPr>
    </w:p>
    <w:p w:rsidR="00217125" w:rsidRPr="00300406" w:rsidRDefault="00217125" w:rsidP="00217125">
      <w:pPr>
        <w:pStyle w:val="Broodtekst0"/>
      </w:pPr>
      <w:r w:rsidRPr="00300406">
        <w:t>Het bedrag van de ter zake verschuldigde omzetbelasting bedraagt:</w:t>
      </w:r>
    </w:p>
    <w:p w:rsidR="00217125" w:rsidRPr="00300406" w:rsidRDefault="00217125" w:rsidP="00217125">
      <w:pPr>
        <w:pStyle w:val="Broodtekst0"/>
        <w:tabs>
          <w:tab w:val="right" w:pos="7797"/>
        </w:tabs>
      </w:pPr>
      <w:r w:rsidRPr="00300406">
        <w:t>EUR …</w:t>
      </w:r>
      <w:r w:rsidRPr="00300406">
        <w:tab/>
      </w:r>
      <w:r w:rsidRPr="00300406">
        <w:tab/>
        <w:t>7)</w:t>
      </w:r>
    </w:p>
    <w:p w:rsidR="00217125" w:rsidRPr="00300406" w:rsidRDefault="00217125" w:rsidP="00217125">
      <w:pPr>
        <w:pStyle w:val="Broodtekst0"/>
      </w:pPr>
    </w:p>
    <w:p w:rsidR="00217125" w:rsidRPr="00300406" w:rsidRDefault="00217125" w:rsidP="00217125">
      <w:pPr>
        <w:pStyle w:val="Broodtekst0"/>
        <w:tabs>
          <w:tab w:val="right" w:pos="7797"/>
        </w:tabs>
      </w:pPr>
      <w:r w:rsidRPr="00300406">
        <w:t>(…</w:t>
      </w:r>
      <w:r w:rsidRPr="00300406">
        <w:tab/>
      </w:r>
      <w:r w:rsidRPr="00300406">
        <w:tab/>
      </w:r>
      <w:r w:rsidRPr="00300406">
        <w:tab/>
        <w:t>euro) 8)</w:t>
      </w:r>
    </w:p>
    <w:p w:rsidR="00217125" w:rsidRPr="00300406" w:rsidRDefault="00217125" w:rsidP="00217125">
      <w:pPr>
        <w:pStyle w:val="Broodtekst0"/>
      </w:pPr>
    </w:p>
    <w:p w:rsidR="00217125" w:rsidRPr="00300406" w:rsidRDefault="00217125" w:rsidP="00217125">
      <w:pPr>
        <w:pStyle w:val="Broodtekst0"/>
        <w:tabs>
          <w:tab w:val="right" w:pos="7797"/>
        </w:tabs>
      </w:pPr>
      <w:r w:rsidRPr="00300406">
        <w:t>De inschrijvers wijzen als gemachtigde om hen voor alle zaken te vertegenwoordigen aan, de hierboven onder A) genoemde inschrijver.</w:t>
      </w:r>
      <w:r w:rsidRPr="00300406">
        <w:tab/>
        <w:t>9)</w:t>
      </w:r>
    </w:p>
    <w:p w:rsidR="00217125" w:rsidRPr="00300406" w:rsidRDefault="00217125" w:rsidP="00217125">
      <w:pPr>
        <w:pStyle w:val="Broodtekst0"/>
      </w:pPr>
    </w:p>
    <w:p w:rsidR="00217125" w:rsidRPr="00300406" w:rsidRDefault="00217125" w:rsidP="00217125">
      <w:pPr>
        <w:pStyle w:val="Broodtekst0"/>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rsidR="00217125" w:rsidRPr="00300406" w:rsidRDefault="00217125" w:rsidP="00217125">
      <w:pPr>
        <w:pStyle w:val="Broodtekst0"/>
        <w:tabs>
          <w:tab w:val="right" w:pos="7797"/>
        </w:tabs>
      </w:pPr>
      <w:r w:rsidRPr="00300406">
        <w:t>…</w:t>
      </w:r>
      <w:r w:rsidRPr="00300406">
        <w:tab/>
      </w:r>
      <w:r w:rsidRPr="00300406">
        <w:tab/>
      </w:r>
      <w:r w:rsidRPr="00300406">
        <w:tab/>
      </w:r>
      <w:r w:rsidRPr="00300406">
        <w:tab/>
        <w:t>10)</w:t>
      </w:r>
    </w:p>
    <w:p w:rsidR="00217125" w:rsidRPr="00300406" w:rsidRDefault="00217125" w:rsidP="00217125">
      <w:pPr>
        <w:pStyle w:val="Broodtekst0"/>
        <w:tabs>
          <w:tab w:val="right" w:pos="7797"/>
        </w:tabs>
      </w:pPr>
      <w:r w:rsidRPr="00300406">
        <w:t>…</w:t>
      </w:r>
      <w:r w:rsidRPr="00300406">
        <w:tab/>
      </w:r>
      <w:r w:rsidRPr="00300406">
        <w:tab/>
      </w:r>
      <w:r w:rsidRPr="00300406">
        <w:tab/>
      </w:r>
      <w:r w:rsidRPr="00300406">
        <w:tab/>
        <w:t>10)</w:t>
      </w:r>
    </w:p>
    <w:p w:rsidR="00217125" w:rsidRPr="00300406" w:rsidRDefault="00217125" w:rsidP="00217125">
      <w:pPr>
        <w:pStyle w:val="Broodtekst0"/>
      </w:pPr>
    </w:p>
    <w:p w:rsidR="00217125" w:rsidRPr="00300406" w:rsidRDefault="00217125" w:rsidP="00217125">
      <w:pPr>
        <w:pStyle w:val="Broodtekst0"/>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rsidR="00217125" w:rsidRPr="00300406" w:rsidRDefault="00217125" w:rsidP="00217125">
      <w:pPr>
        <w:pStyle w:val="Broodtekst0"/>
      </w:pPr>
    </w:p>
    <w:p w:rsidR="00217125" w:rsidRPr="00300406" w:rsidRDefault="00217125" w:rsidP="00217125">
      <w:pPr>
        <w:pStyle w:val="Broodtekst0"/>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rsidR="00217125" w:rsidRPr="00300406" w:rsidRDefault="00217125" w:rsidP="00217125">
      <w:pPr>
        <w:pStyle w:val="Broodtekst0"/>
      </w:pPr>
    </w:p>
    <w:p w:rsidR="00217125" w:rsidRPr="00300406" w:rsidRDefault="00217125" w:rsidP="00217125">
      <w:pPr>
        <w:pStyle w:val="Broodtekst0"/>
        <w:rPr>
          <w:b/>
        </w:rPr>
      </w:pPr>
      <w:r w:rsidRPr="00300406">
        <w:rPr>
          <w:b/>
        </w:rPr>
        <w:t>Ondertekening</w:t>
      </w:r>
    </w:p>
    <w:p w:rsidR="00217125" w:rsidRPr="00300406" w:rsidRDefault="00217125" w:rsidP="00217125">
      <w:pPr>
        <w:pStyle w:val="Broodtekst0"/>
      </w:pPr>
    </w:p>
    <w:p w:rsidR="00217125" w:rsidRPr="00300406" w:rsidRDefault="00217125" w:rsidP="00217125">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r w:rsidR="00DB3430">
        <w:t xml:space="preserve"> 6.3.1. </w:t>
      </w:r>
      <w:r w:rsidRPr="00300406">
        <w:rPr>
          <w:color w:val="000000" w:themeColor="text1"/>
        </w:rPr>
        <w:t>.</w:t>
      </w:r>
    </w:p>
    <w:p w:rsidR="00217125" w:rsidRPr="00300406" w:rsidRDefault="00217125" w:rsidP="00217125">
      <w:pPr>
        <w:pStyle w:val="Broodtekst0"/>
      </w:pPr>
    </w:p>
    <w:p w:rsidR="00217125" w:rsidRPr="00300406" w:rsidRDefault="00217125" w:rsidP="00217125">
      <w:pPr>
        <w:pStyle w:val="Broodtekst0"/>
        <w:rPr>
          <w:b/>
        </w:rPr>
      </w:pPr>
      <w:r w:rsidRPr="00300406">
        <w:rPr>
          <w:b/>
        </w:rPr>
        <w:t>Toelichting:</w:t>
      </w:r>
    </w:p>
    <w:p w:rsidR="00217125" w:rsidRPr="00300406" w:rsidRDefault="00217125" w:rsidP="00217125">
      <w:pPr>
        <w:pStyle w:val="Broodtekst0"/>
        <w:rPr>
          <w:b/>
        </w:rPr>
      </w:pP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 xml:space="preserve">Inschrijvingssom in cijfers. </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 xml:space="preserve">Inschrijvingssom in letters. </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 xml:space="preserve">Bedrag van de omzetbelasting in cijfers. </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 xml:space="preserve">Bedrag van de omzetbelasting in letters. </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rsidR="00217125" w:rsidRPr="00300406" w:rsidRDefault="00217125" w:rsidP="00217125">
      <w:pPr>
        <w:pStyle w:val="Broodtekst0"/>
        <w:numPr>
          <w:ilvl w:val="1"/>
          <w:numId w:val="50"/>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rsidR="00217125" w:rsidRPr="00300406" w:rsidRDefault="00217125" w:rsidP="00217125">
      <w:pPr>
        <w:spacing w:line="240" w:lineRule="auto"/>
        <w:rPr>
          <w:rFonts w:cs="Verdana"/>
          <w:szCs w:val="18"/>
        </w:rPr>
      </w:pPr>
    </w:p>
    <w:p w:rsidR="009F4A88" w:rsidRPr="00300406" w:rsidRDefault="009F4A88" w:rsidP="00217125">
      <w:pPr>
        <w:pStyle w:val="BijlageGenummerdKop"/>
        <w:numPr>
          <w:ilvl w:val="0"/>
          <w:numId w:val="0"/>
        </w:numPr>
        <w:ind w:left="-1134"/>
        <w:rPr>
          <w:b/>
          <w:color w:val="3366FF"/>
          <w:sz w:val="16"/>
          <w:szCs w:val="16"/>
        </w:rPr>
      </w:pPr>
    </w:p>
    <w:p w:rsidR="009F4A88" w:rsidRPr="00300406" w:rsidRDefault="009F4A88" w:rsidP="009F4A88">
      <w:pPr>
        <w:pStyle w:val="Helptekst"/>
        <w:spacing w:line="240" w:lineRule="atLeast"/>
      </w:pPr>
      <w:r w:rsidRPr="00300406">
        <w:t>Voorbeelden selectiecriteria</w:t>
      </w:r>
    </w:p>
    <w:p w:rsidR="009F4A88" w:rsidRPr="00300406" w:rsidRDefault="009F4A88" w:rsidP="009F4A88">
      <w:pPr>
        <w:pStyle w:val="Helptekst"/>
        <w:spacing w:line="240" w:lineRule="atLeast"/>
      </w:pPr>
    </w:p>
    <w:p w:rsidR="009F4A88" w:rsidRPr="00300406" w:rsidRDefault="009F4A88" w:rsidP="009F4A88">
      <w:pPr>
        <w:pStyle w:val="Helptekst"/>
        <w:spacing w:line="240" w:lineRule="atLeast"/>
      </w:pPr>
      <w:r w:rsidRPr="00300406">
        <w:t xml:space="preserve">Risico gestuurd: aanvullende technische bekwaamheden. </w:t>
      </w:r>
    </w:p>
    <w:p w:rsidR="009F4A88" w:rsidRPr="00300406" w:rsidRDefault="009F4A88" w:rsidP="009F4A88">
      <w:pPr>
        <w:pStyle w:val="Helptekst"/>
        <w:spacing w:line="240" w:lineRule="atLeast"/>
      </w:pPr>
      <w:r w:rsidRPr="00300406">
        <w:t xml:space="preserve">Indien een gegadigde met een referentieopdracht bepaalde ervaring kan aantonen, levert dat punten op voor de selectie. Wees terughoudend met het toekennen van meer punten bij meer referentieopdrachten. Meer is immers niet altijd beter. Slechts indien gemotiveerd kan worden waarom meer referentieopdrachten daadwerkelijk beter is, kunnen meer punten worden toegekend indien meer referentieopdrachten worden aangedragen. </w:t>
      </w:r>
    </w:p>
    <w:p w:rsidR="003F5EB0" w:rsidRPr="009F4A88" w:rsidRDefault="003F5EB0" w:rsidP="009F4A88">
      <w:pPr>
        <w:spacing w:line="240" w:lineRule="auto"/>
        <w:rPr>
          <w:b/>
          <w:color w:val="FF0000"/>
          <w:szCs w:val="18"/>
        </w:rPr>
      </w:pPr>
    </w:p>
    <w:sectPr w:rsidR="003F5EB0" w:rsidRPr="009F4A8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633" w:rsidRDefault="00586633" w:rsidP="0088501B">
      <w:r>
        <w:separator/>
      </w:r>
    </w:p>
  </w:endnote>
  <w:endnote w:type="continuationSeparator" w:id="0">
    <w:p w:rsidR="00586633" w:rsidRDefault="0058663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CEC" w:rsidRDefault="00511C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633" w:rsidRDefault="00586633">
    <w:pPr>
      <w:pStyle w:val="Voettekst"/>
    </w:pPr>
    <w:r>
      <w:t>Rijkswaterstaat bedrijfsvertrouwelijk</w:t>
    </w:r>
  </w:p>
  <w:p w:rsidR="00586633" w:rsidRDefault="00586633">
    <w:pPr>
      <w:pStyle w:val="Voettekst"/>
    </w:pPr>
  </w:p>
  <w:p w:rsidR="00586633" w:rsidRDefault="0058663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CEC" w:rsidRDefault="00511C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633" w:rsidRDefault="00586633" w:rsidP="0088501B">
      <w:r>
        <w:separator/>
      </w:r>
    </w:p>
  </w:footnote>
  <w:footnote w:type="continuationSeparator" w:id="0">
    <w:p w:rsidR="00586633" w:rsidRDefault="0058663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CEC" w:rsidRDefault="00511C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633" w:rsidRPr="00362EE0" w:rsidRDefault="00217125" w:rsidP="002652A2">
    <w:pPr>
      <w:pStyle w:val="Koptekst"/>
      <w:ind w:left="-1134"/>
      <w:jc w:val="center"/>
      <w:rPr>
        <w:sz w:val="16"/>
        <w:szCs w:val="16"/>
      </w:rPr>
    </w:pPr>
    <w:bookmarkStart w:id="5" w:name="_GoBack"/>
    <w:bookmarkEnd w:id="5"/>
    <w:r>
      <w:rPr>
        <w:sz w:val="16"/>
        <w:szCs w:val="16"/>
      </w:rPr>
      <w:t>Inschrijvingsbiljet</w:t>
    </w:r>
    <w:r w:rsidR="002652A2" w:rsidRPr="002652A2">
      <w:rPr>
        <w:sz w:val="16"/>
        <w:szCs w:val="16"/>
      </w:rPr>
      <w:t xml:space="preserve"> </w:t>
    </w:r>
    <w:r w:rsidR="00586633" w:rsidRPr="00362EE0">
      <w:rPr>
        <w:sz w:val="16"/>
        <w:szCs w:val="16"/>
      </w:rPr>
      <w:t xml:space="preserve">Behorende bij </w:t>
    </w:r>
    <w:r w:rsidR="00586633">
      <w:rPr>
        <w:sz w:val="16"/>
        <w:szCs w:val="16"/>
      </w:rPr>
      <w:t>Aanbesteding Projectbeheersing</w:t>
    </w:r>
    <w:r w:rsidR="00586633" w:rsidRPr="00362EE0">
      <w:rPr>
        <w:sz w:val="16"/>
        <w:szCs w:val="16"/>
      </w:rPr>
      <w:t xml:space="preserve"> </w:t>
    </w:r>
    <w:r w:rsidR="00586633">
      <w:rPr>
        <w:sz w:val="16"/>
        <w:szCs w:val="16"/>
      </w:rPr>
      <w:t>| Z</w:t>
    </w:r>
    <w:r w:rsidR="00586633" w:rsidRPr="00362EE0">
      <w:rPr>
        <w:sz w:val="16"/>
        <w:szCs w:val="16"/>
      </w:rPr>
      <w:t>aakn</w:t>
    </w:r>
    <w:r w:rsidR="00586633">
      <w:rPr>
        <w:sz w:val="16"/>
        <w:szCs w:val="16"/>
      </w:rPr>
      <w:t xml:space="preserve">ummer </w:t>
    </w:r>
    <w:r w:rsidR="00511CEC">
      <w:rPr>
        <w:sz w:val="16"/>
        <w:szCs w:val="16"/>
      </w:rPr>
      <w:t>31160419</w:t>
    </w:r>
  </w:p>
  <w:p w:rsidR="00586633" w:rsidRDefault="00586633">
    <w:pPr>
      <w:pStyle w:val="Koptekst"/>
    </w:pPr>
  </w:p>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CEC" w:rsidRDefault="00511C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5C7630F"/>
    <w:multiLevelType w:val="multilevel"/>
    <w:tmpl w:val="43903D40"/>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ubparagraaf"/>
      <w:lvlText w:val="%1.%2.%3"/>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ubsubparagraaf"/>
      <w:lvlText w:val="%1.%2.%3.%4."/>
      <w:lvlJc w:val="left"/>
      <w:pPr>
        <w:tabs>
          <w:tab w:val="num" w:pos="1728"/>
        </w:tabs>
        <w:ind w:left="0" w:hanging="1134"/>
      </w:pPr>
      <w:rPr>
        <w:rFonts w:cs="Times New Roman" w:hint="default"/>
        <w:i w: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0BF57103"/>
    <w:multiLevelType w:val="hybridMultilevel"/>
    <w:tmpl w:val="861C8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3"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4"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5" w15:restartNumberingAfterBreak="0">
    <w:nsid w:val="1895513E"/>
    <w:multiLevelType w:val="multilevel"/>
    <w:tmpl w:val="06962652"/>
    <w:numStyleLink w:val="Lijststijl"/>
  </w:abstractNum>
  <w:abstractNum w:abstractNumId="16" w15:restartNumberingAfterBreak="0">
    <w:nsid w:val="18F65698"/>
    <w:multiLevelType w:val="multilevel"/>
    <w:tmpl w:val="06962652"/>
    <w:numStyleLink w:val="Lijststijl"/>
  </w:abstractNum>
  <w:abstractNum w:abstractNumId="17"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8" w15:restartNumberingAfterBreak="0">
    <w:nsid w:val="203E247C"/>
    <w:multiLevelType w:val="hybridMultilevel"/>
    <w:tmpl w:val="E64ED9AE"/>
    <w:lvl w:ilvl="0" w:tplc="04130001">
      <w:start w:val="1"/>
      <w:numFmt w:val="bullet"/>
      <w:lvlText w:val=""/>
      <w:lvlJc w:val="left"/>
      <w:pPr>
        <w:ind w:left="1040" w:hanging="360"/>
      </w:pPr>
      <w:rPr>
        <w:rFonts w:ascii="Symbol" w:hAnsi="Symbol"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19"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0"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1"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2"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6ED1171"/>
    <w:multiLevelType w:val="hybridMultilevel"/>
    <w:tmpl w:val="F6084C70"/>
    <w:lvl w:ilvl="0" w:tplc="04130003">
      <w:start w:val="1"/>
      <w:numFmt w:val="bullet"/>
      <w:lvlText w:val="o"/>
      <w:lvlJc w:val="left"/>
      <w:pPr>
        <w:tabs>
          <w:tab w:val="num" w:pos="1494"/>
        </w:tabs>
        <w:ind w:left="1494"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4" w15:restartNumberingAfterBreak="0">
    <w:nsid w:val="26F82458"/>
    <w:multiLevelType w:val="multilevel"/>
    <w:tmpl w:val="6A8E5BD4"/>
    <w:numStyleLink w:val="Stijl2"/>
  </w:abstractNum>
  <w:abstractNum w:abstractNumId="25"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6"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8" w15:restartNumberingAfterBreak="0">
    <w:nsid w:val="31CB79D8"/>
    <w:multiLevelType w:val="multilevel"/>
    <w:tmpl w:val="06962652"/>
    <w:numStyleLink w:val="Lijststijl"/>
  </w:abstractNum>
  <w:abstractNum w:abstractNumId="29" w15:restartNumberingAfterBreak="0">
    <w:nsid w:val="31E853D2"/>
    <w:multiLevelType w:val="multilevel"/>
    <w:tmpl w:val="06962652"/>
    <w:numStyleLink w:val="Lijststijl"/>
  </w:abstractNum>
  <w:abstractNum w:abstractNumId="3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6A6389A"/>
    <w:multiLevelType w:val="multilevel"/>
    <w:tmpl w:val="6A8E5BD4"/>
    <w:numStyleLink w:val="Stijl2"/>
  </w:abstractNum>
  <w:abstractNum w:abstractNumId="32" w15:restartNumberingAfterBreak="0">
    <w:nsid w:val="3A3B1AE5"/>
    <w:multiLevelType w:val="hybridMultilevel"/>
    <w:tmpl w:val="E8DCDC0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47DB631B"/>
    <w:multiLevelType w:val="multilevel"/>
    <w:tmpl w:val="06962652"/>
    <w:numStyleLink w:val="Lijststijl"/>
  </w:abstractNum>
  <w:abstractNum w:abstractNumId="3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9"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40" w15:restartNumberingAfterBreak="0">
    <w:nsid w:val="5CAF5D0D"/>
    <w:multiLevelType w:val="multilevel"/>
    <w:tmpl w:val="06962652"/>
    <w:numStyleLink w:val="Lijststijl"/>
  </w:abstractNum>
  <w:abstractNum w:abstractNumId="4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0D351FC"/>
    <w:multiLevelType w:val="hybridMultilevel"/>
    <w:tmpl w:val="D7EC3654"/>
    <w:lvl w:ilvl="0" w:tplc="04090001">
      <w:start w:val="1"/>
      <w:numFmt w:val="bullet"/>
      <w:lvlText w:val=""/>
      <w:lvlJc w:val="left"/>
      <w:pPr>
        <w:ind w:left="12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625688A"/>
    <w:multiLevelType w:val="hybridMultilevel"/>
    <w:tmpl w:val="99B0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46" w15:restartNumberingAfterBreak="0">
    <w:nsid w:val="79050C84"/>
    <w:multiLevelType w:val="multilevel"/>
    <w:tmpl w:val="06962652"/>
    <w:numStyleLink w:val="Lijststijl"/>
  </w:abstractNum>
  <w:abstractNum w:abstractNumId="4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2"/>
  </w:num>
  <w:num w:numId="2">
    <w:abstractNumId w:val="14"/>
  </w:num>
  <w:num w:numId="3">
    <w:abstractNumId w:val="40"/>
  </w:num>
  <w:num w:numId="4">
    <w:abstractNumId w:val="13"/>
  </w:num>
  <w:num w:numId="5">
    <w:abstractNumId w:val="24"/>
  </w:num>
  <w:num w:numId="6">
    <w:abstractNumId w:val="28"/>
  </w:num>
  <w:num w:numId="7">
    <w:abstractNumId w:val="2"/>
  </w:num>
  <w:num w:numId="8">
    <w:abstractNumId w:val="1"/>
  </w:num>
  <w:num w:numId="9">
    <w:abstractNumId w:val="0"/>
  </w:num>
  <w:num w:numId="10">
    <w:abstractNumId w:val="9"/>
  </w:num>
  <w:num w:numId="11">
    <w:abstractNumId w:val="7"/>
  </w:num>
  <w:num w:numId="12">
    <w:abstractNumId w:val="7"/>
  </w:num>
  <w:num w:numId="13">
    <w:abstractNumId w:val="41"/>
  </w:num>
  <w:num w:numId="14">
    <w:abstractNumId w:val="3"/>
  </w:num>
  <w:num w:numId="15">
    <w:abstractNumId w:val="25"/>
  </w:num>
  <w:num w:numId="16">
    <w:abstractNumId w:val="33"/>
  </w:num>
  <w:num w:numId="17">
    <w:abstractNumId w:val="10"/>
  </w:num>
  <w:num w:numId="18">
    <w:abstractNumId w:val="29"/>
  </w:num>
  <w:num w:numId="19">
    <w:abstractNumId w:val="46"/>
  </w:num>
  <w:num w:numId="20">
    <w:abstractNumId w:val="15"/>
  </w:num>
  <w:num w:numId="21">
    <w:abstractNumId w:val="31"/>
  </w:num>
  <w:num w:numId="22">
    <w:abstractNumId w:val="36"/>
  </w:num>
  <w:num w:numId="23">
    <w:abstractNumId w:val="27"/>
  </w:num>
  <w:num w:numId="24">
    <w:abstractNumId w:val="38"/>
  </w:num>
  <w:num w:numId="25">
    <w:abstractNumId w:val="37"/>
  </w:num>
  <w:num w:numId="26">
    <w:abstractNumId w:val="8"/>
  </w:num>
  <w:num w:numId="27">
    <w:abstractNumId w:val="22"/>
  </w:num>
  <w:num w:numId="28">
    <w:abstractNumId w:val="30"/>
  </w:num>
  <w:num w:numId="29">
    <w:abstractNumId w:val="4"/>
  </w:num>
  <w:num w:numId="30">
    <w:abstractNumId w:val="16"/>
  </w:num>
  <w:num w:numId="31">
    <w:abstractNumId w:val="34"/>
  </w:num>
  <w:num w:numId="32">
    <w:abstractNumId w:val="21"/>
  </w:num>
  <w:num w:numId="33">
    <w:abstractNumId w:val="17"/>
  </w:num>
  <w:num w:numId="34">
    <w:abstractNumId w:val="6"/>
  </w:num>
  <w:num w:numId="35">
    <w:abstractNumId w:val="20"/>
  </w:num>
  <w:num w:numId="36">
    <w:abstractNumId w:val="43"/>
  </w:num>
  <w:num w:numId="37">
    <w:abstractNumId w:val="11"/>
  </w:num>
  <w:num w:numId="38">
    <w:abstractNumId w:val="42"/>
  </w:num>
  <w:num w:numId="39">
    <w:abstractNumId w:val="23"/>
  </w:num>
  <w:num w:numId="40">
    <w:abstractNumId w:val="32"/>
  </w:num>
  <w:num w:numId="41">
    <w:abstractNumId w:val="18"/>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7"/>
  </w:num>
  <w:num w:numId="44">
    <w:abstractNumId w:val="5"/>
  </w:num>
  <w:num w:numId="45">
    <w:abstractNumId w:val="45"/>
  </w:num>
  <w:num w:numId="46">
    <w:abstractNumId w:val="35"/>
  </w:num>
  <w:num w:numId="47">
    <w:abstractNumId w:val="26"/>
  </w:num>
  <w:num w:numId="48">
    <w:abstractNumId w:val="19"/>
  </w:num>
  <w:num w:numId="49">
    <w:abstractNumId w:val="44"/>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633"/>
    <w:rsid w:val="00043163"/>
    <w:rsid w:val="00056D70"/>
    <w:rsid w:val="000B3F94"/>
    <w:rsid w:val="000E1F3B"/>
    <w:rsid w:val="00173156"/>
    <w:rsid w:val="001D6F03"/>
    <w:rsid w:val="001E1DE2"/>
    <w:rsid w:val="00217125"/>
    <w:rsid w:val="002652A2"/>
    <w:rsid w:val="002A6578"/>
    <w:rsid w:val="002B1092"/>
    <w:rsid w:val="002E0FD2"/>
    <w:rsid w:val="0038549E"/>
    <w:rsid w:val="003C4BF2"/>
    <w:rsid w:val="003D51FB"/>
    <w:rsid w:val="003F5EB0"/>
    <w:rsid w:val="003F6EDB"/>
    <w:rsid w:val="0040142D"/>
    <w:rsid w:val="0040571B"/>
    <w:rsid w:val="00450447"/>
    <w:rsid w:val="004B0EA1"/>
    <w:rsid w:val="004D766D"/>
    <w:rsid w:val="00511CEC"/>
    <w:rsid w:val="00586633"/>
    <w:rsid w:val="005A4FBE"/>
    <w:rsid w:val="005D2CF1"/>
    <w:rsid w:val="005E046F"/>
    <w:rsid w:val="006006F5"/>
    <w:rsid w:val="006360F7"/>
    <w:rsid w:val="00650A9B"/>
    <w:rsid w:val="006D2E66"/>
    <w:rsid w:val="006F42D7"/>
    <w:rsid w:val="007435A7"/>
    <w:rsid w:val="007F4AEA"/>
    <w:rsid w:val="0088386A"/>
    <w:rsid w:val="0088501B"/>
    <w:rsid w:val="008D2753"/>
    <w:rsid w:val="008E3581"/>
    <w:rsid w:val="00905289"/>
    <w:rsid w:val="00930EE6"/>
    <w:rsid w:val="009C5CF5"/>
    <w:rsid w:val="009F4A88"/>
    <w:rsid w:val="00A32591"/>
    <w:rsid w:val="00A77ABF"/>
    <w:rsid w:val="00A863E9"/>
    <w:rsid w:val="00B022C4"/>
    <w:rsid w:val="00B559E9"/>
    <w:rsid w:val="00B72222"/>
    <w:rsid w:val="00B80650"/>
    <w:rsid w:val="00C36FAA"/>
    <w:rsid w:val="00C71133"/>
    <w:rsid w:val="00CA55CC"/>
    <w:rsid w:val="00CB3317"/>
    <w:rsid w:val="00CE01A1"/>
    <w:rsid w:val="00D12D3E"/>
    <w:rsid w:val="00DA3555"/>
    <w:rsid w:val="00DB3430"/>
    <w:rsid w:val="00E456EE"/>
    <w:rsid w:val="00ED7AB9"/>
    <w:rsid w:val="00EE5BBE"/>
    <w:rsid w:val="00F432C2"/>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E8E68EE"/>
  <w15:chartTrackingRefBased/>
  <w15:docId w15:val="{8946C767-6E01-4ABD-A41E-30921DA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586633"/>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GenummerdParagraaf">
    <w:name w:val="BijlageGenummerdParagraaf"/>
    <w:basedOn w:val="broodtekst"/>
    <w:next w:val="broodtekst"/>
    <w:uiPriority w:val="12"/>
    <w:qFormat/>
    <w:rsid w:val="00586633"/>
    <w:pPr>
      <w:numPr>
        <w:ilvl w:val="1"/>
        <w:numId w:val="32"/>
      </w:numPr>
      <w:spacing w:before="240"/>
      <w:outlineLvl w:val="1"/>
    </w:pPr>
    <w:rPr>
      <w:rFonts w:eastAsia="DejaVu Sans"/>
      <w:b/>
    </w:rPr>
  </w:style>
  <w:style w:type="paragraph" w:customStyle="1" w:styleId="BijlageGenummerdSubparagraaf">
    <w:name w:val="BijlageGenummerdSubparagraaf"/>
    <w:basedOn w:val="broodtekst"/>
    <w:next w:val="broodtekst"/>
    <w:uiPriority w:val="12"/>
    <w:qFormat/>
    <w:rsid w:val="00586633"/>
    <w:pPr>
      <w:numPr>
        <w:ilvl w:val="2"/>
        <w:numId w:val="32"/>
      </w:numPr>
      <w:spacing w:before="240"/>
      <w:outlineLvl w:val="2"/>
    </w:pPr>
    <w:rPr>
      <w:rFonts w:eastAsia="DejaVu Sans"/>
      <w:i/>
    </w:rPr>
  </w:style>
  <w:style w:type="paragraph" w:customStyle="1" w:styleId="BijlageGenummerdKop">
    <w:name w:val="BijlageGenummerdKop"/>
    <w:next w:val="broodtekst"/>
    <w:uiPriority w:val="12"/>
    <w:qFormat/>
    <w:rsid w:val="00586633"/>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broodtekst">
    <w:name w:val="broodtekst"/>
    <w:basedOn w:val="Standaard"/>
    <w:link w:val="broodtekstChar2"/>
    <w:rsid w:val="00586633"/>
    <w:pPr>
      <w:tabs>
        <w:tab w:val="left" w:pos="227"/>
        <w:tab w:val="left" w:pos="454"/>
        <w:tab w:val="left" w:pos="680"/>
      </w:tabs>
      <w:autoSpaceDE w:val="0"/>
      <w:autoSpaceDN w:val="0"/>
      <w:adjustRightInd w:val="0"/>
    </w:pPr>
    <w:rPr>
      <w:rFonts w:eastAsia="Times New Roman"/>
      <w:szCs w:val="18"/>
    </w:rPr>
  </w:style>
  <w:style w:type="character" w:customStyle="1" w:styleId="Verborgentekst">
    <w:name w:val="Verborgen tekst"/>
    <w:rsid w:val="00586633"/>
    <w:rPr>
      <w:rFonts w:ascii="Verdana" w:hAnsi="Verdana" w:cs="Arial"/>
      <w:b/>
      <w:i/>
      <w:vanish/>
      <w:color w:val="3366FF"/>
      <w:sz w:val="16"/>
      <w:szCs w:val="16"/>
    </w:rPr>
  </w:style>
  <w:style w:type="character" w:customStyle="1" w:styleId="broodtekstChar2">
    <w:name w:val="broodtekst Char2"/>
    <w:basedOn w:val="Standaardalinea-lettertype"/>
    <w:link w:val="broodtekst"/>
    <w:rsid w:val="00586633"/>
    <w:rPr>
      <w:rFonts w:ascii="Verdana" w:eastAsia="Times New Roman" w:hAnsi="Verdana" w:cs="Times New Roman"/>
      <w:lang w:eastAsia="nl-NL"/>
    </w:rPr>
  </w:style>
  <w:style w:type="paragraph" w:customStyle="1" w:styleId="Helptekst">
    <w:name w:val="Helptekst"/>
    <w:basedOn w:val="Plattetekst"/>
    <w:link w:val="HelptekstChar"/>
    <w:uiPriority w:val="16"/>
    <w:qFormat/>
    <w:rsid w:val="00586633"/>
    <w:pPr>
      <w:tabs>
        <w:tab w:val="left" w:pos="851"/>
      </w:tabs>
      <w:spacing w:after="0" w:line="240" w:lineRule="auto"/>
    </w:pPr>
    <w:rPr>
      <w:b/>
      <w:i/>
      <w:vanish/>
      <w:color w:val="3366FF"/>
      <w:sz w:val="16"/>
    </w:rPr>
  </w:style>
  <w:style w:type="character" w:customStyle="1" w:styleId="HelptekstChar">
    <w:name w:val="Helptekst Char"/>
    <w:basedOn w:val="PlattetekstChar"/>
    <w:link w:val="Helptekst"/>
    <w:uiPriority w:val="16"/>
    <w:rsid w:val="00586633"/>
    <w:rPr>
      <w:rFonts w:ascii="Verdana" w:eastAsia="DejaVu Sans" w:hAnsi="Verdana" w:cs="Times New Roman"/>
      <w:b/>
      <w:i/>
      <w:vanish/>
      <w:color w:val="3366FF"/>
      <w:sz w:val="16"/>
      <w:szCs w:val="24"/>
      <w:lang w:eastAsia="nl-NL"/>
    </w:rPr>
  </w:style>
  <w:style w:type="paragraph" w:styleId="Plattetekst">
    <w:name w:val="Body Text"/>
    <w:basedOn w:val="Standaard"/>
    <w:link w:val="PlattetekstChar"/>
    <w:uiPriority w:val="99"/>
    <w:semiHidden/>
    <w:unhideWhenUsed/>
    <w:rsid w:val="00586633"/>
    <w:pPr>
      <w:spacing w:after="120"/>
    </w:pPr>
  </w:style>
  <w:style w:type="character" w:customStyle="1" w:styleId="PlattetekstChar">
    <w:name w:val="Platte tekst Char"/>
    <w:basedOn w:val="Standaardalinea-lettertype"/>
    <w:link w:val="Plattetekst"/>
    <w:uiPriority w:val="99"/>
    <w:semiHidden/>
    <w:rsid w:val="00586633"/>
    <w:rPr>
      <w:rFonts w:ascii="Verdana" w:eastAsia="DejaVu Sans" w:hAnsi="Verdana" w:cs="Times New Roman"/>
      <w:szCs w:val="24"/>
      <w:lang w:eastAsia="nl-NL"/>
    </w:rPr>
  </w:style>
  <w:style w:type="paragraph" w:customStyle="1" w:styleId="Broodtekst0">
    <w:name w:val="Broodtekst"/>
    <w:basedOn w:val="Standaard"/>
    <w:qFormat/>
    <w:rsid w:val="00586633"/>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0"/>
    <w:next w:val="Broodtekst0"/>
    <w:uiPriority w:val="2"/>
    <w:qFormat/>
    <w:rsid w:val="00586633"/>
    <w:pPr>
      <w:pageBreakBefore/>
      <w:numPr>
        <w:numId w:val="34"/>
      </w:numPr>
      <w:spacing w:after="660" w:line="300" w:lineRule="atLeast"/>
      <w:outlineLvl w:val="0"/>
    </w:pPr>
    <w:rPr>
      <w:sz w:val="24"/>
    </w:rPr>
  </w:style>
  <w:style w:type="paragraph" w:customStyle="1" w:styleId="Paragraaf">
    <w:name w:val="Paragraaf"/>
    <w:basedOn w:val="Broodtekst0"/>
    <w:next w:val="Broodtekst0"/>
    <w:uiPriority w:val="3"/>
    <w:qFormat/>
    <w:rsid w:val="00586633"/>
    <w:pPr>
      <w:numPr>
        <w:ilvl w:val="1"/>
        <w:numId w:val="34"/>
      </w:numPr>
      <w:spacing w:before="240"/>
      <w:outlineLvl w:val="1"/>
    </w:pPr>
    <w:rPr>
      <w:b/>
    </w:rPr>
  </w:style>
  <w:style w:type="paragraph" w:customStyle="1" w:styleId="Subparagraaf">
    <w:name w:val="Subparagraaf"/>
    <w:basedOn w:val="Broodtekst0"/>
    <w:next w:val="Broodtekst0"/>
    <w:uiPriority w:val="4"/>
    <w:qFormat/>
    <w:rsid w:val="00586633"/>
    <w:pPr>
      <w:numPr>
        <w:ilvl w:val="2"/>
        <w:numId w:val="34"/>
      </w:numPr>
      <w:spacing w:before="240"/>
      <w:outlineLvl w:val="2"/>
    </w:pPr>
    <w:rPr>
      <w:i/>
    </w:rPr>
  </w:style>
  <w:style w:type="paragraph" w:styleId="Normaalweb">
    <w:name w:val="Normal (Web)"/>
    <w:basedOn w:val="Standaard"/>
    <w:uiPriority w:val="99"/>
    <w:rsid w:val="00586633"/>
    <w:rPr>
      <w:rFonts w:ascii="Times New Roman" w:hAnsi="Times New Roman"/>
      <w:sz w:val="24"/>
    </w:rPr>
  </w:style>
  <w:style w:type="character" w:styleId="Voetnootmarkering">
    <w:name w:val="footnote reference"/>
    <w:basedOn w:val="Standaardalinea-lettertype"/>
    <w:uiPriority w:val="99"/>
    <w:rsid w:val="00586633"/>
    <w:rPr>
      <w:rFonts w:cs="Times New Roman"/>
      <w:vertAlign w:val="superscript"/>
    </w:rPr>
  </w:style>
  <w:style w:type="paragraph" w:styleId="Voetnoottekst">
    <w:name w:val="footnote text"/>
    <w:basedOn w:val="Standaard"/>
    <w:link w:val="VoetnoottekstChar"/>
    <w:uiPriority w:val="99"/>
    <w:rsid w:val="00586633"/>
    <w:pPr>
      <w:spacing w:line="180" w:lineRule="atLeast"/>
    </w:pPr>
    <w:rPr>
      <w:sz w:val="13"/>
      <w:szCs w:val="20"/>
    </w:rPr>
  </w:style>
  <w:style w:type="character" w:customStyle="1" w:styleId="VoetnoottekstChar">
    <w:name w:val="Voetnoottekst Char"/>
    <w:basedOn w:val="Standaardalinea-lettertype"/>
    <w:link w:val="Voetnoottekst"/>
    <w:uiPriority w:val="99"/>
    <w:rsid w:val="00586633"/>
    <w:rPr>
      <w:rFonts w:ascii="Verdana" w:eastAsia="DejaVu Sans" w:hAnsi="Verdana" w:cs="Times New Roman"/>
      <w:sz w:val="13"/>
      <w:szCs w:val="20"/>
      <w:lang w:eastAsia="nl-NL"/>
    </w:rPr>
  </w:style>
  <w:style w:type="paragraph" w:customStyle="1" w:styleId="Subsubparagraaf">
    <w:name w:val="Subsubparagraaf"/>
    <w:basedOn w:val="Subparagraaf"/>
    <w:next w:val="Broodtekst0"/>
    <w:uiPriority w:val="5"/>
    <w:qFormat/>
    <w:rsid w:val="00586633"/>
    <w:pPr>
      <w:numPr>
        <w:ilvl w:val="3"/>
      </w:numPr>
      <w:outlineLvl w:val="3"/>
    </w:pPr>
  </w:style>
  <w:style w:type="paragraph" w:styleId="Bijschrift">
    <w:name w:val="caption"/>
    <w:basedOn w:val="Broodtekst0"/>
    <w:uiPriority w:val="10"/>
    <w:qFormat/>
    <w:rsid w:val="00586633"/>
    <w:pPr>
      <w:spacing w:line="240" w:lineRule="auto"/>
    </w:pPr>
    <w:rPr>
      <w:iCs/>
      <w:color w:val="000000" w:themeColor="text1"/>
      <w:sz w:val="14"/>
    </w:rPr>
  </w:style>
  <w:style w:type="paragraph" w:customStyle="1" w:styleId="OpsommingenRWS">
    <w:name w:val="Opsommingen RWS"/>
    <w:basedOn w:val="Standaard"/>
    <w:qFormat/>
    <w:rsid w:val="00586633"/>
    <w:pPr>
      <w:widowControl w:val="0"/>
      <w:numPr>
        <w:numId w:val="35"/>
      </w:numPr>
      <w:suppressAutoHyphens/>
      <w:autoSpaceDN w:val="0"/>
      <w:spacing w:line="240" w:lineRule="exact"/>
      <w:textAlignment w:val="baseline"/>
    </w:pPr>
    <w:rPr>
      <w:rFonts w:cs="Lohit Hindi"/>
      <w:lang w:eastAsia="zh-CN" w:bidi="hi-IN"/>
    </w:rPr>
  </w:style>
  <w:style w:type="character" w:customStyle="1" w:styleId="OpmaakprofielArial">
    <w:name w:val="Opmaakprofiel Arial"/>
    <w:rsid w:val="00CE01A1"/>
    <w:rPr>
      <w:rFonts w:ascii="V&amp;W Syntax (Adobe)" w:hAnsi="V&amp;W Syntax (Adobe)" w:cs="V&amp;W Syntax (Ado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3113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Mart Jan (GPO)</dc:creator>
  <cp:keywords/>
  <dc:description/>
  <cp:lastModifiedBy>Roos, Mart Jan (GPO)</cp:lastModifiedBy>
  <cp:revision>4</cp:revision>
  <dcterms:created xsi:type="dcterms:W3CDTF">2020-05-07T11:38:00Z</dcterms:created>
  <dcterms:modified xsi:type="dcterms:W3CDTF">2020-05-20T12:12:00Z</dcterms:modified>
</cp:coreProperties>
</file>