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F5423" w14:textId="77777777" w:rsidR="001E1DE2" w:rsidRPr="00300406" w:rsidRDefault="001E1DE2" w:rsidP="001E1DE2">
      <w:pPr>
        <w:pStyle w:val="BijlageGenummerdKop"/>
        <w:numPr>
          <w:ilvl w:val="0"/>
          <w:numId w:val="0"/>
        </w:numPr>
        <w:ind w:left="-1134"/>
      </w:pPr>
      <w:bookmarkStart w:id="0" w:name="_Toc496111700"/>
      <w:bookmarkStart w:id="1" w:name="_Toc13126485"/>
      <w:bookmarkStart w:id="2" w:name="_Toc35960899"/>
      <w:r>
        <w:t xml:space="preserve">Bijlage E </w:t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14:paraId="6B7B846D" w14:textId="77777777" w:rsidR="001E1DE2" w:rsidRPr="00300406" w:rsidRDefault="001E1DE2" w:rsidP="001E1DE2">
      <w:pPr>
        <w:pStyle w:val="broodtekst"/>
      </w:pPr>
      <w:r w:rsidRPr="00300406">
        <w:t xml:space="preserve">Naam en adres van de onderneming (de gegadigde/inschrijver): </w:t>
      </w:r>
    </w:p>
    <w:p w14:paraId="7C942EE6" w14:textId="77777777" w:rsidR="001E1DE2" w:rsidRPr="00300406" w:rsidRDefault="001E1DE2" w:rsidP="001E1DE2">
      <w:pPr>
        <w:pStyle w:val="broodtekst"/>
      </w:pPr>
    </w:p>
    <w:p w14:paraId="5BD81D92" w14:textId="77777777" w:rsidR="001E1DE2" w:rsidRPr="00300406" w:rsidRDefault="001E1DE2" w:rsidP="001E1DE2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0CF35929" w14:textId="77777777" w:rsidR="001E1DE2" w:rsidRPr="00300406" w:rsidRDefault="001E1DE2" w:rsidP="001E1DE2">
      <w:pPr>
        <w:pStyle w:val="broodtekst"/>
      </w:pPr>
    </w:p>
    <w:p w14:paraId="6EB03BAE" w14:textId="77777777" w:rsidR="001E1DE2" w:rsidRPr="00300406" w:rsidRDefault="001E1DE2" w:rsidP="001E1DE2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79EE6E7B" w14:textId="77777777" w:rsidR="001E1DE2" w:rsidRPr="00300406" w:rsidRDefault="001E1DE2" w:rsidP="001E1DE2">
      <w:pPr>
        <w:pStyle w:val="broodtekst"/>
      </w:pPr>
    </w:p>
    <w:p w14:paraId="4B1150A8" w14:textId="77777777" w:rsidR="001E1DE2" w:rsidRPr="00300406" w:rsidRDefault="001E1DE2" w:rsidP="001E1DE2">
      <w:pPr>
        <w:pStyle w:val="broodtekst"/>
      </w:pPr>
      <w:r w:rsidRPr="00300406">
        <w:t xml:space="preserve">KvK-nummer: ……… </w:t>
      </w:r>
    </w:p>
    <w:p w14:paraId="72500D20" w14:textId="77777777" w:rsidR="001E1DE2" w:rsidRPr="00300406" w:rsidRDefault="001E1DE2" w:rsidP="001E1DE2">
      <w:pPr>
        <w:pStyle w:val="broodtekst"/>
      </w:pPr>
    </w:p>
    <w:p w14:paraId="04148B80" w14:textId="77777777" w:rsidR="001E1DE2" w:rsidRPr="00300406" w:rsidRDefault="001E1DE2" w:rsidP="001E1DE2">
      <w:pPr>
        <w:pStyle w:val="broodtekst"/>
      </w:pPr>
      <w:r w:rsidRPr="00300406">
        <w:t xml:space="preserve">Vestigingsnummer: ………… </w:t>
      </w:r>
    </w:p>
    <w:p w14:paraId="23385F2E" w14:textId="77777777" w:rsidR="001E1DE2" w:rsidRPr="00300406" w:rsidRDefault="001E1DE2" w:rsidP="001E1DE2">
      <w:pPr>
        <w:pStyle w:val="broodtekst"/>
      </w:pPr>
    </w:p>
    <w:p w14:paraId="44A82B99" w14:textId="77777777" w:rsidR="001E1DE2" w:rsidRPr="00300406" w:rsidRDefault="001E1DE2" w:rsidP="001E1DE2">
      <w:pPr>
        <w:pStyle w:val="broodtekst"/>
      </w:pPr>
      <w:r w:rsidRPr="00300406">
        <w:t>Contactpersoon van de onderneming (naam, email, telefoon):</w:t>
      </w:r>
    </w:p>
    <w:p w14:paraId="029D55CB" w14:textId="77777777" w:rsidR="001E1DE2" w:rsidRPr="00300406" w:rsidRDefault="001E1DE2" w:rsidP="001E1DE2">
      <w:pPr>
        <w:pStyle w:val="broodtekst"/>
      </w:pPr>
    </w:p>
    <w:p w14:paraId="68F0EB9D" w14:textId="77777777" w:rsidR="001E1DE2" w:rsidRPr="00300406" w:rsidRDefault="001E1DE2" w:rsidP="001E1DE2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7D8BDFF1" w14:textId="77777777" w:rsidR="001E1DE2" w:rsidRPr="00300406" w:rsidRDefault="001E1DE2" w:rsidP="001E1DE2">
      <w:pPr>
        <w:pStyle w:val="broodtekst"/>
      </w:pPr>
    </w:p>
    <w:p w14:paraId="7A1B25B2" w14:textId="05BA1181" w:rsidR="001E1DE2" w:rsidRPr="00300406" w:rsidRDefault="001E1DE2" w:rsidP="001E1DE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</w:t>
      </w:r>
      <w:r w:rsidR="00932D14">
        <w:rPr>
          <w:rFonts w:cs="Arial"/>
          <w:szCs w:val="18"/>
        </w:rPr>
        <w:t>31155711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7E821552" w14:textId="77777777" w:rsidR="001E1DE2" w:rsidRPr="00300406" w:rsidRDefault="001E1DE2" w:rsidP="001E1DE2">
      <w:pPr>
        <w:rPr>
          <w:rFonts w:cs="Arial"/>
          <w:szCs w:val="18"/>
        </w:rPr>
      </w:pPr>
    </w:p>
    <w:p w14:paraId="5F78EE23" w14:textId="77777777" w:rsidR="001E1DE2" w:rsidRPr="00300406" w:rsidRDefault="001E1DE2" w:rsidP="001E1DE2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3D549E97" w14:textId="77777777" w:rsidR="001E1DE2" w:rsidRPr="00300406" w:rsidRDefault="001E1DE2" w:rsidP="001E1DE2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7254D394" w14:textId="77777777" w:rsidR="001E1DE2" w:rsidRPr="00300406" w:rsidRDefault="001E1DE2" w:rsidP="001E1DE2">
      <w:pPr>
        <w:rPr>
          <w:rFonts w:cs="Arial"/>
          <w:szCs w:val="18"/>
        </w:rPr>
      </w:pPr>
    </w:p>
    <w:p w14:paraId="3B45D4F8" w14:textId="77777777" w:rsidR="001E1DE2" w:rsidRPr="00300406" w:rsidRDefault="001E1DE2" w:rsidP="001E1DE2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0107FFD8" w14:textId="77777777" w:rsidR="001E1DE2" w:rsidRPr="00300406" w:rsidRDefault="001E1DE2" w:rsidP="001E1DE2"/>
    <w:p w14:paraId="2AEEBB77" w14:textId="77777777" w:rsidR="001E1DE2" w:rsidRPr="00300406" w:rsidRDefault="001E1DE2" w:rsidP="001E1DE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239A8E56" w14:textId="77777777" w:rsidR="001E1DE2" w:rsidRPr="00300406" w:rsidRDefault="001E1DE2" w:rsidP="001E1DE2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7B5350DE" w14:textId="77777777" w:rsidR="001E1DE2" w:rsidRPr="00300406" w:rsidRDefault="001E1DE2" w:rsidP="001E1DE2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4652521E" w14:textId="77777777" w:rsidR="001E1DE2" w:rsidRPr="00300406" w:rsidRDefault="001E1DE2" w:rsidP="001E1DE2">
      <w:pPr>
        <w:rPr>
          <w:rFonts w:cs="Arial"/>
          <w:szCs w:val="18"/>
        </w:rPr>
      </w:pPr>
    </w:p>
    <w:p w14:paraId="5F2515B3" w14:textId="77777777" w:rsidR="001E1DE2" w:rsidRPr="00300406" w:rsidRDefault="001E1DE2" w:rsidP="001E1DE2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2CBE54D6" w14:textId="77777777" w:rsidR="001E1DE2" w:rsidRPr="00300406" w:rsidRDefault="001E1DE2" w:rsidP="001E1DE2">
      <w:pPr>
        <w:rPr>
          <w:rFonts w:cs="Arial"/>
          <w:szCs w:val="18"/>
        </w:rPr>
      </w:pPr>
    </w:p>
    <w:p w14:paraId="1CC9634C" w14:textId="77777777" w:rsidR="001E1DE2" w:rsidRPr="00300406" w:rsidRDefault="001E1DE2" w:rsidP="001E1DE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74F30E02" w14:textId="77777777" w:rsidR="001E1DE2" w:rsidRPr="00300406" w:rsidRDefault="001E1DE2" w:rsidP="001E1DE2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2B6D53CC" w14:textId="77777777" w:rsidR="001E1DE2" w:rsidRPr="00300406" w:rsidRDefault="001E1DE2" w:rsidP="001E1DE2">
      <w:pPr>
        <w:rPr>
          <w:rFonts w:cs="Arial"/>
          <w:szCs w:val="18"/>
        </w:rPr>
      </w:pPr>
    </w:p>
    <w:p w14:paraId="1C347056" w14:textId="77777777" w:rsidR="001E1DE2" w:rsidRPr="00300406" w:rsidRDefault="001E1DE2" w:rsidP="001E1DE2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22C641B3" w14:textId="77777777" w:rsidR="001E1DE2" w:rsidRPr="00300406" w:rsidRDefault="001E1DE2" w:rsidP="001E1DE2">
      <w:pPr>
        <w:rPr>
          <w:b/>
        </w:rPr>
      </w:pPr>
    </w:p>
    <w:p w14:paraId="2AD33B2F" w14:textId="77777777" w:rsidR="001E1DE2" w:rsidRPr="00300406" w:rsidRDefault="001E1DE2" w:rsidP="001E1DE2">
      <w:pPr>
        <w:rPr>
          <w:rFonts w:cs="V&amp;W Syntax (Adobe)"/>
        </w:rPr>
      </w:pPr>
      <w:r w:rsidRPr="00300406">
        <w:t>Deze verklaring dient digitaal te worden ondertekend conform paragraaf 4.3 respectievelijk</w:t>
      </w:r>
      <w:r w:rsidRPr="00300406">
        <w:rPr>
          <w:color w:val="000000" w:themeColor="text1"/>
        </w:rPr>
        <w:t xml:space="preserve"> </w:t>
      </w:r>
      <w:r w:rsidRPr="00300406">
        <w:t>paragraaf 6.</w:t>
      </w:r>
      <w:r>
        <w:t>3</w:t>
      </w:r>
      <w:r w:rsidRPr="00300406">
        <w:t>.1</w:t>
      </w:r>
      <w:r w:rsidRPr="00300406">
        <w:rPr>
          <w:color w:val="000000" w:themeColor="text1"/>
        </w:rPr>
        <w:t>.</w:t>
      </w:r>
    </w:p>
    <w:p w14:paraId="049234AC" w14:textId="77777777" w:rsidR="003F5EB0" w:rsidRPr="002652A2" w:rsidRDefault="003F5EB0" w:rsidP="002652A2"/>
    <w:sectPr w:rsidR="003F5EB0" w:rsidRPr="002652A2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AF888" w14:textId="77777777" w:rsidR="00586633" w:rsidRDefault="00586633" w:rsidP="0088501B">
      <w:r>
        <w:separator/>
      </w:r>
    </w:p>
  </w:endnote>
  <w:endnote w:type="continuationSeparator" w:id="0">
    <w:p w14:paraId="5A5A1BCB" w14:textId="77777777" w:rsidR="00586633" w:rsidRDefault="0058663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953DD" w14:textId="77777777" w:rsidR="005650DD" w:rsidRDefault="005650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8ACB7" w14:textId="77777777" w:rsidR="00586633" w:rsidRDefault="00586633">
    <w:pPr>
      <w:pStyle w:val="Voettekst"/>
    </w:pPr>
    <w:r>
      <w:t>Rijkswaterstaat bedrijfsvertrouwelijk</w:t>
    </w:r>
  </w:p>
  <w:p w14:paraId="4D46B1FC" w14:textId="77777777" w:rsidR="00586633" w:rsidRDefault="00586633">
    <w:pPr>
      <w:pStyle w:val="Voettekst"/>
    </w:pPr>
  </w:p>
  <w:p w14:paraId="2C26F1A8" w14:textId="77777777" w:rsidR="00586633" w:rsidRDefault="0058663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0FD0" w14:textId="77777777" w:rsidR="005650DD" w:rsidRDefault="005650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F25DE" w14:textId="77777777" w:rsidR="00586633" w:rsidRDefault="00586633" w:rsidP="0088501B">
      <w:r>
        <w:separator/>
      </w:r>
    </w:p>
  </w:footnote>
  <w:footnote w:type="continuationSeparator" w:id="0">
    <w:p w14:paraId="17C97EE0" w14:textId="77777777" w:rsidR="00586633" w:rsidRDefault="0058663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81E9F" w14:textId="77777777" w:rsidR="005650DD" w:rsidRDefault="005650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DE73F" w14:textId="65AE0E41" w:rsidR="00586633" w:rsidRPr="00362EE0" w:rsidRDefault="001E1DE2" w:rsidP="002652A2">
    <w:pPr>
      <w:pStyle w:val="Koptekst"/>
      <w:ind w:left="-1134"/>
      <w:jc w:val="center"/>
      <w:rPr>
        <w:sz w:val="16"/>
        <w:szCs w:val="16"/>
      </w:rPr>
    </w:pPr>
    <w:bookmarkStart w:id="3" w:name="_GoBack"/>
    <w:bookmarkEnd w:id="3"/>
    <w:r>
      <w:rPr>
        <w:sz w:val="16"/>
        <w:szCs w:val="16"/>
      </w:rPr>
      <w:t>indieningsformulier</w:t>
    </w:r>
    <w:r w:rsidR="002652A2" w:rsidRPr="002652A2">
      <w:rPr>
        <w:sz w:val="16"/>
        <w:szCs w:val="16"/>
      </w:rPr>
      <w:t xml:space="preserve"> </w:t>
    </w:r>
    <w:r w:rsidR="00932D14">
      <w:rPr>
        <w:sz w:val="16"/>
        <w:szCs w:val="16"/>
      </w:rPr>
      <w:t>b</w:t>
    </w:r>
    <w:r w:rsidR="00586633" w:rsidRPr="00362EE0">
      <w:rPr>
        <w:sz w:val="16"/>
        <w:szCs w:val="16"/>
      </w:rPr>
      <w:t xml:space="preserve">ehorende bij </w:t>
    </w:r>
    <w:r w:rsidR="00586633">
      <w:rPr>
        <w:sz w:val="16"/>
        <w:szCs w:val="16"/>
      </w:rPr>
      <w:t>Aanbesteding Projectbeheersing</w:t>
    </w:r>
    <w:r w:rsidR="00586633" w:rsidRPr="00362EE0">
      <w:rPr>
        <w:sz w:val="16"/>
        <w:szCs w:val="16"/>
      </w:rPr>
      <w:t xml:space="preserve"> </w:t>
    </w:r>
    <w:r w:rsidR="00586633">
      <w:rPr>
        <w:sz w:val="16"/>
        <w:szCs w:val="16"/>
      </w:rPr>
      <w:t>| Z</w:t>
    </w:r>
    <w:r w:rsidR="00586633" w:rsidRPr="00362EE0">
      <w:rPr>
        <w:sz w:val="16"/>
        <w:szCs w:val="16"/>
      </w:rPr>
      <w:t>aakn</w:t>
    </w:r>
    <w:r w:rsidR="00586633">
      <w:rPr>
        <w:sz w:val="16"/>
        <w:szCs w:val="16"/>
      </w:rPr>
      <w:t xml:space="preserve">ummer </w:t>
    </w:r>
    <w:r w:rsidR="005650DD">
      <w:rPr>
        <w:sz w:val="16"/>
        <w:szCs w:val="16"/>
      </w:rPr>
      <w:t>31160419</w:t>
    </w:r>
  </w:p>
  <w:p w14:paraId="18ECFF1B" w14:textId="77777777" w:rsidR="00586633" w:rsidRDefault="00586633">
    <w:pPr>
      <w:pStyle w:val="Koptekst"/>
    </w:pPr>
  </w:p>
  <w:p w14:paraId="5703708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3E242" w14:textId="77777777" w:rsidR="005650DD" w:rsidRDefault="005650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5C7630F"/>
    <w:multiLevelType w:val="multilevel"/>
    <w:tmpl w:val="43903D4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0BF57103"/>
    <w:multiLevelType w:val="hybridMultilevel"/>
    <w:tmpl w:val="861C8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3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4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1895513E"/>
    <w:multiLevelType w:val="multilevel"/>
    <w:tmpl w:val="06962652"/>
    <w:numStyleLink w:val="Lijststijl"/>
  </w:abstractNum>
  <w:abstractNum w:abstractNumId="16" w15:restartNumberingAfterBreak="0">
    <w:nsid w:val="18F65698"/>
    <w:multiLevelType w:val="multilevel"/>
    <w:tmpl w:val="06962652"/>
    <w:numStyleLink w:val="Lijststijl"/>
  </w:abstractNum>
  <w:abstractNum w:abstractNumId="17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8" w15:restartNumberingAfterBreak="0">
    <w:nsid w:val="203E247C"/>
    <w:multiLevelType w:val="hybridMultilevel"/>
    <w:tmpl w:val="E64ED9AE"/>
    <w:lvl w:ilvl="0" w:tplc="0413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9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0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2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6ED1171"/>
    <w:multiLevelType w:val="hybridMultilevel"/>
    <w:tmpl w:val="F6084C70"/>
    <w:lvl w:ilvl="0" w:tplc="0413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6F82458"/>
    <w:multiLevelType w:val="multilevel"/>
    <w:tmpl w:val="6A8E5BD4"/>
    <w:numStyleLink w:val="Stijl2"/>
  </w:abstractNum>
  <w:abstractNum w:abstractNumId="2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31CB79D8"/>
    <w:multiLevelType w:val="multilevel"/>
    <w:tmpl w:val="06962652"/>
    <w:numStyleLink w:val="Lijststijl"/>
  </w:abstractNum>
  <w:abstractNum w:abstractNumId="29" w15:restartNumberingAfterBreak="0">
    <w:nsid w:val="31E853D2"/>
    <w:multiLevelType w:val="multilevel"/>
    <w:tmpl w:val="06962652"/>
    <w:numStyleLink w:val="Lijststijl"/>
  </w:abstractNum>
  <w:abstractNum w:abstractNumId="3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6A6389A"/>
    <w:multiLevelType w:val="multilevel"/>
    <w:tmpl w:val="6A8E5BD4"/>
    <w:numStyleLink w:val="Stijl2"/>
  </w:abstractNum>
  <w:abstractNum w:abstractNumId="32" w15:restartNumberingAfterBreak="0">
    <w:nsid w:val="3A3B1AE5"/>
    <w:multiLevelType w:val="hybridMultilevel"/>
    <w:tmpl w:val="E8DCDC0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7DB631B"/>
    <w:multiLevelType w:val="multilevel"/>
    <w:tmpl w:val="06962652"/>
    <w:numStyleLink w:val="Lijststijl"/>
  </w:abstractNum>
  <w:abstractNum w:abstractNumId="3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9" w15:restartNumberingAfterBreak="0">
    <w:nsid w:val="5CAF5D0D"/>
    <w:multiLevelType w:val="multilevel"/>
    <w:tmpl w:val="06962652"/>
    <w:numStyleLink w:val="Lijststijl"/>
  </w:abstractNum>
  <w:abstractNum w:abstractNumId="4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D351FC"/>
    <w:multiLevelType w:val="hybridMultilevel"/>
    <w:tmpl w:val="D7EC365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25688A"/>
    <w:multiLevelType w:val="hybridMultilevel"/>
    <w:tmpl w:val="99B07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79050C84"/>
    <w:multiLevelType w:val="multilevel"/>
    <w:tmpl w:val="06962652"/>
    <w:numStyleLink w:val="Lijststijl"/>
  </w:abstractNum>
  <w:abstractNum w:abstractNumId="4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39"/>
  </w:num>
  <w:num w:numId="4">
    <w:abstractNumId w:val="13"/>
  </w:num>
  <w:num w:numId="5">
    <w:abstractNumId w:val="24"/>
  </w:num>
  <w:num w:numId="6">
    <w:abstractNumId w:val="28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40"/>
  </w:num>
  <w:num w:numId="14">
    <w:abstractNumId w:val="3"/>
  </w:num>
  <w:num w:numId="15">
    <w:abstractNumId w:val="25"/>
  </w:num>
  <w:num w:numId="16">
    <w:abstractNumId w:val="33"/>
  </w:num>
  <w:num w:numId="17">
    <w:abstractNumId w:val="10"/>
  </w:num>
  <w:num w:numId="18">
    <w:abstractNumId w:val="29"/>
  </w:num>
  <w:num w:numId="19">
    <w:abstractNumId w:val="44"/>
  </w:num>
  <w:num w:numId="20">
    <w:abstractNumId w:val="15"/>
  </w:num>
  <w:num w:numId="21">
    <w:abstractNumId w:val="31"/>
  </w:num>
  <w:num w:numId="22">
    <w:abstractNumId w:val="36"/>
  </w:num>
  <w:num w:numId="23">
    <w:abstractNumId w:val="27"/>
  </w:num>
  <w:num w:numId="24">
    <w:abstractNumId w:val="38"/>
  </w:num>
  <w:num w:numId="25">
    <w:abstractNumId w:val="37"/>
  </w:num>
  <w:num w:numId="26">
    <w:abstractNumId w:val="8"/>
  </w:num>
  <w:num w:numId="27">
    <w:abstractNumId w:val="22"/>
  </w:num>
  <w:num w:numId="28">
    <w:abstractNumId w:val="30"/>
  </w:num>
  <w:num w:numId="29">
    <w:abstractNumId w:val="4"/>
  </w:num>
  <w:num w:numId="30">
    <w:abstractNumId w:val="16"/>
  </w:num>
  <w:num w:numId="31">
    <w:abstractNumId w:val="34"/>
  </w:num>
  <w:num w:numId="32">
    <w:abstractNumId w:val="21"/>
  </w:num>
  <w:num w:numId="33">
    <w:abstractNumId w:val="17"/>
  </w:num>
  <w:num w:numId="34">
    <w:abstractNumId w:val="6"/>
  </w:num>
  <w:num w:numId="35">
    <w:abstractNumId w:val="20"/>
  </w:num>
  <w:num w:numId="36">
    <w:abstractNumId w:val="42"/>
  </w:num>
  <w:num w:numId="37">
    <w:abstractNumId w:val="11"/>
  </w:num>
  <w:num w:numId="38">
    <w:abstractNumId w:val="41"/>
  </w:num>
  <w:num w:numId="39">
    <w:abstractNumId w:val="23"/>
  </w:num>
  <w:num w:numId="40">
    <w:abstractNumId w:val="32"/>
  </w:num>
  <w:num w:numId="41">
    <w:abstractNumId w:val="18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5"/>
  </w:num>
  <w:num w:numId="45">
    <w:abstractNumId w:val="43"/>
  </w:num>
  <w:num w:numId="46">
    <w:abstractNumId w:val="35"/>
  </w:num>
  <w:num w:numId="47">
    <w:abstractNumId w:val="2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33"/>
    <w:rsid w:val="00043163"/>
    <w:rsid w:val="00056D70"/>
    <w:rsid w:val="000B3F94"/>
    <w:rsid w:val="000E1F3B"/>
    <w:rsid w:val="00173156"/>
    <w:rsid w:val="001D6F03"/>
    <w:rsid w:val="001E1DE2"/>
    <w:rsid w:val="002652A2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50D9F"/>
    <w:rsid w:val="005650DD"/>
    <w:rsid w:val="00586633"/>
    <w:rsid w:val="005A4FBE"/>
    <w:rsid w:val="005D2CF1"/>
    <w:rsid w:val="005E046F"/>
    <w:rsid w:val="006006F5"/>
    <w:rsid w:val="00650A9B"/>
    <w:rsid w:val="006D2E66"/>
    <w:rsid w:val="006F42D7"/>
    <w:rsid w:val="007435A7"/>
    <w:rsid w:val="00775C8A"/>
    <w:rsid w:val="007F4AEA"/>
    <w:rsid w:val="0088386A"/>
    <w:rsid w:val="0088501B"/>
    <w:rsid w:val="008D2753"/>
    <w:rsid w:val="008E3581"/>
    <w:rsid w:val="00905289"/>
    <w:rsid w:val="00932D14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432C2"/>
    <w:rsid w:val="00F65492"/>
    <w:rsid w:val="00FB0705"/>
    <w:rsid w:val="00FE083B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3ED90F"/>
  <w15:chartTrackingRefBased/>
  <w15:docId w15:val="{8946C767-6E01-4ABD-A41E-30921DA2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86633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86633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86633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58663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5866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586633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586633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586633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586633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8663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86633"/>
    <w:rPr>
      <w:rFonts w:ascii="Verdana" w:eastAsia="DejaVu Sans" w:hAnsi="Verdana" w:cs="Times New Roman"/>
      <w:szCs w:val="24"/>
      <w:lang w:eastAsia="nl-NL"/>
    </w:rPr>
  </w:style>
  <w:style w:type="paragraph" w:customStyle="1" w:styleId="Broodtekst0">
    <w:name w:val="Broodtekst"/>
    <w:basedOn w:val="Standaard"/>
    <w:qFormat/>
    <w:rsid w:val="0058663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586633"/>
    <w:pPr>
      <w:pageBreakBefore/>
      <w:numPr>
        <w:numId w:val="3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uiPriority w:val="3"/>
    <w:qFormat/>
    <w:rsid w:val="00586633"/>
    <w:pPr>
      <w:numPr>
        <w:ilvl w:val="1"/>
        <w:numId w:val="34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uiPriority w:val="4"/>
    <w:qFormat/>
    <w:rsid w:val="00586633"/>
    <w:pPr>
      <w:numPr>
        <w:ilvl w:val="2"/>
        <w:numId w:val="34"/>
      </w:numPr>
      <w:spacing w:before="240"/>
      <w:outlineLvl w:val="2"/>
    </w:pPr>
    <w:rPr>
      <w:i/>
    </w:rPr>
  </w:style>
  <w:style w:type="paragraph" w:styleId="Normaalweb">
    <w:name w:val="Normal (Web)"/>
    <w:basedOn w:val="Standaard"/>
    <w:uiPriority w:val="99"/>
    <w:rsid w:val="00586633"/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uiPriority w:val="99"/>
    <w:rsid w:val="00586633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586633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86633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Subsubparagraaf">
    <w:name w:val="Subsubparagraaf"/>
    <w:basedOn w:val="Subparagraaf"/>
    <w:next w:val="Broodtekst0"/>
    <w:uiPriority w:val="5"/>
    <w:qFormat/>
    <w:rsid w:val="00586633"/>
    <w:pPr>
      <w:numPr>
        <w:ilvl w:val="3"/>
      </w:numPr>
      <w:outlineLvl w:val="3"/>
    </w:pPr>
  </w:style>
  <w:style w:type="paragraph" w:styleId="Bijschrift">
    <w:name w:val="caption"/>
    <w:basedOn w:val="Broodtekst0"/>
    <w:uiPriority w:val="10"/>
    <w:qFormat/>
    <w:rsid w:val="00586633"/>
    <w:pPr>
      <w:spacing w:line="240" w:lineRule="auto"/>
    </w:pPr>
    <w:rPr>
      <w:iCs/>
      <w:color w:val="000000" w:themeColor="text1"/>
      <w:sz w:val="14"/>
    </w:rPr>
  </w:style>
  <w:style w:type="paragraph" w:customStyle="1" w:styleId="OpsommingenRWS">
    <w:name w:val="Opsommingen RWS"/>
    <w:basedOn w:val="Standaard"/>
    <w:qFormat/>
    <w:rsid w:val="00586633"/>
    <w:pPr>
      <w:widowControl w:val="0"/>
      <w:numPr>
        <w:numId w:val="35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2D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2D1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2D14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2D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2D14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4</cp:revision>
  <dcterms:created xsi:type="dcterms:W3CDTF">2020-05-07T11:34:00Z</dcterms:created>
  <dcterms:modified xsi:type="dcterms:W3CDTF">2020-05-20T12:11:00Z</dcterms:modified>
</cp:coreProperties>
</file>