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2C2" w:rsidRPr="00300406" w:rsidRDefault="00F432C2" w:rsidP="00F432C2">
      <w:pPr>
        <w:pStyle w:val="BijlageGenummerdKop"/>
        <w:numPr>
          <w:ilvl w:val="0"/>
          <w:numId w:val="0"/>
        </w:numPr>
      </w:pPr>
      <w:bookmarkStart w:id="0" w:name="_Toc13126482"/>
      <w:bookmarkStart w:id="1" w:name="_Toc35960896"/>
      <w:bookmarkStart w:id="2" w:name="_Toc232580350"/>
      <w:bookmarkStart w:id="3" w:name="_Toc232582939"/>
      <w:bookmarkStart w:id="4" w:name="_Toc232586989"/>
      <w:r>
        <w:t xml:space="preserve">Bijlage B </w:t>
      </w:r>
      <w:r w:rsidRPr="00300406">
        <w:t>Aanmeldingsformulier</w:t>
      </w:r>
      <w:bookmarkEnd w:id="0"/>
      <w:bookmarkEnd w:id="1"/>
    </w:p>
    <w:bookmarkEnd w:id="2"/>
    <w:bookmarkEnd w:id="3"/>
    <w:bookmarkEnd w:id="4"/>
    <w:p w:rsidR="00F432C2" w:rsidRPr="00300406" w:rsidRDefault="00F432C2" w:rsidP="00F432C2">
      <w:pPr>
        <w:spacing w:line="260" w:lineRule="atLeast"/>
        <w:rPr>
          <w:rFonts w:cs="V&amp;W Syntax (Adobe)"/>
          <w:szCs w:val="18"/>
        </w:rPr>
      </w:pPr>
      <w:r w:rsidRPr="00300406">
        <w:rPr>
          <w:rFonts w:cs="V&amp;W Syntax (Adobe)"/>
          <w:szCs w:val="18"/>
        </w:rPr>
        <w:t xml:space="preserve">Ter zake van de selectie voor de aanbesteding volgens de </w:t>
      </w:r>
      <w:r w:rsidR="00D03210">
        <w:rPr>
          <w:rFonts w:cs="V&amp;W Syntax (Adobe)"/>
          <w:szCs w:val="18"/>
        </w:rPr>
        <w:t xml:space="preserve">Europese </w:t>
      </w:r>
      <w:r w:rsidRPr="00300406">
        <w:rPr>
          <w:rFonts w:cs="V&amp;W Syntax (Adobe)"/>
          <w:color w:val="000000"/>
          <w:szCs w:val="18"/>
        </w:rPr>
        <w:t xml:space="preserve">niet-openbare </w:t>
      </w:r>
      <w:r w:rsidRPr="00300406">
        <w:rPr>
          <w:rFonts w:cs="V&amp;W Syntax (Adobe)"/>
          <w:szCs w:val="18"/>
        </w:rPr>
        <w:t xml:space="preserve">procedure, zoals omschreven in hoofdstuk </w:t>
      </w:r>
      <w:r w:rsidRPr="00300406">
        <w:rPr>
          <w:rFonts w:cs="V&amp;W Syntax (Adobe)"/>
          <w:color w:val="000000"/>
          <w:szCs w:val="18"/>
        </w:rPr>
        <w:t>3</w:t>
      </w:r>
      <w:r w:rsidRPr="00300406">
        <w:rPr>
          <w:rFonts w:cs="V&amp;W Syntax (Adobe)"/>
          <w:szCs w:val="18"/>
        </w:rPr>
        <w:t xml:space="preserve"> van het ARW 2016, van de opdracht met zaaknummer </w:t>
      </w:r>
      <w:r w:rsidR="0050798C">
        <w:t>31160419</w:t>
      </w:r>
      <w:r w:rsidRPr="00300406">
        <w:t xml:space="preserve"> voor het </w:t>
      </w:r>
      <w:r>
        <w:t>project Twentekanalen 2</w:t>
      </w:r>
    </w:p>
    <w:p w:rsidR="00F432C2" w:rsidRPr="00300406" w:rsidRDefault="00F432C2" w:rsidP="00F432C2">
      <w:pPr>
        <w:spacing w:line="260" w:lineRule="atLeast"/>
        <w:ind w:left="1418"/>
        <w:rPr>
          <w:rFonts w:cs="V&amp;W Syntax (Adobe)"/>
          <w:szCs w:val="18"/>
        </w:rPr>
      </w:pPr>
      <w:r>
        <w:rPr>
          <w:rFonts w:cs="V&amp;W Syntax (Adobe)"/>
          <w:szCs w:val="18"/>
        </w:rPr>
        <w:t xml:space="preserve"> </w:t>
      </w:r>
    </w:p>
    <w:p w:rsidR="00F432C2" w:rsidRPr="00300406" w:rsidRDefault="00F432C2" w:rsidP="00F432C2">
      <w:pPr>
        <w:spacing w:line="260" w:lineRule="atLeast"/>
        <w:ind w:left="1418"/>
        <w:rPr>
          <w:rFonts w:cs="Verdana"/>
          <w:szCs w:val="18"/>
          <w:highlight w:val="green"/>
        </w:rPr>
      </w:pPr>
    </w:p>
    <w:p w:rsidR="00F432C2" w:rsidRPr="00300406" w:rsidRDefault="00F432C2" w:rsidP="00F432C2">
      <w:pPr>
        <w:numPr>
          <w:ilvl w:val="0"/>
          <w:numId w:val="33"/>
        </w:numPr>
        <w:ind w:left="0" w:hanging="289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 xml:space="preserve">Gegevens aanbesteder: </w:t>
      </w:r>
      <w:r w:rsidRPr="00DD5F13">
        <w:rPr>
          <w:rStyle w:val="HelptekstChar"/>
        </w:rPr>
        <w:t>(in te vullen door de aanbesteder)</w:t>
      </w:r>
      <w:r w:rsidRPr="00300406">
        <w:rPr>
          <w:rStyle w:val="Verborgentekst"/>
          <w:i w:val="0"/>
          <w:iCs/>
          <w:vanish w:val="0"/>
        </w:rPr>
        <w:t xml:space="preserve"> </w:t>
      </w:r>
      <w:r w:rsidRPr="00300406">
        <w:rPr>
          <w:rFonts w:cs="Verdana"/>
          <w:b/>
          <w:bCs/>
          <w:szCs w:val="18"/>
        </w:rPr>
        <w:br/>
      </w:r>
      <w:r>
        <w:t>Rijkswaterstaat      Grote Projecten en Onderhoud</w:t>
      </w:r>
    </w:p>
    <w:p w:rsidR="00F432C2" w:rsidRPr="00300406" w:rsidRDefault="00F432C2" w:rsidP="00F432C2">
      <w:pPr>
        <w:pStyle w:val="broodtekst"/>
        <w:tabs>
          <w:tab w:val="left" w:pos="1800"/>
        </w:tabs>
        <w:spacing w:line="260" w:lineRule="atLeast"/>
        <w:rPr>
          <w:rFonts w:cs="Verdana"/>
        </w:rPr>
      </w:pPr>
      <w:r w:rsidRPr="00300406">
        <w:rPr>
          <w:rFonts w:cs="Verdana"/>
        </w:rPr>
        <w:t>Adres:</w:t>
      </w:r>
      <w:r w:rsidRPr="00300406">
        <w:rPr>
          <w:rFonts w:cs="Verdana"/>
        </w:rPr>
        <w:tab/>
      </w:r>
      <w:r w:rsidRPr="00300406">
        <w:rPr>
          <w:rFonts w:cs="Verdana"/>
        </w:rPr>
        <w:tab/>
      </w:r>
      <w:r>
        <w:t>Griffioenlaan 2 3526 LA Utrecht</w:t>
      </w:r>
    </w:p>
    <w:p w:rsidR="00F432C2" w:rsidRPr="00300406" w:rsidRDefault="00F432C2" w:rsidP="00F432C2">
      <w:pPr>
        <w:pStyle w:val="broodtekst"/>
        <w:tabs>
          <w:tab w:val="left" w:pos="1800"/>
        </w:tabs>
        <w:spacing w:line="260" w:lineRule="atLeast"/>
        <w:rPr>
          <w:rFonts w:cs="Verdana"/>
        </w:rPr>
      </w:pPr>
      <w:r w:rsidRPr="00300406">
        <w:rPr>
          <w:rFonts w:cs="Verdana"/>
        </w:rPr>
        <w:tab/>
      </w:r>
      <w:r w:rsidRPr="00300406">
        <w:rPr>
          <w:rFonts w:cs="Verdana"/>
        </w:rPr>
        <w:tab/>
      </w:r>
      <w:r>
        <w:tab/>
      </w:r>
      <w:r>
        <w:tab/>
        <w:t>Postbus 2232 3500 GE Utrecht</w:t>
      </w:r>
    </w:p>
    <w:p w:rsidR="00F432C2" w:rsidRPr="00DD5F13" w:rsidRDefault="00F432C2" w:rsidP="00F432C2">
      <w:pPr>
        <w:pStyle w:val="Helptekst"/>
        <w:rPr>
          <w:rStyle w:val="Verborgentekst"/>
          <w:b/>
          <w:i/>
          <w:iCs/>
          <w:vanish/>
        </w:rPr>
      </w:pPr>
      <w:r w:rsidRPr="00DD5F13">
        <w:rPr>
          <w:rStyle w:val="Verborgentekst"/>
          <w:b/>
          <w:i/>
          <w:iCs/>
          <w:vanish/>
        </w:rPr>
        <w:t>Neem de gegevens over uit de aankondiging</w:t>
      </w:r>
    </w:p>
    <w:p w:rsidR="00F432C2" w:rsidRPr="00FF4056" w:rsidRDefault="00F432C2" w:rsidP="00F432C2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sz w:val="16"/>
          <w:szCs w:val="16"/>
        </w:rPr>
      </w:pPr>
    </w:p>
    <w:p w:rsidR="00F432C2" w:rsidRPr="00FF4056" w:rsidRDefault="00F432C2" w:rsidP="00F432C2">
      <w:pPr>
        <w:tabs>
          <w:tab w:val="left" w:pos="1620"/>
          <w:tab w:val="left" w:pos="1800"/>
        </w:tabs>
        <w:spacing w:line="260" w:lineRule="atLeast"/>
      </w:pPr>
      <w:r w:rsidRPr="00300406">
        <w:rPr>
          <w:rFonts w:cs="Verdana"/>
          <w:szCs w:val="18"/>
        </w:rPr>
        <w:t>Contactpersoon:</w:t>
      </w:r>
      <w:r w:rsidR="00C744F0">
        <w:rPr>
          <w:rFonts w:cs="Verdana"/>
          <w:szCs w:val="18"/>
        </w:rPr>
        <w:tab/>
      </w:r>
      <w:r w:rsidR="00C744F0">
        <w:rPr>
          <w:rFonts w:cs="Verdana"/>
          <w:szCs w:val="18"/>
        </w:rPr>
        <w:tab/>
      </w:r>
      <w:bookmarkStart w:id="5" w:name="_GoBack"/>
      <w:bookmarkEnd w:id="5"/>
      <w:r w:rsidR="007E390D">
        <w:rPr>
          <w:color w:val="000000"/>
        </w:rPr>
        <w:t>B. Karhan</w:t>
      </w:r>
    </w:p>
    <w:p w:rsidR="00F432C2" w:rsidRPr="00943D99" w:rsidRDefault="00F432C2" w:rsidP="00F432C2">
      <w:pPr>
        <w:spacing w:line="260" w:lineRule="atLeast"/>
        <w:ind w:left="1418"/>
        <w:rPr>
          <w:rFonts w:cs="Verdana"/>
          <w:szCs w:val="18"/>
          <w:lang w:val="en-US"/>
        </w:rPr>
      </w:pPr>
    </w:p>
    <w:p w:rsidR="00F432C2" w:rsidRPr="00300406" w:rsidRDefault="00F432C2" w:rsidP="00F432C2">
      <w:pPr>
        <w:numPr>
          <w:ilvl w:val="0"/>
          <w:numId w:val="33"/>
        </w:numPr>
        <w:spacing w:line="260" w:lineRule="atLeast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 xml:space="preserve">Gegevens gegadigde: </w:t>
      </w:r>
      <w:r w:rsidRPr="00300406">
        <w:rPr>
          <w:rFonts w:cs="Verdana"/>
          <w:bCs/>
          <w:szCs w:val="18"/>
        </w:rPr>
        <w:t>(in te vullen door de gegadigde, niet zijnde een combinatie)</w:t>
      </w:r>
      <w:r w:rsidRPr="00300406">
        <w:rPr>
          <w:rFonts w:cs="Verdana"/>
          <w:b/>
          <w:bCs/>
          <w:szCs w:val="18"/>
        </w:rPr>
        <w:br/>
      </w: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7027"/>
              </w:tabs>
              <w:spacing w:line="260" w:lineRule="atLeast"/>
              <w:rPr>
                <w:rFonts w:cs="Verdana"/>
                <w:sz w:val="20"/>
                <w:szCs w:val="20"/>
              </w:rPr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F432C2" w:rsidRPr="00300406" w:rsidTr="00DD41EE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7027"/>
              </w:tabs>
              <w:spacing w:line="260" w:lineRule="atLeast"/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:rsidR="00F432C2" w:rsidRPr="00300406" w:rsidRDefault="00F432C2" w:rsidP="00F432C2">
      <w:pPr>
        <w:spacing w:line="260" w:lineRule="atLeast"/>
        <w:ind w:left="1418"/>
        <w:rPr>
          <w:rFonts w:cs="Verdana"/>
          <w:szCs w:val="18"/>
        </w:rPr>
      </w:pPr>
    </w:p>
    <w:p w:rsidR="00F432C2" w:rsidRPr="00300406" w:rsidRDefault="00F432C2" w:rsidP="00F432C2">
      <w:pPr>
        <w:numPr>
          <w:ilvl w:val="0"/>
          <w:numId w:val="33"/>
        </w:numPr>
        <w:suppressAutoHyphens/>
        <w:spacing w:line="260" w:lineRule="exact"/>
        <w:ind w:left="0" w:hanging="288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>Gegevens samenwerkingsverband van ondernemers (combinatie):</w:t>
      </w:r>
    </w:p>
    <w:p w:rsidR="00F432C2" w:rsidRPr="00300406" w:rsidRDefault="00F432C2" w:rsidP="00F432C2">
      <w:pPr>
        <w:spacing w:line="260" w:lineRule="atLeast"/>
        <w:rPr>
          <w:rFonts w:cs="V&amp;W Syntax (Adobe)"/>
          <w:szCs w:val="18"/>
        </w:rPr>
      </w:pPr>
      <w:r w:rsidRPr="00300406">
        <w:rPr>
          <w:rFonts w:cs="V&amp;W Syntax (Adobe)"/>
        </w:rPr>
        <w:t>(</w:t>
      </w:r>
      <w:r w:rsidRPr="00300406">
        <w:rPr>
          <w:rFonts w:cs="V&amp;W Syntax (Adobe)"/>
          <w:szCs w:val="18"/>
        </w:rPr>
        <w:t>in te vullen in geval van een aanmelding als samenwerkingsverband van ondernemers)</w:t>
      </w:r>
    </w:p>
    <w:p w:rsidR="00F432C2" w:rsidRPr="00300406" w:rsidRDefault="00F432C2" w:rsidP="00F432C2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Combinatie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1 </w:t>
            </w:r>
          </w:p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(Penvoerder)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3 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F432C2" w:rsidRPr="00300406" w:rsidTr="00DD41EE">
        <w:trPr>
          <w:trHeight w:val="70"/>
        </w:trPr>
        <w:tc>
          <w:tcPr>
            <w:tcW w:w="2127" w:type="dxa"/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lastRenderedPageBreak/>
              <w:t>Vestigingsplaats onderneming 3</w:t>
            </w:r>
          </w:p>
        </w:tc>
        <w:tc>
          <w:tcPr>
            <w:tcW w:w="7088" w:type="dxa"/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</w:tbl>
    <w:p w:rsidR="00F432C2" w:rsidRPr="00300406" w:rsidRDefault="00F432C2" w:rsidP="00F432C2">
      <w:pPr>
        <w:spacing w:line="260" w:lineRule="atLeast"/>
        <w:rPr>
          <w:rFonts w:cs="Verdana"/>
          <w:szCs w:val="18"/>
        </w:rPr>
      </w:pPr>
    </w:p>
    <w:p w:rsidR="00F432C2" w:rsidRPr="00300406" w:rsidRDefault="00F432C2" w:rsidP="00F432C2">
      <w:pPr>
        <w:spacing w:line="260" w:lineRule="atLeast"/>
        <w:rPr>
          <w:rFonts w:cs="Verdana"/>
          <w:szCs w:val="18"/>
        </w:rPr>
      </w:pPr>
      <w:r w:rsidRPr="00300406">
        <w:rPr>
          <w:rFonts w:cs="Verdana"/>
          <w:szCs w:val="18"/>
        </w:rPr>
        <w:t>Vul de tabel aan indien nodig.</w:t>
      </w:r>
    </w:p>
    <w:p w:rsidR="00F432C2" w:rsidRPr="00300406" w:rsidRDefault="00F432C2" w:rsidP="00F432C2">
      <w:pPr>
        <w:spacing w:line="260" w:lineRule="atLeast"/>
        <w:rPr>
          <w:rFonts w:cs="Verdana"/>
          <w:szCs w:val="18"/>
        </w:rPr>
      </w:pPr>
    </w:p>
    <w:p w:rsidR="00F432C2" w:rsidRPr="00300406" w:rsidRDefault="00F432C2" w:rsidP="00F432C2">
      <w:pPr>
        <w:suppressAutoHyphens/>
        <w:spacing w:line="260" w:lineRule="exact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>Gegevens van elk van de ondernemers (gegadigden) in het samenwerkingsverband:</w:t>
      </w:r>
    </w:p>
    <w:p w:rsidR="00F432C2" w:rsidRPr="00300406" w:rsidRDefault="00F432C2" w:rsidP="00F432C2">
      <w:pPr>
        <w:spacing w:line="260" w:lineRule="atLeast"/>
        <w:rPr>
          <w:rFonts w:cs="Verdana"/>
          <w:szCs w:val="18"/>
        </w:rPr>
      </w:pPr>
    </w:p>
    <w:p w:rsidR="00F432C2" w:rsidRPr="00300406" w:rsidRDefault="00F432C2" w:rsidP="00F432C2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t>Onderneming 1 / PENVOERDER</w:t>
      </w:r>
    </w:p>
    <w:p w:rsidR="00F432C2" w:rsidRPr="00300406" w:rsidRDefault="00F432C2" w:rsidP="00F432C2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F432C2" w:rsidRPr="00300406" w:rsidTr="00DD41EE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7027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F432C2" w:rsidRPr="00300406" w:rsidTr="00DD41EE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7027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:rsidR="00F432C2" w:rsidRPr="00300406" w:rsidRDefault="00F432C2" w:rsidP="00F432C2">
      <w:pPr>
        <w:spacing w:line="260" w:lineRule="atLeast"/>
        <w:ind w:left="1418"/>
        <w:rPr>
          <w:rFonts w:cs="Verdana"/>
          <w:szCs w:val="18"/>
        </w:rPr>
      </w:pPr>
    </w:p>
    <w:p w:rsidR="00F432C2" w:rsidRPr="00300406" w:rsidRDefault="00F432C2" w:rsidP="00F432C2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t>Onderneming 2</w:t>
      </w:r>
    </w:p>
    <w:p w:rsidR="00F432C2" w:rsidRPr="00300406" w:rsidRDefault="00F432C2" w:rsidP="00F432C2">
      <w:pPr>
        <w:spacing w:line="260" w:lineRule="atLeast"/>
        <w:ind w:left="1418"/>
        <w:rPr>
          <w:rFonts w:cs="Verdana"/>
          <w:b/>
          <w:bCs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:rsidR="00F432C2" w:rsidRPr="00300406" w:rsidRDefault="00F432C2" w:rsidP="00F432C2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szCs w:val="18"/>
        </w:rPr>
        <w:br/>
      </w:r>
      <w:r w:rsidRPr="00300406">
        <w:rPr>
          <w:rFonts w:cs="Verdana"/>
          <w:b/>
          <w:bCs/>
          <w:szCs w:val="18"/>
        </w:rPr>
        <w:t>Onderneming 3</w:t>
      </w:r>
    </w:p>
    <w:p w:rsidR="00F432C2" w:rsidRPr="00300406" w:rsidRDefault="00F432C2" w:rsidP="00F432C2">
      <w:pPr>
        <w:spacing w:line="260" w:lineRule="atLeast"/>
        <w:ind w:left="1418"/>
        <w:rPr>
          <w:rFonts w:cs="Verdana"/>
          <w:b/>
          <w:bCs/>
          <w:szCs w:val="18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lastRenderedPageBreak/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F432C2" w:rsidRPr="00300406" w:rsidTr="00DD41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C2" w:rsidRPr="00300406" w:rsidRDefault="00F432C2" w:rsidP="00DD41EE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:rsidR="00F432C2" w:rsidRPr="00300406" w:rsidRDefault="00F432C2" w:rsidP="00F432C2">
      <w:pPr>
        <w:spacing w:line="260" w:lineRule="atLeast"/>
        <w:rPr>
          <w:rFonts w:cs="Verdana"/>
          <w:b/>
          <w:color w:val="FF0000"/>
          <w:szCs w:val="18"/>
        </w:rPr>
      </w:pPr>
    </w:p>
    <w:p w:rsidR="00F432C2" w:rsidRPr="00905CE3" w:rsidRDefault="00F432C2" w:rsidP="00F432C2">
      <w:pPr>
        <w:spacing w:line="260" w:lineRule="atLeast"/>
        <w:rPr>
          <w:rFonts w:cs="Verdana"/>
          <w:szCs w:val="18"/>
        </w:rPr>
      </w:pPr>
      <w:r w:rsidRPr="00300406">
        <w:rPr>
          <w:rFonts w:cs="Verdana"/>
          <w:szCs w:val="18"/>
        </w:rPr>
        <w:t>Vul de tabel aan indien nodig.</w:t>
      </w:r>
      <w:r w:rsidRPr="00300406">
        <w:br w:type="page"/>
      </w:r>
    </w:p>
    <w:p w:rsidR="003F5EB0" w:rsidRPr="00F432C2" w:rsidRDefault="003F5EB0" w:rsidP="00F432C2"/>
    <w:sectPr w:rsidR="003F5EB0" w:rsidRPr="00F432C2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633" w:rsidRDefault="00586633" w:rsidP="0088501B">
      <w:r>
        <w:separator/>
      </w:r>
    </w:p>
  </w:endnote>
  <w:endnote w:type="continuationSeparator" w:id="0">
    <w:p w:rsidR="00586633" w:rsidRDefault="0058663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D25" w:rsidRDefault="00E17D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Default="00586633">
    <w:pPr>
      <w:pStyle w:val="Voettekst"/>
    </w:pPr>
    <w:r>
      <w:t>Rijkswaterstaat bedrijfsvertrouwelijk</w:t>
    </w:r>
  </w:p>
  <w:p w:rsidR="00586633" w:rsidRDefault="00586633">
    <w:pPr>
      <w:pStyle w:val="Voettekst"/>
    </w:pPr>
  </w:p>
  <w:p w:rsidR="00586633" w:rsidRDefault="005866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D25" w:rsidRDefault="00E17D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633" w:rsidRDefault="00586633" w:rsidP="0088501B">
      <w:r>
        <w:separator/>
      </w:r>
    </w:p>
  </w:footnote>
  <w:footnote w:type="continuationSeparator" w:id="0">
    <w:p w:rsidR="00586633" w:rsidRDefault="0058663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D25" w:rsidRDefault="00E17D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Pr="00362EE0" w:rsidRDefault="00586633" w:rsidP="00586633">
    <w:pPr>
      <w:ind w:left="-1134"/>
      <w:jc w:val="center"/>
      <w:rPr>
        <w:sz w:val="16"/>
        <w:szCs w:val="16"/>
      </w:rPr>
    </w:pPr>
    <w:r w:rsidRPr="00362EE0">
      <w:rPr>
        <w:sz w:val="16"/>
        <w:szCs w:val="16"/>
      </w:rPr>
      <w:t xml:space="preserve">Behorende bij </w:t>
    </w:r>
    <w:r>
      <w:rPr>
        <w:sz w:val="16"/>
        <w:szCs w:val="16"/>
      </w:rPr>
      <w:t>Aanbesteding Projectbeheersing</w:t>
    </w:r>
    <w:r w:rsidRPr="00362EE0">
      <w:rPr>
        <w:sz w:val="16"/>
        <w:szCs w:val="16"/>
      </w:rPr>
      <w:t xml:space="preserve"> </w:t>
    </w:r>
    <w:r>
      <w:rPr>
        <w:sz w:val="16"/>
        <w:szCs w:val="16"/>
      </w:rPr>
      <w:t>| Z</w:t>
    </w:r>
    <w:r w:rsidRPr="00362EE0">
      <w:rPr>
        <w:sz w:val="16"/>
        <w:szCs w:val="16"/>
      </w:rPr>
      <w:t>aakn</w:t>
    </w:r>
    <w:r>
      <w:rPr>
        <w:sz w:val="16"/>
        <w:szCs w:val="16"/>
      </w:rPr>
      <w:t xml:space="preserve">ummer </w:t>
    </w:r>
    <w:r w:rsidR="0050798C">
      <w:rPr>
        <w:sz w:val="16"/>
        <w:szCs w:val="16"/>
      </w:rPr>
      <w:t>31160419</w:t>
    </w:r>
  </w:p>
  <w:p w:rsidR="00586633" w:rsidRDefault="00586633">
    <w:pPr>
      <w:pStyle w:val="Koptekst"/>
    </w:pPr>
  </w:p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D25" w:rsidRDefault="00E17D2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43903D40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0BF57103"/>
    <w:multiLevelType w:val="hybridMultilevel"/>
    <w:tmpl w:val="861C85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7" w15:restartNumberingAfterBreak="0">
    <w:nsid w:val="203E247C"/>
    <w:multiLevelType w:val="hybridMultilevel"/>
    <w:tmpl w:val="E64ED9AE"/>
    <w:lvl w:ilvl="0" w:tplc="0413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8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0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6ED1171"/>
    <w:multiLevelType w:val="hybridMultilevel"/>
    <w:tmpl w:val="F6084C70"/>
    <w:lvl w:ilvl="0" w:tplc="0413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6F82458"/>
    <w:multiLevelType w:val="multilevel"/>
    <w:tmpl w:val="6A8E5BD4"/>
    <w:numStyleLink w:val="Stijl2"/>
  </w:abstractNum>
  <w:abstractNum w:abstractNumId="23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4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31CB79D8"/>
    <w:multiLevelType w:val="multilevel"/>
    <w:tmpl w:val="06962652"/>
    <w:numStyleLink w:val="Lijststijl"/>
  </w:abstractNum>
  <w:abstractNum w:abstractNumId="26" w15:restartNumberingAfterBreak="0">
    <w:nsid w:val="31E853D2"/>
    <w:multiLevelType w:val="multilevel"/>
    <w:tmpl w:val="06962652"/>
    <w:numStyleLink w:val="Lijststijl"/>
  </w:abstractNum>
  <w:abstractNum w:abstractNumId="27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6A6389A"/>
    <w:multiLevelType w:val="multilevel"/>
    <w:tmpl w:val="6A8E5BD4"/>
    <w:numStyleLink w:val="Stijl2"/>
  </w:abstractNum>
  <w:abstractNum w:abstractNumId="29" w15:restartNumberingAfterBreak="0">
    <w:nsid w:val="3A3B1AE5"/>
    <w:multiLevelType w:val="hybridMultilevel"/>
    <w:tmpl w:val="E8DCDC0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B631B"/>
    <w:multiLevelType w:val="multilevel"/>
    <w:tmpl w:val="06962652"/>
    <w:numStyleLink w:val="Lijststijl"/>
  </w:abstractNum>
  <w:abstractNum w:abstractNumId="3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5" w15:restartNumberingAfterBreak="0">
    <w:nsid w:val="5CAF5D0D"/>
    <w:multiLevelType w:val="multilevel"/>
    <w:tmpl w:val="06962652"/>
    <w:numStyleLink w:val="Lijststijl"/>
  </w:abstractNum>
  <w:abstractNum w:abstractNumId="3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D351FC"/>
    <w:multiLevelType w:val="hybridMultilevel"/>
    <w:tmpl w:val="D7EC36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5688A"/>
    <w:multiLevelType w:val="hybridMultilevel"/>
    <w:tmpl w:val="99B07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5"/>
  </w:num>
  <w:num w:numId="4">
    <w:abstractNumId w:val="12"/>
  </w:num>
  <w:num w:numId="5">
    <w:abstractNumId w:val="22"/>
  </w:num>
  <w:num w:numId="6">
    <w:abstractNumId w:val="2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6"/>
  </w:num>
  <w:num w:numId="14">
    <w:abstractNumId w:val="3"/>
  </w:num>
  <w:num w:numId="15">
    <w:abstractNumId w:val="23"/>
  </w:num>
  <w:num w:numId="16">
    <w:abstractNumId w:val="30"/>
  </w:num>
  <w:num w:numId="17">
    <w:abstractNumId w:val="9"/>
  </w:num>
  <w:num w:numId="18">
    <w:abstractNumId w:val="26"/>
  </w:num>
  <w:num w:numId="19">
    <w:abstractNumId w:val="39"/>
  </w:num>
  <w:num w:numId="20">
    <w:abstractNumId w:val="14"/>
  </w:num>
  <w:num w:numId="21">
    <w:abstractNumId w:val="28"/>
  </w:num>
  <w:num w:numId="22">
    <w:abstractNumId w:val="32"/>
  </w:num>
  <w:num w:numId="23">
    <w:abstractNumId w:val="24"/>
  </w:num>
  <w:num w:numId="24">
    <w:abstractNumId w:val="34"/>
  </w:num>
  <w:num w:numId="25">
    <w:abstractNumId w:val="33"/>
  </w:num>
  <w:num w:numId="26">
    <w:abstractNumId w:val="7"/>
  </w:num>
  <w:num w:numId="27">
    <w:abstractNumId w:val="20"/>
  </w:num>
  <w:num w:numId="28">
    <w:abstractNumId w:val="27"/>
  </w:num>
  <w:num w:numId="29">
    <w:abstractNumId w:val="4"/>
  </w:num>
  <w:num w:numId="30">
    <w:abstractNumId w:val="15"/>
  </w:num>
  <w:num w:numId="31">
    <w:abstractNumId w:val="31"/>
  </w:num>
  <w:num w:numId="32">
    <w:abstractNumId w:val="19"/>
  </w:num>
  <w:num w:numId="33">
    <w:abstractNumId w:val="16"/>
  </w:num>
  <w:num w:numId="34">
    <w:abstractNumId w:val="5"/>
  </w:num>
  <w:num w:numId="35">
    <w:abstractNumId w:val="18"/>
  </w:num>
  <w:num w:numId="36">
    <w:abstractNumId w:val="38"/>
  </w:num>
  <w:num w:numId="37">
    <w:abstractNumId w:val="10"/>
  </w:num>
  <w:num w:numId="38">
    <w:abstractNumId w:val="37"/>
  </w:num>
  <w:num w:numId="39">
    <w:abstractNumId w:val="21"/>
  </w:num>
  <w:num w:numId="40">
    <w:abstractNumId w:val="29"/>
  </w:num>
  <w:num w:numId="41">
    <w:abstractNumId w:val="17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33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0798C"/>
    <w:rsid w:val="00586633"/>
    <w:rsid w:val="005A4FBE"/>
    <w:rsid w:val="005D2CF1"/>
    <w:rsid w:val="005E046F"/>
    <w:rsid w:val="006006F5"/>
    <w:rsid w:val="00650A9B"/>
    <w:rsid w:val="006D2E66"/>
    <w:rsid w:val="006F42D7"/>
    <w:rsid w:val="007435A7"/>
    <w:rsid w:val="007E390D"/>
    <w:rsid w:val="007F4AEA"/>
    <w:rsid w:val="0088386A"/>
    <w:rsid w:val="0088501B"/>
    <w:rsid w:val="008D2753"/>
    <w:rsid w:val="008E3581"/>
    <w:rsid w:val="008F5AA2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744F0"/>
    <w:rsid w:val="00CA55CC"/>
    <w:rsid w:val="00CB3317"/>
    <w:rsid w:val="00D03210"/>
    <w:rsid w:val="00DA3555"/>
    <w:rsid w:val="00E17D25"/>
    <w:rsid w:val="00E456EE"/>
    <w:rsid w:val="00ED7AB9"/>
    <w:rsid w:val="00EE5BBE"/>
    <w:rsid w:val="00F432C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77CB55"/>
  <w15:chartTrackingRefBased/>
  <w15:docId w15:val="{8946C767-6E01-4ABD-A41E-30921DA2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58663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86633"/>
    <w:pPr>
      <w:numPr>
        <w:ilvl w:val="1"/>
        <w:numId w:val="32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86633"/>
    <w:pPr>
      <w:numPr>
        <w:ilvl w:val="2"/>
        <w:numId w:val="32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58663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586633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586633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586633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586633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866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86633"/>
    <w:rPr>
      <w:rFonts w:ascii="Verdana" w:eastAsia="DejaVu Sans" w:hAnsi="Verdana" w:cs="Times New Roman"/>
      <w:szCs w:val="24"/>
      <w:lang w:eastAsia="nl-NL"/>
    </w:rPr>
  </w:style>
  <w:style w:type="paragraph" w:customStyle="1" w:styleId="Broodtekst0">
    <w:name w:val="Broodtekst"/>
    <w:basedOn w:val="Standaard"/>
    <w:qFormat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586633"/>
    <w:pPr>
      <w:pageBreakBefore/>
      <w:numPr>
        <w:numId w:val="3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586633"/>
    <w:pPr>
      <w:numPr>
        <w:ilvl w:val="1"/>
        <w:numId w:val="34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586633"/>
    <w:pPr>
      <w:numPr>
        <w:ilvl w:val="2"/>
        <w:numId w:val="34"/>
      </w:numPr>
      <w:spacing w:before="240"/>
      <w:outlineLvl w:val="2"/>
    </w:pPr>
    <w:rPr>
      <w:i/>
    </w:rPr>
  </w:style>
  <w:style w:type="paragraph" w:styleId="Normaalweb">
    <w:name w:val="Normal (Web)"/>
    <w:basedOn w:val="Standaard"/>
    <w:uiPriority w:val="99"/>
    <w:rsid w:val="00586633"/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uiPriority w:val="99"/>
    <w:rsid w:val="00586633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586633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86633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586633"/>
    <w:pPr>
      <w:numPr>
        <w:ilvl w:val="3"/>
      </w:numPr>
      <w:outlineLvl w:val="3"/>
    </w:pPr>
  </w:style>
  <w:style w:type="paragraph" w:styleId="Bijschrift">
    <w:name w:val="caption"/>
    <w:basedOn w:val="Broodtekst0"/>
    <w:uiPriority w:val="10"/>
    <w:qFormat/>
    <w:rsid w:val="00586633"/>
    <w:pPr>
      <w:spacing w:line="240" w:lineRule="auto"/>
    </w:pPr>
    <w:rPr>
      <w:iCs/>
      <w:color w:val="000000" w:themeColor="text1"/>
      <w:sz w:val="14"/>
    </w:rPr>
  </w:style>
  <w:style w:type="paragraph" w:customStyle="1" w:styleId="OpsommingenRWS">
    <w:name w:val="Opsommingen RWS"/>
    <w:basedOn w:val="Standaard"/>
    <w:qFormat/>
    <w:rsid w:val="00586633"/>
    <w:pPr>
      <w:widowControl w:val="0"/>
      <w:numPr>
        <w:numId w:val="35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334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Roos, Mart Jan (GPO)</cp:lastModifiedBy>
  <cp:revision>6</cp:revision>
  <dcterms:created xsi:type="dcterms:W3CDTF">2020-05-07T11:23:00Z</dcterms:created>
  <dcterms:modified xsi:type="dcterms:W3CDTF">2020-05-20T12:13:00Z</dcterms:modified>
</cp:coreProperties>
</file>