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1EFC8606" w:rsidR="00F524CB" w:rsidRDefault="0E2006F7" w:rsidP="5D36BC0F">
      <w:pPr>
        <w:pStyle w:val="Heading1titel"/>
        <w:spacing w:before="120"/>
        <w:rPr>
          <w:color w:val="000000" w:themeColor="text1"/>
        </w:rPr>
      </w:pPr>
      <w:r w:rsidRPr="5D36BC0F">
        <w:rPr>
          <w:color w:val="000000" w:themeColor="text1"/>
        </w:rPr>
        <w:t xml:space="preserve">Bijlage </w:t>
      </w:r>
      <w:r w:rsidR="00C85B49">
        <w:rPr>
          <w:color w:val="000000" w:themeColor="text1"/>
        </w:rPr>
        <w:t xml:space="preserve">F </w:t>
      </w:r>
      <w:r w:rsidRPr="5D36BC0F">
        <w:rPr>
          <w:color w:val="000000" w:themeColor="text1"/>
        </w:rPr>
        <w:t>Verklaring Kerncompetentie</w:t>
      </w:r>
      <w:r w:rsidR="0B7B2365" w:rsidRPr="5D36BC0F">
        <w:rPr>
          <w:color w:val="000000" w:themeColor="text1"/>
        </w:rPr>
        <w:t>s</w:t>
      </w:r>
    </w:p>
    <w:p w14:paraId="2E322799" w14:textId="77777777" w:rsidR="004D7072" w:rsidRPr="004D7072" w:rsidRDefault="004D7072" w:rsidP="004D7072"/>
    <w:p w14:paraId="1A47324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7DBA7611" w14:textId="280B9B19" w:rsidR="009307EF" w:rsidRPr="004D7072" w:rsidRDefault="12800050" w:rsidP="009307EF">
      <w:pPr>
        <w:rPr>
          <w:b/>
          <w:bCs/>
        </w:rPr>
      </w:pPr>
      <w:r w:rsidRPr="6E5C728C">
        <w:rPr>
          <w:b/>
          <w:bCs/>
        </w:rPr>
        <w:t>Gevraagde kerncompetenties:</w:t>
      </w:r>
    </w:p>
    <w:p w14:paraId="3F6A9692" w14:textId="1164DB5D" w:rsidR="00D77C8A" w:rsidRPr="00337B13" w:rsidRDefault="00D77C8A" w:rsidP="00337B13">
      <w:pPr>
        <w:pStyle w:val="Lijstalinea"/>
        <w:numPr>
          <w:ilvl w:val="0"/>
          <w:numId w:val="1"/>
        </w:numPr>
        <w:rPr>
          <w:rFonts w:eastAsia="Arial"/>
        </w:rPr>
      </w:pPr>
      <w:r w:rsidRPr="00337B13">
        <w:rPr>
          <w:rFonts w:eastAsia="Arial"/>
        </w:rPr>
        <w:t>Het leveren en onderhouden van een zelfrijdende elektrische 4m3 veeg- en zuigmachine</w:t>
      </w:r>
      <w:r w:rsidR="00413C96" w:rsidRPr="00337B13">
        <w:rPr>
          <w:rFonts w:eastAsia="Arial"/>
        </w:rPr>
        <w:t>.</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8"/>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51BB3607" w:rsidR="009307EF" w:rsidRDefault="009307EF" w:rsidP="00BC3ADA">
      <w:pPr>
        <w:pStyle w:val="Lijstalinea"/>
        <w:numPr>
          <w:ilvl w:val="0"/>
          <w:numId w:val="18"/>
        </w:numPr>
      </w:pPr>
      <w:r>
        <w:t xml:space="preserve">Inschrijver kan met één referentie </w:t>
      </w:r>
      <w:r w:rsidR="00C85B49">
        <w:t>de</w:t>
      </w:r>
      <w:r>
        <w:t xml:space="preserve"> kerncompetentie aantonen</w:t>
      </w:r>
      <w:r w:rsidR="00C85B49">
        <w:t>.</w:t>
      </w:r>
    </w:p>
    <w:p w14:paraId="5F3E8FAA" w14:textId="55D73689" w:rsidR="00C85B49" w:rsidRPr="00C85B49" w:rsidRDefault="00C85B49" w:rsidP="00C85B49">
      <w:pPr>
        <w:pStyle w:val="Lijstalinea"/>
        <w:numPr>
          <w:ilvl w:val="0"/>
          <w:numId w:val="18"/>
        </w:numPr>
        <w:ind w:left="714" w:hanging="357"/>
        <w:contextualSpacing w:val="0"/>
      </w:pPr>
      <w:r w:rsidRPr="00C85B49">
        <w:t>De referentie moet zijn uitgevoerd binnen 1 jaar voorafgaande aan de sluitingsdatum voor de inschrijving (d.w.z.: geleverd en 1 jaar is onderhouden en de opdracht nog loopt voor onderhoud).</w:t>
      </w:r>
    </w:p>
    <w:p w14:paraId="2859E818" w14:textId="65914EF0" w:rsidR="006201DF" w:rsidRDefault="009307EF" w:rsidP="00BC3ADA">
      <w:pPr>
        <w:pStyle w:val="Lijstalinea"/>
        <w:numPr>
          <w:ilvl w:val="0"/>
          <w:numId w:val="18"/>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128E3989" w14:textId="71A4C8AB" w:rsidR="00AF5E7E" w:rsidRDefault="00AF5E7E" w:rsidP="00AF5E7E"/>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6E5C728C">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0F3748F6" w14:textId="77777777" w:rsidR="00337B13" w:rsidRPr="00337B13" w:rsidRDefault="00337B13" w:rsidP="00337B13">
            <w:pPr>
              <w:rPr>
                <w:rFonts w:eastAsia="Arial"/>
              </w:rPr>
            </w:pPr>
            <w:r w:rsidRPr="00337B13">
              <w:rPr>
                <w:rFonts w:eastAsia="Arial"/>
              </w:rPr>
              <w:t>Het leveren en onderhouden van een zelfrijdende elektrische 4m3 veeg- en zuigmachine.</w:t>
            </w:r>
          </w:p>
          <w:p w14:paraId="68701536" w14:textId="45815F71" w:rsidR="008A75F1" w:rsidRPr="00C85B49" w:rsidRDefault="008A75F1" w:rsidP="00C85B49">
            <w:pPr>
              <w:rPr>
                <w:rFonts w:eastAsia="Arial"/>
                <w:color w:val="000000" w:themeColor="text1"/>
              </w:rPr>
            </w:pPr>
          </w:p>
        </w:tc>
      </w:tr>
      <w:tr w:rsidR="004D7072" w:rsidRPr="004D7072" w14:paraId="679714B0" w14:textId="77777777" w:rsidTr="6E5C728C">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6E5C728C">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6E5C728C">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6E5C728C">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6E5C728C">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6E5C728C">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6E5C728C">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6E5C728C">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6E5C728C">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6E5C728C">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337B13">
              <w:rPr>
                <w:noProof/>
              </w:rPr>
            </w:r>
            <w:r w:rsidR="00337B1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337B13">
              <w:rPr>
                <w:noProof/>
              </w:rPr>
            </w:r>
            <w:r w:rsidR="00337B1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6E5C728C">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6E5C728C">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36A76" w14:textId="77777777" w:rsidR="003942E6" w:rsidRDefault="003942E6">
      <w:r>
        <w:separator/>
      </w:r>
    </w:p>
  </w:endnote>
  <w:endnote w:type="continuationSeparator" w:id="0">
    <w:p w14:paraId="2F55E01A" w14:textId="77777777" w:rsidR="003942E6" w:rsidRDefault="0039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E8629" w14:textId="77777777" w:rsidR="003942E6" w:rsidRDefault="003942E6">
      <w:r>
        <w:separator/>
      </w:r>
    </w:p>
  </w:footnote>
  <w:footnote w:type="continuationSeparator" w:id="0">
    <w:p w14:paraId="45E38339" w14:textId="77777777" w:rsidR="003942E6" w:rsidRDefault="00394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0F07BC"/>
    <w:multiLevelType w:val="hybridMultilevel"/>
    <w:tmpl w:val="E5B87B66"/>
    <w:lvl w:ilvl="0" w:tplc="97004B92">
      <w:start w:val="1"/>
      <w:numFmt w:val="decimal"/>
      <w:lvlText w:val="%1."/>
      <w:lvlJc w:val="left"/>
      <w:pPr>
        <w:ind w:left="720" w:hanging="360"/>
      </w:pPr>
    </w:lvl>
    <w:lvl w:ilvl="1" w:tplc="B1745ED0">
      <w:start w:val="1"/>
      <w:numFmt w:val="decimal"/>
      <w:lvlText w:val="%2."/>
      <w:lvlJc w:val="left"/>
      <w:pPr>
        <w:ind w:left="720" w:hanging="360"/>
      </w:pPr>
    </w:lvl>
    <w:lvl w:ilvl="2" w:tplc="D0246FC8">
      <w:start w:val="1"/>
      <w:numFmt w:val="decimal"/>
      <w:lvlText w:val="%3."/>
      <w:lvlJc w:val="left"/>
      <w:pPr>
        <w:ind w:left="720" w:hanging="360"/>
      </w:pPr>
    </w:lvl>
    <w:lvl w:ilvl="3" w:tplc="E27E9932">
      <w:start w:val="1"/>
      <w:numFmt w:val="decimal"/>
      <w:lvlText w:val="%4."/>
      <w:lvlJc w:val="left"/>
      <w:pPr>
        <w:ind w:left="720" w:hanging="360"/>
      </w:pPr>
    </w:lvl>
    <w:lvl w:ilvl="4" w:tplc="971805D8">
      <w:start w:val="1"/>
      <w:numFmt w:val="decimal"/>
      <w:lvlText w:val="%5."/>
      <w:lvlJc w:val="left"/>
      <w:pPr>
        <w:ind w:left="720" w:hanging="360"/>
      </w:pPr>
    </w:lvl>
    <w:lvl w:ilvl="5" w:tplc="99887E98">
      <w:start w:val="1"/>
      <w:numFmt w:val="decimal"/>
      <w:lvlText w:val="%6."/>
      <w:lvlJc w:val="left"/>
      <w:pPr>
        <w:ind w:left="720" w:hanging="360"/>
      </w:pPr>
    </w:lvl>
    <w:lvl w:ilvl="6" w:tplc="305CC34A">
      <w:start w:val="1"/>
      <w:numFmt w:val="decimal"/>
      <w:lvlText w:val="%7."/>
      <w:lvlJc w:val="left"/>
      <w:pPr>
        <w:ind w:left="720" w:hanging="360"/>
      </w:pPr>
    </w:lvl>
    <w:lvl w:ilvl="7" w:tplc="A18C1AA0">
      <w:start w:val="1"/>
      <w:numFmt w:val="decimal"/>
      <w:lvlText w:val="%8."/>
      <w:lvlJc w:val="left"/>
      <w:pPr>
        <w:ind w:left="720" w:hanging="360"/>
      </w:pPr>
    </w:lvl>
    <w:lvl w:ilvl="8" w:tplc="BCD02BEE">
      <w:start w:val="1"/>
      <w:numFmt w:val="decimal"/>
      <w:lvlText w:val="%9."/>
      <w:lvlJc w:val="left"/>
      <w:pPr>
        <w:ind w:left="720" w:hanging="360"/>
      </w:pPr>
    </w:lvl>
  </w:abstractNum>
  <w:abstractNum w:abstractNumId="4" w15:restartNumberingAfterBreak="0">
    <w:nsid w:val="0FE873AE"/>
    <w:multiLevelType w:val="hybridMultilevel"/>
    <w:tmpl w:val="0D4A3D7E"/>
    <w:lvl w:ilvl="0" w:tplc="7CA2B4D0">
      <w:start w:val="1"/>
      <w:numFmt w:val="decimal"/>
      <w:lvlText w:val="%1."/>
      <w:lvlJc w:val="left"/>
      <w:pPr>
        <w:ind w:left="720" w:hanging="360"/>
      </w:pPr>
    </w:lvl>
    <w:lvl w:ilvl="1" w:tplc="41688314">
      <w:start w:val="1"/>
      <w:numFmt w:val="lowerLetter"/>
      <w:lvlText w:val="%2."/>
      <w:lvlJc w:val="left"/>
      <w:pPr>
        <w:ind w:left="1440" w:hanging="360"/>
      </w:pPr>
    </w:lvl>
    <w:lvl w:ilvl="2" w:tplc="0E3ED942">
      <w:start w:val="1"/>
      <w:numFmt w:val="lowerRoman"/>
      <w:lvlText w:val="%3."/>
      <w:lvlJc w:val="right"/>
      <w:pPr>
        <w:ind w:left="2160" w:hanging="180"/>
      </w:pPr>
    </w:lvl>
    <w:lvl w:ilvl="3" w:tplc="470603B2">
      <w:start w:val="1"/>
      <w:numFmt w:val="decimal"/>
      <w:lvlText w:val="%4."/>
      <w:lvlJc w:val="left"/>
      <w:pPr>
        <w:ind w:left="2880" w:hanging="360"/>
      </w:pPr>
    </w:lvl>
    <w:lvl w:ilvl="4" w:tplc="38A09BB2">
      <w:start w:val="1"/>
      <w:numFmt w:val="lowerLetter"/>
      <w:lvlText w:val="%5."/>
      <w:lvlJc w:val="left"/>
      <w:pPr>
        <w:ind w:left="3600" w:hanging="360"/>
      </w:pPr>
    </w:lvl>
    <w:lvl w:ilvl="5" w:tplc="79FE9368">
      <w:start w:val="1"/>
      <w:numFmt w:val="lowerRoman"/>
      <w:lvlText w:val="%6."/>
      <w:lvlJc w:val="right"/>
      <w:pPr>
        <w:ind w:left="4320" w:hanging="180"/>
      </w:pPr>
    </w:lvl>
    <w:lvl w:ilvl="6" w:tplc="970E748A">
      <w:start w:val="1"/>
      <w:numFmt w:val="decimal"/>
      <w:lvlText w:val="%7."/>
      <w:lvlJc w:val="left"/>
      <w:pPr>
        <w:ind w:left="5040" w:hanging="360"/>
      </w:pPr>
    </w:lvl>
    <w:lvl w:ilvl="7" w:tplc="2CEEF88E">
      <w:start w:val="1"/>
      <w:numFmt w:val="lowerLetter"/>
      <w:lvlText w:val="%8."/>
      <w:lvlJc w:val="left"/>
      <w:pPr>
        <w:ind w:left="5760" w:hanging="360"/>
      </w:pPr>
    </w:lvl>
    <w:lvl w:ilvl="8" w:tplc="E11A3C48">
      <w:start w:val="1"/>
      <w:numFmt w:val="lowerRoman"/>
      <w:lvlText w:val="%9."/>
      <w:lvlJc w:val="right"/>
      <w:pPr>
        <w:ind w:left="6480" w:hanging="180"/>
      </w:pPr>
    </w:lvl>
  </w:abstractNum>
  <w:abstractNum w:abstractNumId="5" w15:restartNumberingAfterBreak="0">
    <w:nsid w:val="2B981387"/>
    <w:multiLevelType w:val="hybridMultilevel"/>
    <w:tmpl w:val="0D4A3D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A06281"/>
    <w:multiLevelType w:val="hybridMultilevel"/>
    <w:tmpl w:val="93D25850"/>
    <w:lvl w:ilvl="0" w:tplc="519C2052">
      <w:start w:val="1"/>
      <w:numFmt w:val="decimal"/>
      <w:lvlText w:val="%1."/>
      <w:lvlJc w:val="left"/>
      <w:pPr>
        <w:ind w:left="1440" w:hanging="360"/>
      </w:pPr>
    </w:lvl>
    <w:lvl w:ilvl="1" w:tplc="4426FC94">
      <w:start w:val="1"/>
      <w:numFmt w:val="decimal"/>
      <w:lvlText w:val="%2."/>
      <w:lvlJc w:val="left"/>
      <w:pPr>
        <w:ind w:left="1440" w:hanging="360"/>
      </w:pPr>
    </w:lvl>
    <w:lvl w:ilvl="2" w:tplc="86E8E1D8">
      <w:start w:val="1"/>
      <w:numFmt w:val="decimal"/>
      <w:lvlText w:val="%3."/>
      <w:lvlJc w:val="left"/>
      <w:pPr>
        <w:ind w:left="1440" w:hanging="360"/>
      </w:pPr>
    </w:lvl>
    <w:lvl w:ilvl="3" w:tplc="B3A2E0E0">
      <w:start w:val="1"/>
      <w:numFmt w:val="decimal"/>
      <w:lvlText w:val="%4."/>
      <w:lvlJc w:val="left"/>
      <w:pPr>
        <w:ind w:left="1440" w:hanging="360"/>
      </w:pPr>
    </w:lvl>
    <w:lvl w:ilvl="4" w:tplc="70BA109A">
      <w:start w:val="1"/>
      <w:numFmt w:val="decimal"/>
      <w:lvlText w:val="%5."/>
      <w:lvlJc w:val="left"/>
      <w:pPr>
        <w:ind w:left="1440" w:hanging="360"/>
      </w:pPr>
    </w:lvl>
    <w:lvl w:ilvl="5" w:tplc="49AA8326">
      <w:start w:val="1"/>
      <w:numFmt w:val="decimal"/>
      <w:lvlText w:val="%6."/>
      <w:lvlJc w:val="left"/>
      <w:pPr>
        <w:ind w:left="1440" w:hanging="360"/>
      </w:pPr>
    </w:lvl>
    <w:lvl w:ilvl="6" w:tplc="CE529930">
      <w:start w:val="1"/>
      <w:numFmt w:val="decimal"/>
      <w:lvlText w:val="%7."/>
      <w:lvlJc w:val="left"/>
      <w:pPr>
        <w:ind w:left="1440" w:hanging="360"/>
      </w:pPr>
    </w:lvl>
    <w:lvl w:ilvl="7" w:tplc="5B041928">
      <w:start w:val="1"/>
      <w:numFmt w:val="decimal"/>
      <w:lvlText w:val="%8."/>
      <w:lvlJc w:val="left"/>
      <w:pPr>
        <w:ind w:left="1440" w:hanging="360"/>
      </w:pPr>
    </w:lvl>
    <w:lvl w:ilvl="8" w:tplc="6CC8AE5C">
      <w:start w:val="1"/>
      <w:numFmt w:val="decimal"/>
      <w:lvlText w:val="%9."/>
      <w:lvlJc w:val="left"/>
      <w:pPr>
        <w:ind w:left="1440" w:hanging="360"/>
      </w:pPr>
    </w:lvl>
  </w:abstractNum>
  <w:abstractNum w:abstractNumId="14" w15:restartNumberingAfterBreak="0">
    <w:nsid w:val="5B80A069"/>
    <w:multiLevelType w:val="hybridMultilevel"/>
    <w:tmpl w:val="18E2064E"/>
    <w:lvl w:ilvl="0" w:tplc="285A52C8">
      <w:start w:val="1"/>
      <w:numFmt w:val="decimal"/>
      <w:lvlText w:val="%1."/>
      <w:lvlJc w:val="left"/>
      <w:pPr>
        <w:ind w:left="720" w:hanging="360"/>
      </w:pPr>
    </w:lvl>
    <w:lvl w:ilvl="1" w:tplc="46569C96">
      <w:start w:val="1"/>
      <w:numFmt w:val="lowerLetter"/>
      <w:lvlText w:val="%2."/>
      <w:lvlJc w:val="left"/>
      <w:pPr>
        <w:ind w:left="1440" w:hanging="360"/>
      </w:pPr>
    </w:lvl>
    <w:lvl w:ilvl="2" w:tplc="9FD413F8">
      <w:start w:val="1"/>
      <w:numFmt w:val="lowerRoman"/>
      <w:lvlText w:val="%3."/>
      <w:lvlJc w:val="right"/>
      <w:pPr>
        <w:ind w:left="2160" w:hanging="180"/>
      </w:pPr>
    </w:lvl>
    <w:lvl w:ilvl="3" w:tplc="652E037E">
      <w:start w:val="1"/>
      <w:numFmt w:val="decimal"/>
      <w:lvlText w:val="%4."/>
      <w:lvlJc w:val="left"/>
      <w:pPr>
        <w:ind w:left="2880" w:hanging="360"/>
      </w:pPr>
    </w:lvl>
    <w:lvl w:ilvl="4" w:tplc="4AE6A7BA">
      <w:start w:val="1"/>
      <w:numFmt w:val="lowerLetter"/>
      <w:lvlText w:val="%5."/>
      <w:lvlJc w:val="left"/>
      <w:pPr>
        <w:ind w:left="3600" w:hanging="360"/>
      </w:pPr>
    </w:lvl>
    <w:lvl w:ilvl="5" w:tplc="11507ACA">
      <w:start w:val="1"/>
      <w:numFmt w:val="lowerRoman"/>
      <w:lvlText w:val="%6."/>
      <w:lvlJc w:val="right"/>
      <w:pPr>
        <w:ind w:left="4320" w:hanging="180"/>
      </w:pPr>
    </w:lvl>
    <w:lvl w:ilvl="6" w:tplc="0A1C183C">
      <w:start w:val="1"/>
      <w:numFmt w:val="decimal"/>
      <w:lvlText w:val="%7."/>
      <w:lvlJc w:val="left"/>
      <w:pPr>
        <w:ind w:left="5040" w:hanging="360"/>
      </w:pPr>
    </w:lvl>
    <w:lvl w:ilvl="7" w:tplc="2B3289C0">
      <w:start w:val="1"/>
      <w:numFmt w:val="lowerLetter"/>
      <w:lvlText w:val="%8."/>
      <w:lvlJc w:val="left"/>
      <w:pPr>
        <w:ind w:left="5760" w:hanging="360"/>
      </w:pPr>
    </w:lvl>
    <w:lvl w:ilvl="8" w:tplc="2A30E522">
      <w:start w:val="1"/>
      <w:numFmt w:val="lowerRoman"/>
      <w:lvlText w:val="%9."/>
      <w:lvlJc w:val="right"/>
      <w:pPr>
        <w:ind w:left="6480" w:hanging="180"/>
      </w:pPr>
    </w:lvl>
  </w:abstractNum>
  <w:abstractNum w:abstractNumId="15" w15:restartNumberingAfterBreak="0">
    <w:nsid w:val="72EB729E"/>
    <w:multiLevelType w:val="hybridMultilevel"/>
    <w:tmpl w:val="EA68262A"/>
    <w:lvl w:ilvl="0" w:tplc="7CDEC75C">
      <w:start w:val="1"/>
      <w:numFmt w:val="decimal"/>
      <w:lvlText w:val="%1."/>
      <w:lvlJc w:val="left"/>
      <w:pPr>
        <w:ind w:left="720" w:hanging="360"/>
      </w:pPr>
    </w:lvl>
    <w:lvl w:ilvl="1" w:tplc="CFBE691E">
      <w:start w:val="1"/>
      <w:numFmt w:val="decimal"/>
      <w:lvlText w:val="%2."/>
      <w:lvlJc w:val="left"/>
      <w:pPr>
        <w:ind w:left="720" w:hanging="360"/>
      </w:pPr>
    </w:lvl>
    <w:lvl w:ilvl="2" w:tplc="3286C348">
      <w:start w:val="1"/>
      <w:numFmt w:val="decimal"/>
      <w:lvlText w:val="%3."/>
      <w:lvlJc w:val="left"/>
      <w:pPr>
        <w:ind w:left="720" w:hanging="360"/>
      </w:pPr>
    </w:lvl>
    <w:lvl w:ilvl="3" w:tplc="518A85DE">
      <w:start w:val="1"/>
      <w:numFmt w:val="decimal"/>
      <w:lvlText w:val="%4."/>
      <w:lvlJc w:val="left"/>
      <w:pPr>
        <w:ind w:left="720" w:hanging="360"/>
      </w:pPr>
    </w:lvl>
    <w:lvl w:ilvl="4" w:tplc="10CE03EE">
      <w:start w:val="1"/>
      <w:numFmt w:val="decimal"/>
      <w:lvlText w:val="%5."/>
      <w:lvlJc w:val="left"/>
      <w:pPr>
        <w:ind w:left="720" w:hanging="360"/>
      </w:pPr>
    </w:lvl>
    <w:lvl w:ilvl="5" w:tplc="11E24A96">
      <w:start w:val="1"/>
      <w:numFmt w:val="decimal"/>
      <w:lvlText w:val="%6."/>
      <w:lvlJc w:val="left"/>
      <w:pPr>
        <w:ind w:left="720" w:hanging="360"/>
      </w:pPr>
    </w:lvl>
    <w:lvl w:ilvl="6" w:tplc="CDEEBF02">
      <w:start w:val="1"/>
      <w:numFmt w:val="decimal"/>
      <w:lvlText w:val="%7."/>
      <w:lvlJc w:val="left"/>
      <w:pPr>
        <w:ind w:left="720" w:hanging="360"/>
      </w:pPr>
    </w:lvl>
    <w:lvl w:ilvl="7" w:tplc="65529AFC">
      <w:start w:val="1"/>
      <w:numFmt w:val="decimal"/>
      <w:lvlText w:val="%8."/>
      <w:lvlJc w:val="left"/>
      <w:pPr>
        <w:ind w:left="720" w:hanging="360"/>
      </w:pPr>
    </w:lvl>
    <w:lvl w:ilvl="8" w:tplc="2B9A0854">
      <w:start w:val="1"/>
      <w:numFmt w:val="decimal"/>
      <w:lvlText w:val="%9."/>
      <w:lvlJc w:val="left"/>
      <w:pPr>
        <w:ind w:left="720" w:hanging="360"/>
      </w:pPr>
    </w:lvl>
  </w:abstractNum>
  <w:abstractNum w:abstractNumId="16"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6000E0"/>
    <w:multiLevelType w:val="hybridMultilevel"/>
    <w:tmpl w:val="821025F8"/>
    <w:lvl w:ilvl="0" w:tplc="B6D80A68">
      <w:numFmt w:val="bullet"/>
      <w:lvlText w:val="-"/>
      <w:lvlJc w:val="left"/>
      <w:pPr>
        <w:ind w:left="1080" w:hanging="360"/>
      </w:pPr>
      <w:rPr>
        <w:rFonts w:ascii="Arial" w:eastAsia="Arial"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22103390">
    <w:abstractNumId w:val="4"/>
  </w:num>
  <w:num w:numId="2" w16cid:durableId="646591229">
    <w:abstractNumId w:val="2"/>
  </w:num>
  <w:num w:numId="3" w16cid:durableId="749960585">
    <w:abstractNumId w:val="1"/>
  </w:num>
  <w:num w:numId="4" w16cid:durableId="1866822855">
    <w:abstractNumId w:val="0"/>
  </w:num>
  <w:num w:numId="5" w16cid:durableId="2064476998">
    <w:abstractNumId w:val="6"/>
  </w:num>
  <w:num w:numId="6" w16cid:durableId="1446657290">
    <w:abstractNumId w:val="8"/>
  </w:num>
  <w:num w:numId="7" w16cid:durableId="1691636389">
    <w:abstractNumId w:val="8"/>
  </w:num>
  <w:num w:numId="8" w16cid:durableId="2035374399">
    <w:abstractNumId w:val="8"/>
  </w:num>
  <w:num w:numId="9" w16cid:durableId="1859781232">
    <w:abstractNumId w:val="8"/>
  </w:num>
  <w:num w:numId="10" w16cid:durableId="1346976787">
    <w:abstractNumId w:val="7"/>
  </w:num>
  <w:num w:numId="11" w16cid:durableId="258564608">
    <w:abstractNumId w:val="7"/>
  </w:num>
  <w:num w:numId="12" w16cid:durableId="1578636786">
    <w:abstractNumId w:val="8"/>
  </w:num>
  <w:num w:numId="13" w16cid:durableId="928538203">
    <w:abstractNumId w:val="8"/>
  </w:num>
  <w:num w:numId="14" w16cid:durableId="541790750">
    <w:abstractNumId w:val="8"/>
  </w:num>
  <w:num w:numId="15" w16cid:durableId="766734690">
    <w:abstractNumId w:val="11"/>
  </w:num>
  <w:num w:numId="16" w16cid:durableId="64229845">
    <w:abstractNumId w:val="16"/>
  </w:num>
  <w:num w:numId="17" w16cid:durableId="219632987">
    <w:abstractNumId w:val="10"/>
  </w:num>
  <w:num w:numId="18" w16cid:durableId="1523014306">
    <w:abstractNumId w:val="12"/>
  </w:num>
  <w:num w:numId="19" w16cid:durableId="1007750871">
    <w:abstractNumId w:val="9"/>
  </w:num>
  <w:num w:numId="20" w16cid:durableId="844634884">
    <w:abstractNumId w:val="14"/>
  </w:num>
  <w:num w:numId="21" w16cid:durableId="1677607125">
    <w:abstractNumId w:val="17"/>
  </w:num>
  <w:num w:numId="22" w16cid:durableId="1230307974">
    <w:abstractNumId w:val="13"/>
  </w:num>
  <w:num w:numId="23" w16cid:durableId="2021198227">
    <w:abstractNumId w:val="15"/>
  </w:num>
  <w:num w:numId="24" w16cid:durableId="1285885357">
    <w:abstractNumId w:val="3"/>
  </w:num>
  <w:num w:numId="25" w16cid:durableId="154123772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4D41"/>
    <w:rsid w:val="00155D2D"/>
    <w:rsid w:val="001737AD"/>
    <w:rsid w:val="0018220A"/>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7073F"/>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37B13"/>
    <w:rsid w:val="00352E6E"/>
    <w:rsid w:val="00370A69"/>
    <w:rsid w:val="00373C81"/>
    <w:rsid w:val="003867FA"/>
    <w:rsid w:val="003942E6"/>
    <w:rsid w:val="003A47C5"/>
    <w:rsid w:val="003A4A36"/>
    <w:rsid w:val="003D50FF"/>
    <w:rsid w:val="003E051D"/>
    <w:rsid w:val="003E0A90"/>
    <w:rsid w:val="00413744"/>
    <w:rsid w:val="00413C96"/>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31E46"/>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60B2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5CFB"/>
    <w:rsid w:val="00A77031"/>
    <w:rsid w:val="00A96A06"/>
    <w:rsid w:val="00AA38FE"/>
    <w:rsid w:val="00AD3DF5"/>
    <w:rsid w:val="00AD5166"/>
    <w:rsid w:val="00AF1471"/>
    <w:rsid w:val="00AF48F9"/>
    <w:rsid w:val="00AF4AE5"/>
    <w:rsid w:val="00AF5E7E"/>
    <w:rsid w:val="00B13A1B"/>
    <w:rsid w:val="00B4408E"/>
    <w:rsid w:val="00B47772"/>
    <w:rsid w:val="00B510C0"/>
    <w:rsid w:val="00B550B9"/>
    <w:rsid w:val="00B731E4"/>
    <w:rsid w:val="00B77818"/>
    <w:rsid w:val="00B80EC3"/>
    <w:rsid w:val="00B8655F"/>
    <w:rsid w:val="00BA51C5"/>
    <w:rsid w:val="00BA6D84"/>
    <w:rsid w:val="00BB1CB3"/>
    <w:rsid w:val="00BB2442"/>
    <w:rsid w:val="00BC2211"/>
    <w:rsid w:val="00BC3ADA"/>
    <w:rsid w:val="00BF0858"/>
    <w:rsid w:val="00BF63CE"/>
    <w:rsid w:val="00C0637C"/>
    <w:rsid w:val="00C10DA1"/>
    <w:rsid w:val="00C14108"/>
    <w:rsid w:val="00C24684"/>
    <w:rsid w:val="00C32970"/>
    <w:rsid w:val="00C42533"/>
    <w:rsid w:val="00C612F9"/>
    <w:rsid w:val="00C85B49"/>
    <w:rsid w:val="00CA14F4"/>
    <w:rsid w:val="00CC406D"/>
    <w:rsid w:val="00CF713E"/>
    <w:rsid w:val="00D05FC7"/>
    <w:rsid w:val="00D17E42"/>
    <w:rsid w:val="00D23AA6"/>
    <w:rsid w:val="00D40560"/>
    <w:rsid w:val="00D4268A"/>
    <w:rsid w:val="00D54DEA"/>
    <w:rsid w:val="00D57B19"/>
    <w:rsid w:val="00D77C8A"/>
    <w:rsid w:val="00D8453C"/>
    <w:rsid w:val="00DA7EF0"/>
    <w:rsid w:val="00DC210E"/>
    <w:rsid w:val="00DC3AD8"/>
    <w:rsid w:val="00DC7A91"/>
    <w:rsid w:val="00DD1C06"/>
    <w:rsid w:val="00DF0A41"/>
    <w:rsid w:val="00E16313"/>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760D0"/>
    <w:rsid w:val="00F860AD"/>
    <w:rsid w:val="00F90521"/>
    <w:rsid w:val="00F92976"/>
    <w:rsid w:val="00F97258"/>
    <w:rsid w:val="00FA5214"/>
    <w:rsid w:val="00FA6B78"/>
    <w:rsid w:val="00FC09FE"/>
    <w:rsid w:val="00FC7A75"/>
    <w:rsid w:val="00FF499E"/>
    <w:rsid w:val="0B7B2365"/>
    <w:rsid w:val="0E2006F7"/>
    <w:rsid w:val="0FF39AD1"/>
    <w:rsid w:val="12800050"/>
    <w:rsid w:val="1CA3CF6C"/>
    <w:rsid w:val="25DC1BB5"/>
    <w:rsid w:val="38AC85D3"/>
    <w:rsid w:val="3B76D078"/>
    <w:rsid w:val="4073BC5B"/>
    <w:rsid w:val="46CE7103"/>
    <w:rsid w:val="48BD210C"/>
    <w:rsid w:val="4DC719E0"/>
    <w:rsid w:val="4FDB6339"/>
    <w:rsid w:val="5D36BC0F"/>
    <w:rsid w:val="609AE109"/>
    <w:rsid w:val="6CC6D760"/>
    <w:rsid w:val="6E5C728C"/>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4"/>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aliases w:val="Reference List Char,Hoofdstuk 1 Char"/>
    <w:link w:val="Lijstalinea"/>
    <w:uiPriority w:val="34"/>
    <w:locked/>
    <w:rsid w:val="00C85B49"/>
    <w:rPr>
      <w:rFonts w:ascii="Arial" w:hAnsi="Arial"/>
      <w:lang w:eastAsia="en-US"/>
    </w:rPr>
  </w:style>
  <w:style w:type="character" w:styleId="Verwijzingopmerking">
    <w:name w:val="annotation reference"/>
    <w:basedOn w:val="Standaardalinea-lettertype"/>
    <w:semiHidden/>
    <w:unhideWhenUsed/>
    <w:rsid w:val="00E16313"/>
    <w:rPr>
      <w:sz w:val="16"/>
      <w:szCs w:val="16"/>
    </w:rPr>
  </w:style>
  <w:style w:type="paragraph" w:styleId="Tekstopmerking">
    <w:name w:val="annotation text"/>
    <w:basedOn w:val="Standaard"/>
    <w:link w:val="TekstopmerkingChar"/>
    <w:unhideWhenUsed/>
    <w:rsid w:val="00E16313"/>
    <w:pPr>
      <w:spacing w:line="240" w:lineRule="auto"/>
    </w:pPr>
  </w:style>
  <w:style w:type="character" w:customStyle="1" w:styleId="TekstopmerkingChar">
    <w:name w:val="Tekst opmerking Char"/>
    <w:basedOn w:val="Standaardalinea-lettertype"/>
    <w:link w:val="Tekstopmerking"/>
    <w:rsid w:val="00E16313"/>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E16313"/>
    <w:rPr>
      <w:b/>
      <w:bCs/>
    </w:rPr>
  </w:style>
  <w:style w:type="character" w:customStyle="1" w:styleId="OnderwerpvanopmerkingChar">
    <w:name w:val="Onderwerp van opmerking Char"/>
    <w:basedOn w:val="TekstopmerkingChar"/>
    <w:link w:val="Onderwerpvanopmerking"/>
    <w:semiHidden/>
    <w:rsid w:val="00E1631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RCUS45HN67DU-974321440-306843</_dlc_DocId>
    <_dlc_DocIdUrl xmlns="558c601a-c172-4142-980b-33deeaa1e95d">
      <Url>https://sscons.sharepoint.com/sites/ORG-IC/_layouts/15/DocIdRedir.aspx?ID=RCUS45HN67DU-974321440-306843</Url>
      <Description>RCUS45HN67DU-974321440-306843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1CA8AD51-811D-4E57-9687-BC60F0A19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203</Words>
  <Characters>1485</Characters>
  <Application>Microsoft Office Word</Application>
  <DocSecurity>0</DocSecurity>
  <Lines>12</Lines>
  <Paragraphs>3</Paragraphs>
  <ScaleCrop>false</ScaleCrop>
  <Company>SSC Ons</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Astrid Ekker</cp:lastModifiedBy>
  <cp:revision>10</cp:revision>
  <cp:lastPrinted>2019-01-04T09:57:00Z</cp:lastPrinted>
  <dcterms:created xsi:type="dcterms:W3CDTF">2024-09-24T12:44:00Z</dcterms:created>
  <dcterms:modified xsi:type="dcterms:W3CDTF">2024-09-30T10:00:00Z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b8a8793f-d5bc-448f-b84c-412a743a9cee</vt:lpwstr>
  </property>
  <property fmtid="{D5CDD505-2E9C-101B-9397-08002B2CF9AE}" pid="4" name="MediaServiceImageTags">
    <vt:lpwstr/>
  </property>
</Properties>
</file>