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AA935" w14:textId="7DBD5F9E" w:rsidR="00E12F51" w:rsidRPr="00A107CC" w:rsidRDefault="00E12F51" w:rsidP="00E12F51">
      <w:pPr>
        <w:rPr>
          <w:b/>
          <w:bCs/>
          <w:sz w:val="28"/>
          <w:szCs w:val="28"/>
        </w:rPr>
      </w:pPr>
      <w:r w:rsidRPr="1B74DEE9">
        <w:rPr>
          <w:b/>
          <w:bCs/>
          <w:sz w:val="28"/>
          <w:szCs w:val="28"/>
        </w:rPr>
        <w:t xml:space="preserve">Bijlage </w:t>
      </w:r>
      <w:r>
        <w:rPr>
          <w:b/>
          <w:bCs/>
          <w:sz w:val="28"/>
          <w:szCs w:val="28"/>
        </w:rPr>
        <w:t>J</w:t>
      </w:r>
      <w:r w:rsidRPr="1B74DEE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Invulformulier G2.3 Garantie machine</w:t>
      </w:r>
    </w:p>
    <w:p w14:paraId="4B3B002D" w14:textId="77777777" w:rsidR="00E12F51" w:rsidRDefault="00E12F51" w:rsidP="007866F0"/>
    <w:p w14:paraId="1C2A613D" w14:textId="77777777" w:rsidR="00075D21" w:rsidRDefault="00075D21" w:rsidP="00E12F51">
      <w:pPr>
        <w:pStyle w:val="Plattetekst"/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U dient aan te geven welke garantietermijn u biedt voor de </w:t>
      </w:r>
      <w:r w:rsidR="00E12F51" w:rsidRPr="54264257">
        <w:rPr>
          <w:rFonts w:ascii="Arial" w:eastAsia="Arial" w:hAnsi="Arial" w:cs="Arial"/>
          <w:color w:val="000000" w:themeColor="text1"/>
          <w:sz w:val="20"/>
          <w:szCs w:val="20"/>
        </w:rPr>
        <w:t>veeg- en zuigmachine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762C3F85" w14:textId="77777777" w:rsidR="00075D21" w:rsidRDefault="00075D21" w:rsidP="00E12F51">
      <w:pPr>
        <w:pStyle w:val="Plattetekst"/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74DD9F6" w14:textId="77777777" w:rsidR="00E12F51" w:rsidRDefault="00E12F51" w:rsidP="00E12F51">
      <w:pPr>
        <w:spacing w:line="240" w:lineRule="auto"/>
        <w:rPr>
          <w:rFonts w:eastAsia="Arial"/>
          <w:color w:val="000000" w:themeColor="text1"/>
        </w:rPr>
      </w:pPr>
    </w:p>
    <w:tbl>
      <w:tblPr>
        <w:tblStyle w:val="Tabelraster"/>
        <w:tblW w:w="89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5"/>
        <w:gridCol w:w="2265"/>
      </w:tblGrid>
      <w:tr w:rsidR="00075D21" w14:paraId="49AF9517" w14:textId="77777777" w:rsidTr="00075D21">
        <w:trPr>
          <w:trHeight w:val="300"/>
        </w:trPr>
        <w:tc>
          <w:tcPr>
            <w:tcW w:w="6645" w:type="dxa"/>
            <w:tcMar>
              <w:left w:w="105" w:type="dxa"/>
              <w:right w:w="105" w:type="dxa"/>
            </w:tcMar>
          </w:tcPr>
          <w:p w14:paraId="20AF5F40" w14:textId="77777777" w:rsidR="00075D21" w:rsidRDefault="00075D21" w:rsidP="00075D21">
            <w:pPr>
              <w:pStyle w:val="Plattetekst"/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426425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Extra garantie bovenop 24 maanden</w:t>
            </w:r>
          </w:p>
        </w:tc>
        <w:tc>
          <w:tcPr>
            <w:tcW w:w="2265" w:type="dxa"/>
          </w:tcPr>
          <w:p w14:paraId="1B7F6675" w14:textId="6B0BBB07" w:rsidR="00075D21" w:rsidRPr="54264257" w:rsidRDefault="00075D21" w:rsidP="00075D21">
            <w:pPr>
              <w:pStyle w:val="Plattetekst"/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E6372">
              <w:rPr>
                <w:b/>
                <w:bCs/>
              </w:rPr>
              <w:t>Aankruisen wat van toepassing is</w:t>
            </w:r>
          </w:p>
        </w:tc>
      </w:tr>
      <w:tr w:rsidR="00075D21" w14:paraId="1FA356A8" w14:textId="77777777" w:rsidTr="00075D21">
        <w:trPr>
          <w:trHeight w:val="300"/>
        </w:trPr>
        <w:tc>
          <w:tcPr>
            <w:tcW w:w="6645" w:type="dxa"/>
            <w:tcMar>
              <w:left w:w="105" w:type="dxa"/>
              <w:right w:w="105" w:type="dxa"/>
            </w:tcMar>
          </w:tcPr>
          <w:p w14:paraId="6FF766FA" w14:textId="7AF2E522" w:rsidR="00075D21" w:rsidRPr="54264257" w:rsidRDefault="00075D21" w:rsidP="00075D21">
            <w:pPr>
              <w:pStyle w:val="Plattetekst"/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Geen extra garantie (bovenop de 24 maanden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of 4000 uren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sdt>
          <w:sdtPr>
            <w:rPr>
              <w:b/>
              <w:bCs/>
            </w:rPr>
            <w:id w:val="442730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35E25EB4" w14:textId="3C12E0C6" w:rsidR="00075D21" w:rsidRDefault="00075D21" w:rsidP="00075D21">
                <w:pPr>
                  <w:pStyle w:val="Plattetekst"/>
                  <w:spacing w:after="0"/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pPr>
                <w:r w:rsidRPr="00F00C4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075D21" w14:paraId="25A535EF" w14:textId="77777777" w:rsidTr="00075D21">
        <w:trPr>
          <w:trHeight w:val="300"/>
        </w:trPr>
        <w:tc>
          <w:tcPr>
            <w:tcW w:w="6645" w:type="dxa"/>
            <w:tcMar>
              <w:left w:w="105" w:type="dxa"/>
              <w:right w:w="105" w:type="dxa"/>
            </w:tcMar>
          </w:tcPr>
          <w:p w14:paraId="584028EC" w14:textId="77777777" w:rsidR="00075D21" w:rsidRDefault="00075D21" w:rsidP="00075D21">
            <w:pPr>
              <w:pStyle w:val="Plattetekst"/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426425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 extra maanden (36 in totaal of 6.000 uren)</w:t>
            </w:r>
          </w:p>
        </w:tc>
        <w:sdt>
          <w:sdtPr>
            <w:rPr>
              <w:b/>
              <w:bCs/>
            </w:rPr>
            <w:id w:val="53901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7112944D" w14:textId="3B45CEB1" w:rsidR="00075D21" w:rsidRDefault="00075D21" w:rsidP="00075D21">
                <w:pPr>
                  <w:pStyle w:val="Plattetekst"/>
                  <w:spacing w:after="0"/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pPr>
                <w:r w:rsidRPr="00F00C4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075D21" w14:paraId="70194A97" w14:textId="77777777" w:rsidTr="00075D21">
        <w:trPr>
          <w:trHeight w:val="300"/>
        </w:trPr>
        <w:tc>
          <w:tcPr>
            <w:tcW w:w="6645" w:type="dxa"/>
            <w:tcMar>
              <w:left w:w="105" w:type="dxa"/>
              <w:right w:w="105" w:type="dxa"/>
            </w:tcMar>
          </w:tcPr>
          <w:p w14:paraId="4E12DE7A" w14:textId="77777777" w:rsidR="00075D21" w:rsidRDefault="00075D21" w:rsidP="00075D21">
            <w:pPr>
              <w:pStyle w:val="Plattetekst"/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426425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24 extra maanden (48 in totaal of 8.000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5426425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uren)</w:t>
            </w:r>
          </w:p>
        </w:tc>
        <w:sdt>
          <w:sdtPr>
            <w:rPr>
              <w:b/>
              <w:bCs/>
            </w:rPr>
            <w:id w:val="-824045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00937A46" w14:textId="104D0DE6" w:rsidR="00075D21" w:rsidRDefault="00075D21" w:rsidP="00075D21">
                <w:pPr>
                  <w:pStyle w:val="Plattetekst"/>
                  <w:spacing w:after="0"/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pPr>
                <w:r w:rsidRPr="00F00C4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075D21" w14:paraId="1B2EF9DB" w14:textId="77777777" w:rsidTr="00075D21">
        <w:trPr>
          <w:trHeight w:val="300"/>
        </w:trPr>
        <w:tc>
          <w:tcPr>
            <w:tcW w:w="6645" w:type="dxa"/>
            <w:tcMar>
              <w:left w:w="105" w:type="dxa"/>
              <w:right w:w="105" w:type="dxa"/>
            </w:tcMar>
          </w:tcPr>
          <w:p w14:paraId="154F823D" w14:textId="77777777" w:rsidR="00075D21" w:rsidRDefault="00075D21" w:rsidP="00075D21">
            <w:pPr>
              <w:pStyle w:val="Plattetekst"/>
              <w:spacing w:after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426425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36 extra maanden (60 in totaal of 10.000 uren)</w:t>
            </w:r>
          </w:p>
        </w:tc>
        <w:sdt>
          <w:sdtPr>
            <w:rPr>
              <w:b/>
              <w:bCs/>
            </w:rPr>
            <w:id w:val="183404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65" w:type="dxa"/>
              </w:tcPr>
              <w:p w14:paraId="3E31549C" w14:textId="771AEE38" w:rsidR="00075D21" w:rsidRDefault="00075D21" w:rsidP="00075D21">
                <w:pPr>
                  <w:pStyle w:val="Plattetekst"/>
                  <w:spacing w:after="0"/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pPr>
                <w:r w:rsidRPr="00F00C4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</w:tbl>
    <w:p w14:paraId="784C2FAB" w14:textId="77777777" w:rsidR="00E12F51" w:rsidRDefault="00E12F51" w:rsidP="007866F0"/>
    <w:p w14:paraId="025DE583" w14:textId="77777777" w:rsidR="007866F0" w:rsidRPr="007866F0" w:rsidRDefault="007866F0" w:rsidP="007866F0"/>
    <w:sectPr w:rsidR="007866F0" w:rsidRPr="007866F0" w:rsidSect="00816A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89EBF" w14:textId="77777777" w:rsidR="00DC3070" w:rsidRDefault="00DC3070">
      <w:r>
        <w:separator/>
      </w:r>
    </w:p>
  </w:endnote>
  <w:endnote w:type="continuationSeparator" w:id="0">
    <w:p w14:paraId="2702414A" w14:textId="77777777" w:rsidR="00DC3070" w:rsidRDefault="00DC3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243984"/>
      <w:docPartObj>
        <w:docPartGallery w:val="Page Numbers (Bottom of Page)"/>
        <w:docPartUnique/>
      </w:docPartObj>
    </w:sdtPr>
    <w:sdtContent>
      <w:p w14:paraId="1EECE99C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CAD02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BF626" w14:textId="77777777" w:rsidR="005C1431" w:rsidRDefault="005C1431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3021502"/>
      <w:docPartObj>
        <w:docPartGallery w:val="Page Numbers (Bottom of Page)"/>
        <w:docPartUnique/>
      </w:docPartObj>
    </w:sdtPr>
    <w:sdtContent>
      <w:p w14:paraId="3BEA5B7E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C4B9E8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CCC38" w14:textId="77777777" w:rsidR="00DC3070" w:rsidRDefault="00DC3070">
      <w:r>
        <w:separator/>
      </w:r>
    </w:p>
  </w:footnote>
  <w:footnote w:type="continuationSeparator" w:id="0">
    <w:p w14:paraId="7CBA17BE" w14:textId="77777777" w:rsidR="00DC3070" w:rsidRDefault="00DC3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25F783A2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6E9B2124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505347D5" w14:textId="77777777" w:rsidR="00713A38" w:rsidRDefault="00713A38" w:rsidP="0023628B">
          <w:pPr>
            <w:pStyle w:val="Koptekst"/>
          </w:pPr>
        </w:p>
      </w:tc>
    </w:tr>
    <w:tr w:rsidR="00713A38" w14:paraId="50C22AA1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23819BBF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3E40A336" w14:textId="77777777" w:rsidR="00713A38" w:rsidRDefault="00713A38" w:rsidP="0023628B">
          <w:pPr>
            <w:pStyle w:val="Koptekst"/>
          </w:pPr>
        </w:p>
      </w:tc>
    </w:tr>
  </w:tbl>
  <w:p w14:paraId="43EA3E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783C4" w14:textId="77777777" w:rsidR="00713A38" w:rsidRDefault="00713A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16329AA1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65687F4C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74E87DE4" w14:textId="77777777" w:rsidR="00713A38" w:rsidRDefault="00713A38" w:rsidP="002D1748">
          <w:pPr>
            <w:pStyle w:val="Kenmerk"/>
          </w:pPr>
        </w:p>
      </w:tc>
    </w:tr>
  </w:tbl>
  <w:p w14:paraId="2E62BD46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3"/>
  </w:num>
  <w:num w:numId="5" w16cid:durableId="242645616">
    <w:abstractNumId w:val="5"/>
  </w:num>
  <w:num w:numId="6" w16cid:durableId="1609652800">
    <w:abstractNumId w:val="5"/>
  </w:num>
  <w:num w:numId="7" w16cid:durableId="252252399">
    <w:abstractNumId w:val="5"/>
  </w:num>
  <w:num w:numId="8" w16cid:durableId="373896703">
    <w:abstractNumId w:val="5"/>
  </w:num>
  <w:num w:numId="9" w16cid:durableId="1121269540">
    <w:abstractNumId w:val="4"/>
  </w:num>
  <w:num w:numId="10" w16cid:durableId="1402824695">
    <w:abstractNumId w:val="4"/>
  </w:num>
  <w:num w:numId="11" w16cid:durableId="1010646487">
    <w:abstractNumId w:val="5"/>
  </w:num>
  <w:num w:numId="12" w16cid:durableId="2073774762">
    <w:abstractNumId w:val="5"/>
  </w:num>
  <w:num w:numId="13" w16cid:durableId="1982154370">
    <w:abstractNumId w:val="5"/>
  </w:num>
  <w:num w:numId="14" w16cid:durableId="858352435">
    <w:abstractNumId w:val="6"/>
  </w:num>
  <w:num w:numId="15" w16cid:durableId="20280940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51"/>
    <w:rsid w:val="000138D2"/>
    <w:rsid w:val="00045278"/>
    <w:rsid w:val="00062E5C"/>
    <w:rsid w:val="000652D2"/>
    <w:rsid w:val="000700FE"/>
    <w:rsid w:val="00075D21"/>
    <w:rsid w:val="00081E8B"/>
    <w:rsid w:val="00087F8F"/>
    <w:rsid w:val="000B0647"/>
    <w:rsid w:val="000D2944"/>
    <w:rsid w:val="000D7F29"/>
    <w:rsid w:val="000E3F54"/>
    <w:rsid w:val="000F2D4E"/>
    <w:rsid w:val="000F5E05"/>
    <w:rsid w:val="000F5F8B"/>
    <w:rsid w:val="000F728F"/>
    <w:rsid w:val="00101DFF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1F39E9"/>
    <w:rsid w:val="00222D71"/>
    <w:rsid w:val="002304A9"/>
    <w:rsid w:val="0023628B"/>
    <w:rsid w:val="00245C63"/>
    <w:rsid w:val="002644B1"/>
    <w:rsid w:val="00270385"/>
    <w:rsid w:val="002936E3"/>
    <w:rsid w:val="00294087"/>
    <w:rsid w:val="002960F9"/>
    <w:rsid w:val="002A16DF"/>
    <w:rsid w:val="002D1748"/>
    <w:rsid w:val="002E0806"/>
    <w:rsid w:val="002E1D90"/>
    <w:rsid w:val="002E48FD"/>
    <w:rsid w:val="002F4685"/>
    <w:rsid w:val="003018AB"/>
    <w:rsid w:val="00317079"/>
    <w:rsid w:val="003369A3"/>
    <w:rsid w:val="00352E6E"/>
    <w:rsid w:val="00370A69"/>
    <w:rsid w:val="00373C81"/>
    <w:rsid w:val="003A4A36"/>
    <w:rsid w:val="003E0A90"/>
    <w:rsid w:val="00413744"/>
    <w:rsid w:val="0042259D"/>
    <w:rsid w:val="004317A3"/>
    <w:rsid w:val="00444721"/>
    <w:rsid w:val="00464D2A"/>
    <w:rsid w:val="00471103"/>
    <w:rsid w:val="0049169D"/>
    <w:rsid w:val="004A2836"/>
    <w:rsid w:val="004E2F3F"/>
    <w:rsid w:val="004F2305"/>
    <w:rsid w:val="00543508"/>
    <w:rsid w:val="00547595"/>
    <w:rsid w:val="005576FD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76F05"/>
    <w:rsid w:val="006D679C"/>
    <w:rsid w:val="006D7F5E"/>
    <w:rsid w:val="006F29BF"/>
    <w:rsid w:val="00704C08"/>
    <w:rsid w:val="00713A38"/>
    <w:rsid w:val="00752E48"/>
    <w:rsid w:val="00781755"/>
    <w:rsid w:val="007825BE"/>
    <w:rsid w:val="007839C9"/>
    <w:rsid w:val="007866F0"/>
    <w:rsid w:val="007D21F3"/>
    <w:rsid w:val="007D4666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905574"/>
    <w:rsid w:val="00907863"/>
    <w:rsid w:val="00911E57"/>
    <w:rsid w:val="00923CEE"/>
    <w:rsid w:val="009246DA"/>
    <w:rsid w:val="00926422"/>
    <w:rsid w:val="00930C49"/>
    <w:rsid w:val="009325FB"/>
    <w:rsid w:val="009742A8"/>
    <w:rsid w:val="00982DBD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13A1B"/>
    <w:rsid w:val="00B4408E"/>
    <w:rsid w:val="00B47772"/>
    <w:rsid w:val="00B550B9"/>
    <w:rsid w:val="00B731E4"/>
    <w:rsid w:val="00B77818"/>
    <w:rsid w:val="00B80EC3"/>
    <w:rsid w:val="00B8655F"/>
    <w:rsid w:val="00BA51C5"/>
    <w:rsid w:val="00BA6D84"/>
    <w:rsid w:val="00BB1CB3"/>
    <w:rsid w:val="00BC2211"/>
    <w:rsid w:val="00BF0858"/>
    <w:rsid w:val="00BF63CE"/>
    <w:rsid w:val="00C10DA1"/>
    <w:rsid w:val="00C14108"/>
    <w:rsid w:val="00C24684"/>
    <w:rsid w:val="00C2609C"/>
    <w:rsid w:val="00C32970"/>
    <w:rsid w:val="00C42533"/>
    <w:rsid w:val="00C612F9"/>
    <w:rsid w:val="00CA14F4"/>
    <w:rsid w:val="00CC406D"/>
    <w:rsid w:val="00D05FC7"/>
    <w:rsid w:val="00D17E42"/>
    <w:rsid w:val="00D40560"/>
    <w:rsid w:val="00D4268A"/>
    <w:rsid w:val="00D54DEA"/>
    <w:rsid w:val="00D57B19"/>
    <w:rsid w:val="00D8453C"/>
    <w:rsid w:val="00DA7EF0"/>
    <w:rsid w:val="00DC210E"/>
    <w:rsid w:val="00DC3070"/>
    <w:rsid w:val="00DC3AD8"/>
    <w:rsid w:val="00DC7A91"/>
    <w:rsid w:val="00DD1C06"/>
    <w:rsid w:val="00E12F51"/>
    <w:rsid w:val="00E70C32"/>
    <w:rsid w:val="00E83488"/>
    <w:rsid w:val="00E9456E"/>
    <w:rsid w:val="00EC3AD8"/>
    <w:rsid w:val="00ED3122"/>
    <w:rsid w:val="00ED3DEB"/>
    <w:rsid w:val="00ED6943"/>
    <w:rsid w:val="00F10F4C"/>
    <w:rsid w:val="00F23CC1"/>
    <w:rsid w:val="00F349BD"/>
    <w:rsid w:val="00F46E1D"/>
    <w:rsid w:val="00F70DCF"/>
    <w:rsid w:val="00F860AD"/>
    <w:rsid w:val="00F92976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874897"/>
  <w15:chartTrackingRefBased/>
  <w15:docId w15:val="{03C08FCA-ED6B-4B8C-82F6-AFBEFA06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  <w:rPr>
      <w:rFonts w:ascii="Arial" w:hAnsi="Arial"/>
      <w:lang w:eastAsia="en-US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uiPriority w:val="59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E12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12F5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rsid w:val="00E12F5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12F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rsid w:val="00E12F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12F51"/>
    <w:rPr>
      <w:rFonts w:ascii="Arial" w:hAnsi="Arial"/>
      <w:i/>
      <w:iCs/>
      <w:color w:val="404040" w:themeColor="text1" w:themeTint="BF"/>
      <w:lang w:eastAsia="en-US"/>
    </w:rPr>
  </w:style>
  <w:style w:type="character" w:styleId="Intensievebenadrukking">
    <w:name w:val="Intense Emphasis"/>
    <w:basedOn w:val="Standaardalinea-lettertype"/>
    <w:uiPriority w:val="21"/>
    <w:rsid w:val="00E12F51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12F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12F51"/>
    <w:rPr>
      <w:rFonts w:ascii="Arial" w:hAnsi="Arial"/>
      <w:i/>
      <w:iCs/>
      <w:color w:val="365F91" w:themeColor="accent1" w:themeShade="BF"/>
      <w:lang w:eastAsia="en-US"/>
    </w:rPr>
  </w:style>
  <w:style w:type="character" w:styleId="Intensieveverwijzing">
    <w:name w:val="Intense Reference"/>
    <w:basedOn w:val="Standaardalinea-lettertype"/>
    <w:uiPriority w:val="32"/>
    <w:rsid w:val="00E12F51"/>
    <w:rPr>
      <w:b/>
      <w:bCs/>
      <w:smallCaps/>
      <w:color w:val="365F9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99"/>
    <w:unhideWhenUsed/>
    <w:rsid w:val="00E12F51"/>
    <w:pPr>
      <w:overflowPunct w:val="0"/>
      <w:autoSpaceDE w:val="0"/>
      <w:autoSpaceDN w:val="0"/>
      <w:spacing w:after="120" w:line="240" w:lineRule="auto"/>
    </w:pPr>
    <w:rPr>
      <w:rFonts w:ascii="Verdana" w:eastAsiaTheme="minorHAnsi" w:hAnsi="Verdana"/>
      <w:kern w:val="0"/>
      <w:sz w:val="18"/>
      <w:szCs w:val="18"/>
      <w:lang w:eastAsia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E12F51"/>
    <w:rPr>
      <w:rFonts w:ascii="Verdana" w:eastAsiaTheme="minorHAnsi" w:hAnsi="Verdana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95F01A-AD98-48E1-9FAE-914DD28145DE}"/>
</file>

<file path=customXml/itemProps5.xml><?xml version="1.0" encoding="utf-8"?>
<ds:datastoreItem xmlns:ds="http://schemas.openxmlformats.org/officeDocument/2006/customXml" ds:itemID="{435B1EB5-F5C3-4007-B5B5-7AD63322D1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353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Ekker</dc:creator>
  <cp:keywords/>
  <dc:description/>
  <cp:lastModifiedBy>Astrid Ekker</cp:lastModifiedBy>
  <cp:revision>2</cp:revision>
  <cp:lastPrinted>2019-01-04T09:57:00Z</cp:lastPrinted>
  <dcterms:created xsi:type="dcterms:W3CDTF">2024-07-16T11:32:00Z</dcterms:created>
  <dcterms:modified xsi:type="dcterms:W3CDTF">2024-07-16T11:39:00Z</dcterms:modified>
</cp:coreProperties>
</file>