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07CC" w:rsidR="00A107CC" w:rsidP="00457155" w:rsidRDefault="00A107CC" w14:paraId="4E9D75C4" w14:textId="038EB3D8">
      <w:pPr>
        <w:rPr>
          <w:b w:val="1"/>
          <w:bCs w:val="1"/>
          <w:sz w:val="28"/>
          <w:szCs w:val="28"/>
        </w:rPr>
      </w:pPr>
      <w:r w:rsidRPr="1B74DEE9" w:rsidR="00A107CC">
        <w:rPr>
          <w:b w:val="1"/>
          <w:bCs w:val="1"/>
          <w:sz w:val="28"/>
          <w:szCs w:val="28"/>
        </w:rPr>
        <w:t>Bijlage</w:t>
      </w:r>
      <w:r w:rsidRPr="1B74DEE9" w:rsidR="1B1FFAC6">
        <w:rPr>
          <w:b w:val="1"/>
          <w:bCs w:val="1"/>
          <w:sz w:val="28"/>
          <w:szCs w:val="28"/>
        </w:rPr>
        <w:t xml:space="preserve"> G</w:t>
      </w:r>
      <w:r w:rsidRPr="1B74DEE9" w:rsidR="00A107CC">
        <w:rPr>
          <w:b w:val="1"/>
          <w:bCs w:val="1"/>
          <w:sz w:val="28"/>
          <w:szCs w:val="28"/>
        </w:rPr>
        <w:t xml:space="preserve"> </w:t>
      </w:r>
      <w:r w:rsidRPr="1B74DEE9" w:rsidR="2F96D94F">
        <w:rPr>
          <w:b w:val="1"/>
          <w:bCs w:val="1"/>
          <w:sz w:val="28"/>
          <w:szCs w:val="28"/>
        </w:rPr>
        <w:t xml:space="preserve">Verklaring </w:t>
      </w:r>
      <w:r w:rsidRPr="1B74DEE9" w:rsidR="00A107CC">
        <w:rPr>
          <w:b w:val="1"/>
          <w:bCs w:val="1"/>
          <w:sz w:val="28"/>
          <w:szCs w:val="28"/>
        </w:rPr>
        <w:t>inzet derden</w:t>
      </w:r>
    </w:p>
    <w:p w:rsidR="00A107CC" w:rsidP="00457155" w:rsidRDefault="00A107CC" w14:paraId="69A38D02" w14:textId="77777777"/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Tr="005D23A0" w14:paraId="60BB1ABD" w14:textId="77777777">
        <w:tc>
          <w:tcPr>
            <w:tcW w:w="2802" w:type="dxa"/>
          </w:tcPr>
          <w:p w:rsidR="00FC64C1" w:rsidP="0073266B" w:rsidRDefault="00FC64C1" w14:paraId="24159E27" w14:textId="77777777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:rsidR="00FC64C1" w:rsidP="0073266B" w:rsidRDefault="00FC64C1" w14:paraId="6C6102F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:rsidTr="005D23A0" w14:paraId="053BB98A" w14:textId="77777777">
        <w:tc>
          <w:tcPr>
            <w:tcW w:w="2802" w:type="dxa"/>
          </w:tcPr>
          <w:p w:rsidR="00FC64C1" w:rsidP="0073266B" w:rsidRDefault="00FC64C1" w14:paraId="04FDA53F" w14:textId="1FEB740A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:rsidR="00FC64C1" w:rsidP="0073266B" w:rsidRDefault="00FC64C1" w14:paraId="11B91A8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:rsidTr="005D23A0" w14:paraId="6B813715" w14:textId="77777777">
        <w:tc>
          <w:tcPr>
            <w:tcW w:w="2802" w:type="dxa"/>
          </w:tcPr>
          <w:p w:rsidR="00FC64C1" w:rsidP="0073266B" w:rsidRDefault="00FC64C1" w14:paraId="5F498659" w14:textId="70F20E43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:rsidR="00FC64C1" w:rsidP="0073266B" w:rsidRDefault="00FC64C1" w14:paraId="22B3EC6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22668E" w:rsidP="00457155" w:rsidRDefault="0022668E" w14:paraId="4EEC40C5" w14:textId="77777777"/>
    <w:p w:rsidR="00457155" w:rsidP="0022668E" w:rsidRDefault="00457155" w14:paraId="596A952B" w14:textId="3086C2FD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:rsidR="00457155" w:rsidP="00457155" w:rsidRDefault="00457155" w14:paraId="596A952C" w14:textId="77777777"/>
    <w:p w:rsidR="00457155" w:rsidP="00457155" w:rsidRDefault="00457155" w14:paraId="596A952D" w14:textId="77777777">
      <w:r>
        <w:t xml:space="preserve">Ondergetekende, </w:t>
      </w:r>
    </w:p>
    <w:p w:rsidR="00457155" w:rsidP="00457155" w:rsidRDefault="00457155" w14:paraId="596A952E" w14:textId="77777777"/>
    <w:p w:rsidR="0093556C" w:rsidP="00457155" w:rsidRDefault="0093556C" w14:paraId="596A952F" w14:textId="77777777">
      <w:r w:rsidRPr="0093556C">
        <w:t>Overwegende</w:t>
      </w:r>
      <w:r>
        <w:t>,</w:t>
      </w:r>
    </w:p>
    <w:p w:rsidR="00343598" w:rsidP="1564D879" w:rsidRDefault="00343598" w14:paraId="596A9530" w14:textId="5C269CFE">
      <w:pPr>
        <w:pStyle w:val="Standaard"/>
        <w:rPr>
          <w:rFonts w:ascii="Arial" w:hAnsi="Arial" w:eastAsia="Arial" w:cs="Arial"/>
          <w:noProof w:val="0"/>
          <w:sz w:val="22"/>
          <w:szCs w:val="22"/>
          <w:lang w:val="nl-NL"/>
        </w:rPr>
      </w:pPr>
      <w:r w:rsidR="00343598">
        <w:rPr/>
        <w:t>-</w:t>
      </w:r>
      <w:r>
        <w:tab/>
      </w:r>
      <w:r w:rsidR="00343598">
        <w:rPr/>
        <w:t xml:space="preserve">dat &lt;naam Inschrijver&gt; voornemens is in te schrijven op de aanbesteding </w:t>
      </w:r>
      <w:r w:rsidRPr="1564D879" w:rsidR="1C5C9B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Levering zelfrijdende 4m</w:t>
      </w:r>
      <w:r w:rsidRPr="1564D879" w:rsidR="1C5C9B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nl-NL"/>
        </w:rPr>
        <w:t xml:space="preserve">3 </w:t>
      </w:r>
      <w:r w:rsidRPr="1564D879" w:rsidR="1C5C9B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elektrische veeg- en zuigmachine</w:t>
      </w:r>
    </w:p>
    <w:p w:rsidR="00343598" w:rsidP="00343598" w:rsidRDefault="00343598" w14:paraId="596A9531" w14:textId="77777777"/>
    <w:p w:rsidR="00457155" w:rsidP="00343598" w:rsidRDefault="00343598" w14:paraId="596A9532" w14:textId="3CF334E8">
      <w:pPr>
        <w:ind w:left="720" w:hanging="720"/>
      </w:pPr>
      <w:r>
        <w:t>-</w:t>
      </w:r>
      <w:r>
        <w:tab/>
      </w:r>
      <w:r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:rsidR="00343598" w:rsidP="00343598" w:rsidRDefault="00343598" w14:paraId="596A9533" w14:textId="77777777"/>
    <w:p w:rsidR="00343598" w:rsidP="00343598" w:rsidRDefault="00343598" w14:paraId="596A9534" w14:textId="77777777">
      <w:r>
        <w:t>verklaart dat:</w:t>
      </w:r>
    </w:p>
    <w:p w:rsidR="00343598" w:rsidP="00343598" w:rsidRDefault="00343598" w14:paraId="596A9535" w14:textId="77777777"/>
    <w:p w:rsidR="00343598" w:rsidP="00343598" w:rsidRDefault="00343598" w14:paraId="596A9536" w14:textId="4A9EB2E8">
      <w:pPr>
        <w:ind w:left="720" w:hanging="720"/>
      </w:pPr>
      <w:r>
        <w:t>-</w:t>
      </w:r>
      <w:r>
        <w:tab/>
      </w:r>
      <w:r>
        <w:t xml:space="preserve">de 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:rsidR="00343598" w:rsidP="00343598" w:rsidRDefault="00343598" w14:paraId="596A9537" w14:textId="77777777"/>
    <w:p w:rsidR="002070A4" w:rsidP="002070A4" w:rsidRDefault="002070A4" w14:paraId="07076E78" w14:textId="456A72B0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Tr="0073266B" w14:paraId="172C7210" w14:textId="77777777">
        <w:tc>
          <w:tcPr>
            <w:tcW w:w="2802" w:type="dxa"/>
          </w:tcPr>
          <w:p w:rsidR="002070A4" w:rsidP="0073266B" w:rsidRDefault="002070A4" w14:paraId="43259496" w14:textId="454248DF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:rsidR="002070A4" w:rsidP="0073266B" w:rsidRDefault="002070A4" w14:paraId="13C211AA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38C97F41" w14:textId="77777777">
        <w:tc>
          <w:tcPr>
            <w:tcW w:w="2802" w:type="dxa"/>
          </w:tcPr>
          <w:p w:rsidR="002070A4" w:rsidP="0073266B" w:rsidRDefault="002070A4" w14:paraId="1F209858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2070A4" w:rsidP="0073266B" w:rsidRDefault="002070A4" w14:paraId="40813B37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0D6B493A" w14:textId="77777777">
        <w:tc>
          <w:tcPr>
            <w:tcW w:w="2802" w:type="dxa"/>
          </w:tcPr>
          <w:p w:rsidR="002070A4" w:rsidP="0073266B" w:rsidRDefault="002070A4" w14:paraId="2523A506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2070A4" w:rsidP="0073266B" w:rsidRDefault="002070A4" w14:paraId="637EAACC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48F60327" w14:textId="77777777">
        <w:tc>
          <w:tcPr>
            <w:tcW w:w="2802" w:type="dxa"/>
          </w:tcPr>
          <w:p w:rsidR="002070A4" w:rsidP="0073266B" w:rsidRDefault="002070A4" w14:paraId="67E4E5DF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2070A4" w:rsidP="0073266B" w:rsidRDefault="002070A4" w14:paraId="535397DE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25B2CF5A" w14:textId="77777777">
        <w:tc>
          <w:tcPr>
            <w:tcW w:w="2802" w:type="dxa"/>
          </w:tcPr>
          <w:p w:rsidR="002070A4" w:rsidP="0073266B" w:rsidRDefault="002070A4" w14:paraId="20E3D167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2070A4" w:rsidP="0073266B" w:rsidRDefault="002070A4" w14:paraId="5EE514EA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2070A4" w:rsidP="0073266B" w:rsidRDefault="002070A4" w14:paraId="15602D3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2070A4" w:rsidRDefault="00457155" w14:paraId="596A9542" w14:textId="3F42F6EB">
      <w:pPr>
        <w:ind w:left="720" w:hanging="720"/>
      </w:pPr>
    </w:p>
    <w:p w:rsidR="00343598" w:rsidP="002D3076" w:rsidRDefault="00343598" w14:paraId="596A9543" w14:textId="77777777"/>
    <w:p w:rsidR="002D3076" w:rsidRDefault="002D3076" w14:paraId="596A9545" w14:textId="1A4ADC50">
      <w:pPr>
        <w:spacing w:line="240" w:lineRule="auto"/>
      </w:pPr>
      <w:r>
        <w:br w:type="page"/>
      </w:r>
    </w:p>
    <w:p w:rsidR="00343598" w:rsidP="00457155" w:rsidRDefault="00343598" w14:paraId="44F29C77" w14:textId="77777777"/>
    <w:p w:rsidRPr="00AB3D14" w:rsidR="00343598" w:rsidP="00343598" w:rsidRDefault="00343598" w14:paraId="596A9546" w14:textId="77777777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:rsidRPr="00AB3D14" w:rsidR="00343598" w:rsidP="00343598" w:rsidRDefault="00343598" w14:paraId="596A9547" w14:textId="1AF25DA5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Pr="00AB3D14" w:rsidR="00837A0C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Tr="0073266B" w14:paraId="15E15640" w14:textId="77777777">
        <w:tc>
          <w:tcPr>
            <w:tcW w:w="2802" w:type="dxa"/>
          </w:tcPr>
          <w:p w:rsidR="002D3076" w:rsidP="0073266B" w:rsidRDefault="002D3076" w14:paraId="080D4055" w14:textId="625A4D04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:rsidR="002D3076" w:rsidP="0073266B" w:rsidRDefault="002D3076" w14:paraId="7F69B8BE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2F5CF31A" w14:textId="77777777">
        <w:tc>
          <w:tcPr>
            <w:tcW w:w="2802" w:type="dxa"/>
          </w:tcPr>
          <w:p w:rsidR="002D3076" w:rsidP="0073266B" w:rsidRDefault="002D3076" w14:paraId="00B6873B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2D3076" w:rsidP="0073266B" w:rsidRDefault="002D3076" w14:paraId="756E9BD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57D2041F" w14:textId="77777777">
        <w:tc>
          <w:tcPr>
            <w:tcW w:w="2802" w:type="dxa"/>
          </w:tcPr>
          <w:p w:rsidR="002D3076" w:rsidP="0073266B" w:rsidRDefault="002D3076" w14:paraId="1BE6FECB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2D3076" w:rsidP="0073266B" w:rsidRDefault="002D3076" w14:paraId="07C97D21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61863FF1" w14:textId="77777777">
        <w:tc>
          <w:tcPr>
            <w:tcW w:w="2802" w:type="dxa"/>
          </w:tcPr>
          <w:p w:rsidR="002D3076" w:rsidP="0073266B" w:rsidRDefault="002D3076" w14:paraId="2EF50EC0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2D3076" w:rsidP="0073266B" w:rsidRDefault="002D3076" w14:paraId="0A43AE66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34AEDEDB" w14:textId="77777777">
        <w:tc>
          <w:tcPr>
            <w:tcW w:w="2802" w:type="dxa"/>
          </w:tcPr>
          <w:p w:rsidR="002D3076" w:rsidP="0073266B" w:rsidRDefault="002D3076" w14:paraId="764FE5ED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2D3076" w:rsidP="0073266B" w:rsidRDefault="002D3076" w14:paraId="7234AC15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2D3076" w:rsidP="0073266B" w:rsidRDefault="002D3076" w14:paraId="69BA8C8D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343598" w:rsidP="002D3076" w:rsidRDefault="00343598" w14:paraId="596A9550" w14:textId="77777777"/>
    <w:sectPr w:rsidR="00343598" w:rsidSect="00E32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03E3" w:rsidRDefault="007D03E3" w14:paraId="794D9F6F" w14:textId="77777777">
      <w:r>
        <w:separator/>
      </w:r>
    </w:p>
  </w:endnote>
  <w:endnote w:type="continuationSeparator" w:id="0">
    <w:p w:rsidR="007D03E3" w:rsidRDefault="007D03E3" w14:paraId="04F2E41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:rsidTr="008C67A3" w14:paraId="596A9570" w14:textId="77777777">
      <w:trPr>
        <w:trHeight w:val="846" w:hRule="exact"/>
      </w:trPr>
      <w:tc>
        <w:tcPr>
          <w:tcW w:w="1144" w:type="dxa"/>
          <w:shd w:val="clear" w:color="auto" w:fill="auto"/>
        </w:tcPr>
        <w:p w:rsidR="00343598" w:rsidP="008C67A3" w:rsidRDefault="00343598" w14:paraId="596A956B" w14:textId="77777777">
          <w:pPr>
            <w:pStyle w:val="Koptekst"/>
          </w:pPr>
        </w:p>
      </w:tc>
      <w:tc>
        <w:tcPr>
          <w:tcW w:w="8435" w:type="dxa"/>
          <w:shd w:val="clear" w:color="auto" w:fill="auto"/>
        </w:tcPr>
        <w:p w:rsidR="00343598" w:rsidP="008C67A3" w:rsidRDefault="00343598" w14:paraId="596A956C" w14:textId="77777777">
          <w:pPr>
            <w:pStyle w:val="Koptekst"/>
          </w:pPr>
        </w:p>
      </w:tc>
      <w:tc>
        <w:tcPr>
          <w:tcW w:w="2328" w:type="dxa"/>
          <w:shd w:val="clear" w:color="auto" w:fill="auto"/>
        </w:tcPr>
        <w:p w:rsidRPr="001E477E" w:rsidR="00343598" w:rsidP="008C67A3" w:rsidRDefault="00343598" w14:paraId="596A956D" w14:textId="77777777">
          <w:pPr>
            <w:pStyle w:val="SSCVoettekst"/>
            <w:framePr w:wrap="auto" w:hAnchor="text" w:vAnchor="margin" w:yAlign="inline"/>
            <w:rPr>
              <w:color w:val="auto"/>
            </w:rPr>
          </w:pPr>
        </w:p>
        <w:p w:rsidRPr="001E477E" w:rsidR="00343598" w:rsidP="008C67A3" w:rsidRDefault="00343598" w14:paraId="596A956E" w14:textId="77777777">
          <w:pPr>
            <w:pStyle w:val="SSCVoettekst"/>
            <w:framePr w:wrap="auto" w:hAnchor="text" w:vAnchor="margin" w:yAlign="inline"/>
            <w:rPr>
              <w:color w:val="auto"/>
            </w:rPr>
          </w:pPr>
        </w:p>
        <w:p w:rsidR="00343598" w:rsidP="008C67A3" w:rsidRDefault="00343598" w14:paraId="596A956F" w14:textId="77777777">
          <w:pPr>
            <w:pStyle w:val="SSCPaginanummering"/>
            <w:framePr w:wrap="auto" w:hAnchor="text" w:vAnchor="margin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Pr="001E477E" w:rsidR="0093556C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Pr="001E477E" w:rsidR="0093556C">
            <w:rPr>
              <w:color w:val="auto"/>
            </w:rPr>
            <w:fldChar w:fldCharType="begin"/>
          </w:r>
          <w:r w:rsidRPr="001E477E" w:rsidR="0093556C">
            <w:rPr>
              <w:color w:val="auto"/>
            </w:rPr>
            <w:instrText xml:space="preserve"> NUMPAGES   \* MERGEFORMAT </w:instrText>
          </w:r>
          <w:r w:rsidRPr="001E477E" w:rsidR="0093556C">
            <w:rPr>
              <w:color w:val="auto"/>
            </w:rPr>
            <w:fldChar w:fldCharType="separate"/>
          </w:r>
          <w:r w:rsidRPr="001E477E" w:rsidR="0093556C">
            <w:rPr>
              <w:noProof/>
              <w:color w:val="auto"/>
            </w:rPr>
            <w:t>2</w:t>
          </w:r>
          <w:r w:rsidRPr="001E477E" w:rsidR="0093556C">
            <w:rPr>
              <w:noProof/>
              <w:color w:val="auto"/>
            </w:rPr>
            <w:fldChar w:fldCharType="end"/>
          </w:r>
        </w:p>
      </w:tc>
    </w:tr>
  </w:tbl>
  <w:p w:rsidR="00343598" w:rsidRDefault="00343598" w14:paraId="596A957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344966"/>
      <w:docPartObj>
        <w:docPartGallery w:val="Page Numbers (Bottom of Page)"/>
        <w:docPartUnique/>
      </w:docPartObj>
      <w:rPr>
        <w:sz w:val="20"/>
        <w:szCs w:val="20"/>
      </w:rPr>
    </w:sdtPr>
    <w:sdtContent>
      <w:sdt>
        <w:sdtPr>
          <w:id w:val="-1769616900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Content>
          <w:p w:rsidRPr="007E320D" w:rsidR="007E320D" w:rsidRDefault="007E320D" w14:paraId="3A39CF83" w14:textId="74AB1455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  <w:sdtEndPr>
          <w:rPr>
            <w:sz w:val="20"/>
            <w:szCs w:val="20"/>
          </w:rPr>
        </w:sdtEndPr>
      </w:sdt>
    </w:sdtContent>
    <w:sdtEndPr>
      <w:rPr>
        <w:sz w:val="20"/>
        <w:szCs w:val="20"/>
      </w:rPr>
    </w:sdtEndPr>
  </w:sdt>
  <w:p w:rsidR="007E320D" w:rsidRDefault="007E320D" w14:paraId="01B77578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B40" w:rsidRDefault="00E32B40" w14:paraId="1240EE5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03E3" w:rsidRDefault="007D03E3" w14:paraId="5BF487FE" w14:textId="77777777">
      <w:r>
        <w:separator/>
      </w:r>
    </w:p>
  </w:footnote>
  <w:footnote w:type="continuationSeparator" w:id="0">
    <w:p w:rsidR="007D03E3" w:rsidRDefault="007D03E3" w14:paraId="00DAF5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B40" w:rsidRDefault="00E32B40" w14:paraId="4FB48DED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B40" w:rsidP="00E32B40" w:rsidRDefault="00E32B40" w14:paraId="4CB08C03" w14:textId="72088E0B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 w:rsidR="009119A0">
      <w:rPr>
        <w:color w:val="BFBFBF" w:themeColor="background1" w:themeShade="BF"/>
        <w:sz w:val="16"/>
        <w:szCs w:val="16"/>
      </w:rPr>
      <w:t>2</w:t>
    </w:r>
    <w:r w:rsidRPr="008E278A">
      <w:rPr>
        <w:color w:val="BFBFBF" w:themeColor="background1" w:themeShade="BF"/>
        <w:sz w:val="16"/>
        <w:szCs w:val="16"/>
      </w:rPr>
      <w:t xml:space="preserve"> </w:t>
    </w:r>
    <w:r w:rsidR="009119A0">
      <w:rPr>
        <w:color w:val="BFBFBF" w:themeColor="background1" w:themeShade="BF"/>
        <w:sz w:val="16"/>
        <w:szCs w:val="16"/>
      </w:rPr>
      <w:t>0303</w:t>
    </w:r>
    <w:r>
      <w:rPr>
        <w:color w:val="BFBFBF" w:themeColor="background1" w:themeShade="BF"/>
        <w:sz w:val="16"/>
        <w:szCs w:val="16"/>
      </w:rPr>
      <w:t>2023</w:t>
    </w:r>
  </w:p>
  <w:p w:rsidR="00E32B40" w:rsidRDefault="00E32B40" w14:paraId="3D2A29D6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2B40" w:rsidRDefault="00E32B40" w14:paraId="5F99799F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  <w:rsid w:val="1564D879"/>
    <w:rsid w:val="1B1FFAC6"/>
    <w:rsid w:val="1B74DEE9"/>
    <w:rsid w:val="1C5C9B41"/>
    <w:rsid w:val="2F96D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RCUS45HN67DU-974321440-296322</_dlc_DocId>
    <_dlc_DocIdUrl xmlns="558c601a-c172-4142-980b-33deeaa1e95d">
      <Url>https://sscons.sharepoint.com/sites/ORG-IC/_layouts/15/DocIdRedir.aspx?ID=RCUS45HN67DU-974321440-296322</Url>
      <Description>RCUS45HN67DU-974321440-296322</Description>
    </_dlc_DocIdUrl>
    <CATSCM xmlns="128ee3f7-829e-4555-9a1a-4c53ac6fd3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CCD459-054D-4D9B-A52B-BA3D20276202}"/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Verelst, Gerard</dc:creator>
  <lastModifiedBy>Emma Kolk</lastModifiedBy>
  <revision>25</revision>
  <lastPrinted>1900-12-31T23:00:00.0000000Z</lastPrinted>
  <dcterms:created xsi:type="dcterms:W3CDTF">2017-08-28T12:03:00.0000000Z</dcterms:created>
  <dcterms:modified xsi:type="dcterms:W3CDTF">2024-06-26T12:36:32.2076999Z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f6980c66-40db-4e0c-b9ae-3f3a6112913a</vt:lpwstr>
  </property>
  <property fmtid="{D5CDD505-2E9C-101B-9397-08002B2CF9AE}" pid="4" name="MediaServiceImageTags">
    <vt:lpwstr/>
  </property>
</Properties>
</file>