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4017D" w14:textId="7325E548" w:rsidR="00E04489" w:rsidRPr="00E04489" w:rsidRDefault="00E04489" w:rsidP="61151DCB">
      <w:pPr>
        <w:rPr>
          <w:b/>
          <w:bCs/>
          <w:sz w:val="28"/>
          <w:szCs w:val="28"/>
        </w:rPr>
      </w:pPr>
      <w:r w:rsidRPr="61151DCB">
        <w:rPr>
          <w:b/>
          <w:bCs/>
          <w:sz w:val="28"/>
          <w:szCs w:val="28"/>
        </w:rPr>
        <w:t xml:space="preserve">Bijlage </w:t>
      </w:r>
      <w:r w:rsidR="5E8132FB" w:rsidRPr="61151DCB">
        <w:rPr>
          <w:b/>
          <w:bCs/>
          <w:sz w:val="28"/>
          <w:szCs w:val="28"/>
        </w:rPr>
        <w:t xml:space="preserve">E </w:t>
      </w:r>
      <w:r w:rsidRPr="61151DCB">
        <w:rPr>
          <w:b/>
          <w:bCs/>
          <w:sz w:val="28"/>
          <w:szCs w:val="28"/>
        </w:rPr>
        <w:t>Holdingverklaring</w:t>
      </w:r>
    </w:p>
    <w:p w14:paraId="1BEC9B60" w14:textId="39E16529" w:rsidR="00485561" w:rsidRDefault="00485561" w:rsidP="4D06F53D">
      <w:pPr>
        <w:spacing w:line="276" w:lineRule="auto"/>
        <w:rPr>
          <w:rFonts w:eastAsia="Arial" w:cs="Arial"/>
          <w:color w:val="000000" w:themeColor="text1"/>
          <w:szCs w:val="22"/>
        </w:rPr>
      </w:pPr>
      <w:r w:rsidRPr="4D06F53D">
        <w:rPr>
          <w:b/>
          <w:bCs/>
        </w:rPr>
        <w:t xml:space="preserve">Betreft: </w:t>
      </w:r>
      <w:r w:rsidR="00BD5C5A" w:rsidRPr="4D06F53D">
        <w:rPr>
          <w:b/>
          <w:bCs/>
        </w:rPr>
        <w:t>Europese</w:t>
      </w:r>
      <w:r w:rsidRPr="4D06F53D">
        <w:rPr>
          <w:b/>
          <w:bCs/>
        </w:rPr>
        <w:t xml:space="preserve"> aanbestedingsprocedure ‘</w:t>
      </w:r>
      <w:r w:rsidR="687C7D5B" w:rsidRPr="4D06F53D">
        <w:rPr>
          <w:rFonts w:eastAsia="Arial" w:cs="Arial"/>
          <w:b/>
          <w:bCs/>
          <w:color w:val="000000" w:themeColor="text1"/>
          <w:szCs w:val="22"/>
        </w:rPr>
        <w:t>Levering zelfrijdende 4m</w:t>
      </w:r>
      <w:r w:rsidR="687C7D5B" w:rsidRPr="4D06F53D">
        <w:rPr>
          <w:rFonts w:eastAsia="Arial" w:cs="Arial"/>
          <w:b/>
          <w:bCs/>
          <w:color w:val="000000" w:themeColor="text1"/>
          <w:szCs w:val="22"/>
          <w:vertAlign w:val="superscript"/>
        </w:rPr>
        <w:t xml:space="preserve">3 </w:t>
      </w:r>
      <w:r w:rsidR="687C7D5B" w:rsidRPr="4D06F53D">
        <w:rPr>
          <w:rFonts w:eastAsia="Arial" w:cs="Arial"/>
          <w:b/>
          <w:bCs/>
          <w:color w:val="000000" w:themeColor="text1"/>
          <w:szCs w:val="22"/>
        </w:rPr>
        <w:t>elektrische veeg- en zuigmachine’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285E11">
        <w:tc>
          <w:tcPr>
            <w:tcW w:w="9146"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285E11">
        <w:tc>
          <w:tcPr>
            <w:tcW w:w="469"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285E11">
        <w:tc>
          <w:tcPr>
            <w:tcW w:w="9146"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285E11">
        <w:tc>
          <w:tcPr>
            <w:tcW w:w="469"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C113C" w14:textId="77777777" w:rsidR="002B10B7" w:rsidRDefault="002B10B7">
      <w:r>
        <w:separator/>
      </w:r>
    </w:p>
  </w:endnote>
  <w:endnote w:type="continuationSeparator" w:id="0">
    <w:p w14:paraId="687276A7" w14:textId="77777777" w:rsidR="002B10B7" w:rsidRDefault="002B1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Content>
      <w:sdt>
        <w:sdtPr>
          <w:id w:val="-1769616900"/>
          <w:docPartObj>
            <w:docPartGallery w:val="Page Numbers (Top of Page)"/>
            <w:docPartUnique/>
          </w:docPartObj>
        </w:sdt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000000">
            <w:fldChar w:fldCharType="begin"/>
          </w:r>
          <w:r w:rsidR="00000000">
            <w:instrText xml:space="preserve"> NUMPAGES   \* MERGEFORMAT </w:instrText>
          </w:r>
          <w:r w:rsidR="00000000">
            <w:fldChar w:fldCharType="separate"/>
          </w:r>
          <w:r>
            <w:rPr>
              <w:noProof/>
            </w:rPr>
            <w:t>1</w:t>
          </w:r>
          <w:r w:rsidR="00000000">
            <w:rPr>
              <w:noProof/>
            </w:rPr>
            <w:fldChar w:fldCharType="end"/>
          </w:r>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Content>
      <w:sdt>
        <w:sdtPr>
          <w:rPr>
            <w:sz w:val="20"/>
          </w:rPr>
          <w:id w:val="-321888782"/>
          <w:docPartObj>
            <w:docPartGallery w:val="Page Numbers (Top of Page)"/>
            <w:docPartUnique/>
          </w:docPartObj>
        </w:sdt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E705E" w14:textId="77777777" w:rsidR="002B10B7" w:rsidRDefault="002B10B7">
      <w:r>
        <w:separator/>
      </w:r>
    </w:p>
  </w:footnote>
  <w:footnote w:type="continuationSeparator" w:id="0">
    <w:p w14:paraId="4407EA98" w14:textId="77777777" w:rsidR="002B10B7" w:rsidRDefault="002B10B7">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85E11"/>
    <w:rsid w:val="002936E3"/>
    <w:rsid w:val="00294087"/>
    <w:rsid w:val="002960F9"/>
    <w:rsid w:val="002B10B7"/>
    <w:rsid w:val="002D1748"/>
    <w:rsid w:val="002E0806"/>
    <w:rsid w:val="003018AB"/>
    <w:rsid w:val="00301ADD"/>
    <w:rsid w:val="00307B30"/>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45B05"/>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60954"/>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DF0A41"/>
    <w:rsid w:val="00E04489"/>
    <w:rsid w:val="00E04767"/>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 w:val="3BE4CABC"/>
    <w:rsid w:val="4D06F53D"/>
    <w:rsid w:val="5E8132FB"/>
    <w:rsid w:val="61151DCB"/>
    <w:rsid w:val="67D963CE"/>
    <w:rsid w:val="687C7D5B"/>
    <w:rsid w:val="6D33A7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RCUS45HN67DU-974321440-296324</_dlc_DocId>
    <_dlc_DocIdUrl xmlns="558c601a-c172-4142-980b-33deeaa1e95d">
      <Url>https://sscons.sharepoint.com/sites/ORG-IC/_layouts/15/DocIdRedir.aspx?ID=RCUS45HN67DU-974321440-296324</Url>
      <Description>RCUS45HN67DU-974321440-296324</Description>
    </_dlc_DocIdUrl>
    <CATSCM xmlns="128ee3f7-829e-4555-9a1a-4c53ac6f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2D4D02B-4CD3-4B96-B3FB-7EAB0B33B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1078</Characters>
  <Application>Microsoft Office Word</Application>
  <DocSecurity>0</DocSecurity>
  <Lines>8</Lines>
  <Paragraphs>2</Paragraphs>
  <ScaleCrop>false</ScaleCrop>
  <Company>Gemeente Zwolle</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Astrid Ekker</cp:lastModifiedBy>
  <cp:revision>16</cp:revision>
  <cp:lastPrinted>1900-12-31T23:00:00Z</cp:lastPrinted>
  <dcterms:created xsi:type="dcterms:W3CDTF">2024-06-25T08:06:00Z</dcterms:created>
  <dcterms:modified xsi:type="dcterms:W3CDTF">2024-07-24T09:46:00Z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40db52bd-8d8a-441f-b812-072158314000</vt:lpwstr>
  </property>
  <property fmtid="{D5CDD505-2E9C-101B-9397-08002B2CF9AE}" pid="4" name="MediaServiceImageTags">
    <vt:lpwstr/>
  </property>
</Properties>
</file>