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D674A" w:rsidP="37173F55" w:rsidRDefault="00967E22" w14:paraId="6F3052BA" w14:textId="0EBD9A4B">
      <w:pPr>
        <w:pStyle w:val="Heading1titel"/>
        <w:numPr>
          <w:ilvl w:val="0"/>
          <w:numId w:val="0"/>
        </w:numPr>
        <w:ind w:left="0"/>
      </w:pPr>
      <w:r w:rsidR="00967E22">
        <w:rPr/>
        <w:t>B</w:t>
      </w:r>
      <w:r w:rsidR="5E586ABE">
        <w:rPr/>
        <w:t>ijlage</w:t>
      </w:r>
      <w:r w:rsidR="00967E22">
        <w:rPr/>
        <w:t xml:space="preserve"> </w:t>
      </w:r>
      <w:r w:rsidR="28637656">
        <w:rPr/>
        <w:t>D</w:t>
      </w:r>
      <w:r w:rsidR="2751B7FB">
        <w:rPr/>
        <w:t xml:space="preserve"> </w:t>
      </w:r>
      <w:r w:rsidR="00967E22">
        <w:rPr/>
        <w:t>Verklaring</w:t>
      </w:r>
      <w:r w:rsidR="005619EA">
        <w:rPr/>
        <w:t xml:space="preserve"> Russische partijen</w:t>
      </w:r>
    </w:p>
    <w:p w:rsidR="002D674A" w:rsidP="002D674A" w:rsidRDefault="002D674A" w14:paraId="445CEF81" w14:textId="77777777"/>
    <w:p w:rsidRPr="00607BCF" w:rsidR="002D674A" w:rsidP="002D674A" w:rsidRDefault="002D674A" w14:paraId="496FA929" w14:textId="5DE39D20">
      <w:r w:rsidRPr="00607BCF">
        <w:t>Naam bedrijf</w:t>
      </w:r>
      <w:r w:rsidRPr="00607BCF" w:rsidR="008E278A">
        <w:tab/>
      </w:r>
      <w:r w:rsidRPr="00607BCF" w:rsidR="008E278A">
        <w:tab/>
      </w:r>
      <w:r w:rsidRPr="00607BCF" w:rsidR="008E278A">
        <w:t>:</w:t>
      </w:r>
      <w:r w:rsidRPr="00607BCF">
        <w:tab/>
      </w:r>
      <w:r w:rsidRPr="00607BCF">
        <w:tab/>
      </w:r>
    </w:p>
    <w:p w:rsidRPr="00607BCF" w:rsidR="002D674A" w:rsidP="002D674A" w:rsidRDefault="002D674A" w14:paraId="5BB9653B" w14:textId="742C2255">
      <w:r w:rsidRPr="00607BCF">
        <w:t xml:space="preserve">Adres           </w:t>
      </w:r>
      <w:r w:rsidRPr="00607BCF">
        <w:tab/>
      </w:r>
      <w:r w:rsidRPr="00607BCF" w:rsidR="008E278A">
        <w:tab/>
      </w:r>
      <w:r w:rsidRPr="00607BCF" w:rsidR="008E278A">
        <w:t>:</w:t>
      </w:r>
    </w:p>
    <w:p w:rsidRPr="00607BCF" w:rsidR="002D674A" w:rsidP="002D674A" w:rsidRDefault="002D674A" w14:paraId="726D7261" w14:textId="5C2E03E6">
      <w:r w:rsidRPr="00607BCF">
        <w:t xml:space="preserve">Postcode en plaats </w:t>
      </w:r>
      <w:r w:rsidRPr="00607BCF">
        <w:tab/>
      </w:r>
      <w:r w:rsidRPr="00607BCF" w:rsidR="008E278A">
        <w:t>:</w:t>
      </w:r>
    </w:p>
    <w:p w:rsidRPr="00607BCF" w:rsidR="00675DFF" w:rsidP="002D674A" w:rsidRDefault="00675DFF" w14:paraId="35D6EE31" w14:textId="117C9031">
      <w:r w:rsidRPr="00607BCF">
        <w:t>Aanbesteding</w:t>
      </w:r>
      <w:r w:rsidRPr="00607BCF">
        <w:tab/>
      </w:r>
      <w:r w:rsidRPr="00607BCF">
        <w:tab/>
      </w:r>
      <w:r w:rsidRPr="00607BCF">
        <w:t xml:space="preserve">:  </w:t>
      </w:r>
    </w:p>
    <w:p w:rsidRPr="00607BCF" w:rsidR="002D674A" w:rsidP="002D674A" w:rsidRDefault="002D674A" w14:paraId="6BC9ED4B" w14:textId="22A52DB3">
      <w:r w:rsidRPr="00607BCF">
        <w:tab/>
      </w:r>
      <w:r w:rsidRPr="00607BCF">
        <w:tab/>
      </w:r>
      <w:r w:rsidRPr="00607BCF">
        <w:tab/>
      </w:r>
    </w:p>
    <w:p w:rsidRPr="00607BCF" w:rsidR="009F46C3" w:rsidP="009F46C3" w:rsidRDefault="009F46C3" w14:paraId="0673CC40" w14:textId="77777777">
      <w:pPr>
        <w:pStyle w:val="Normaalweb"/>
        <w:rPr>
          <w:rFonts w:ascii="Arial" w:hAnsi="Arial" w:cs="Arial"/>
          <w:sz w:val="20"/>
          <w:szCs w:val="20"/>
        </w:rPr>
      </w:pPr>
      <w:r w:rsidRPr="00607BCF">
        <w:rPr>
          <w:rFonts w:ascii="Arial" w:hAnsi="Arial" w:cs="Arial"/>
          <w:sz w:val="20"/>
          <w:szCs w:val="20"/>
        </w:rPr>
        <w:t xml:space="preserve">Hierbij verklaar ik naar eer en geweten dat er geen sprake is van Russische betrokkenheid bij de uitvoering van deze overeenkomst die de drempels van artikel 5 </w:t>
      </w:r>
      <w:proofErr w:type="spellStart"/>
      <w:r w:rsidRPr="00607BCF">
        <w:rPr>
          <w:rFonts w:ascii="Arial" w:hAnsi="Arial" w:cs="Arial"/>
          <w:sz w:val="20"/>
          <w:szCs w:val="20"/>
        </w:rPr>
        <w:t>duodecies</w:t>
      </w:r>
      <w:proofErr w:type="spellEnd"/>
      <w:r w:rsidRPr="00607BCF">
        <w:rPr>
          <w:rFonts w:ascii="Arial" w:hAnsi="Arial" w:cs="Arial"/>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rsidRPr="00607BCF" w:rsidR="009F46C3" w:rsidP="009F46C3" w:rsidRDefault="009F46C3" w14:paraId="236F6694" w14:textId="77777777">
      <w:pPr>
        <w:pStyle w:val="Normaalweb"/>
        <w:rPr>
          <w:rFonts w:ascii="Arial" w:hAnsi="Arial" w:cs="Arial"/>
          <w:sz w:val="20"/>
          <w:szCs w:val="20"/>
        </w:rPr>
      </w:pPr>
      <w:r w:rsidRPr="00607BCF">
        <w:rPr>
          <w:rFonts w:ascii="Arial" w:hAnsi="Arial" w:cs="Arial"/>
          <w:sz w:val="20"/>
          <w:szCs w:val="20"/>
        </w:rPr>
        <w:t>Ik verklaar in het bijzonder dat:</w:t>
      </w:r>
    </w:p>
    <w:p w:rsidRPr="00607BCF" w:rsidR="009F46C3" w:rsidP="009F46C3" w:rsidRDefault="009F46C3" w14:paraId="03BEFF81" w14:textId="1C42F31F">
      <w:pPr>
        <w:pStyle w:val="Normaalweb"/>
        <w:rPr>
          <w:rFonts w:ascii="Arial" w:hAnsi="Arial" w:cs="Arial"/>
          <w:sz w:val="20"/>
          <w:szCs w:val="20"/>
        </w:rPr>
      </w:pPr>
      <w:r w:rsidRPr="00607BCF" w:rsidR="009F46C3">
        <w:rPr>
          <w:rFonts w:ascii="Arial" w:hAnsi="Arial" w:cs="Arial"/>
          <w:sz w:val="20"/>
          <w:szCs w:val="20"/>
        </w:rPr>
        <w:t>a) de opdrachtnemer die ik vertegenwoordig (en de bedrijven die een onderdeel zijn van ons consortium</w:t>
      </w:r>
      <w:r w:rsidRPr="00607BCF" w:rsidR="00FE4492">
        <w:rPr>
          <w:rStyle w:val="Voetnootmarkering"/>
          <w:rFonts w:ascii="Arial" w:hAnsi="Arial" w:cs="Arial"/>
          <w:sz w:val="20"/>
          <w:szCs w:val="20"/>
        </w:rPr>
        <w:footnoteReference w:id="1"/>
      </w:r>
      <w:r w:rsidRPr="00607BCF" w:rsidR="009F46C3">
        <w:rPr>
          <w:rFonts w:ascii="Arial" w:hAnsi="Arial" w:cs="Arial"/>
          <w:sz w:val="20"/>
          <w:szCs w:val="20"/>
        </w:rPr>
        <w:t xml:space="preserve">) geen (rechts)personen zijn met een Russische nationaliteit en deze (rechts) </w:t>
      </w:r>
      <w:r w:rsidRPr="00607BCF" w:rsidR="009F46C3">
        <w:rPr>
          <w:rFonts w:ascii="Arial" w:hAnsi="Arial" w:cs="Arial"/>
          <w:sz w:val="20"/>
          <w:szCs w:val="20"/>
        </w:rPr>
        <w:t>personen (</w:t>
      </w:r>
      <w:r w:rsidRPr="00607BCF" w:rsidR="009F46C3">
        <w:rPr>
          <w:rFonts w:ascii="Arial" w:hAnsi="Arial" w:cs="Arial"/>
          <w:sz w:val="20"/>
          <w:szCs w:val="20"/>
        </w:rPr>
        <w:t>natuurlijke personen, bedrijven, entiteiten of organen) niet gevestigd zijn in Rusland;</w:t>
      </w:r>
    </w:p>
    <w:p w:rsidRPr="00607BCF" w:rsidR="009F46C3" w:rsidP="009F46C3" w:rsidRDefault="009F46C3" w14:paraId="515CB321" w14:textId="77777777">
      <w:pPr>
        <w:pStyle w:val="Normaalweb"/>
        <w:rPr>
          <w:rFonts w:ascii="Arial" w:hAnsi="Arial" w:cs="Arial"/>
          <w:sz w:val="20"/>
          <w:szCs w:val="20"/>
        </w:rPr>
      </w:pPr>
      <w:r w:rsidRPr="00607BCF">
        <w:rPr>
          <w:rFonts w:ascii="Arial" w:hAnsi="Arial"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rsidRPr="00607BCF" w:rsidR="009F46C3" w:rsidP="009F46C3" w:rsidRDefault="009F46C3" w14:paraId="6C50ECD3" w14:textId="77777777">
      <w:pPr>
        <w:pStyle w:val="Normaalweb"/>
        <w:rPr>
          <w:rFonts w:ascii="Arial" w:hAnsi="Arial" w:cs="Arial"/>
          <w:sz w:val="20"/>
          <w:szCs w:val="20"/>
        </w:rPr>
      </w:pPr>
      <w:r w:rsidRPr="00607BCF">
        <w:rPr>
          <w:rFonts w:ascii="Arial" w:hAnsi="Arial" w:cs="Arial"/>
          <w:sz w:val="20"/>
          <w:szCs w:val="20"/>
        </w:rPr>
        <w:t>c) noch ik noch de onderneming die ik vertegenwoordig een (rechts)persoon (gevestigd in Rusland of een ander land) is die handelt in belang van of op aanwijzing van een Russische partij, zoals bedoeld onder a) en b);</w:t>
      </w:r>
    </w:p>
    <w:p w:rsidRPr="00607BCF" w:rsidR="009F46C3" w:rsidP="009F46C3" w:rsidRDefault="009F46C3" w14:paraId="779A53CF" w14:textId="77777777">
      <w:pPr>
        <w:pStyle w:val="Normaalweb"/>
        <w:rPr>
          <w:rFonts w:ascii="Arial" w:hAnsi="Arial" w:cs="Arial"/>
          <w:sz w:val="20"/>
          <w:szCs w:val="20"/>
        </w:rPr>
      </w:pPr>
      <w:r w:rsidRPr="00607BCF">
        <w:rPr>
          <w:rFonts w:ascii="Arial" w:hAnsi="Arial"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rsidRPr="00607BCF" w:rsidR="00E83B82" w:rsidP="00247A23" w:rsidRDefault="00E83B82" w14:paraId="084A0404" w14:textId="77777777"/>
    <w:p w:rsidRPr="00607BCF" w:rsidR="00247A23" w:rsidP="00247A23" w:rsidRDefault="00247A23" w14:paraId="1005AE74" w14:textId="77777777">
      <w:r w:rsidRPr="00607BCF">
        <w:t>Plaats</w:t>
      </w:r>
      <w:r w:rsidRPr="00607BCF">
        <w:tab/>
      </w:r>
      <w:r w:rsidRPr="00607BCF">
        <w:tab/>
      </w:r>
      <w:r w:rsidRPr="00607BCF">
        <w:tab/>
      </w:r>
      <w:r w:rsidRPr="00607BCF">
        <w:tab/>
      </w:r>
      <w:r w:rsidRPr="00607BCF">
        <w:tab/>
      </w:r>
      <w:r w:rsidRPr="00607BCF">
        <w:tab/>
      </w:r>
      <w:r w:rsidRPr="00607BCF">
        <w:t>Datum</w:t>
      </w:r>
    </w:p>
    <w:p w:rsidRPr="00607BCF" w:rsidR="00247A23" w:rsidP="00247A23" w:rsidRDefault="00247A23" w14:paraId="45026159" w14:textId="77777777"/>
    <w:p w:rsidRPr="00607BCF" w:rsidR="00247A23" w:rsidP="00247A23" w:rsidRDefault="00247A23" w14:paraId="075D6412" w14:textId="77777777">
      <w:r w:rsidRPr="00607BCF">
        <w:t>………………</w:t>
      </w:r>
      <w:r w:rsidRPr="00607BCF">
        <w:tab/>
      </w:r>
      <w:r w:rsidRPr="00607BCF">
        <w:tab/>
      </w:r>
      <w:r w:rsidRPr="00607BCF">
        <w:tab/>
      </w:r>
      <w:r w:rsidRPr="00607BCF">
        <w:tab/>
      </w:r>
      <w:r w:rsidRPr="00607BCF">
        <w:tab/>
      </w:r>
      <w:r w:rsidRPr="00607BCF">
        <w:t>………………</w:t>
      </w:r>
    </w:p>
    <w:p w:rsidRPr="00607BCF" w:rsidR="00247A23" w:rsidP="00247A23" w:rsidRDefault="00247A23" w14:paraId="24D4C255" w14:textId="77777777">
      <w:r w:rsidRPr="00607BCF">
        <w:t>Naam</w:t>
      </w:r>
      <w:r w:rsidRPr="00607BCF">
        <w:tab/>
      </w:r>
      <w:r w:rsidRPr="00607BCF">
        <w:tab/>
      </w:r>
      <w:r w:rsidRPr="00607BCF">
        <w:tab/>
      </w:r>
      <w:r w:rsidRPr="00607BCF">
        <w:tab/>
      </w:r>
      <w:r w:rsidRPr="00607BCF">
        <w:tab/>
      </w:r>
      <w:r w:rsidRPr="00607BCF">
        <w:tab/>
      </w:r>
      <w:r w:rsidRPr="00607BCF">
        <w:t>Functie</w:t>
      </w:r>
    </w:p>
    <w:p w:rsidRPr="00607BCF" w:rsidR="00247A23" w:rsidP="00247A23" w:rsidRDefault="00247A23" w14:paraId="11300EC6" w14:textId="77777777"/>
    <w:p w:rsidRPr="00607BCF" w:rsidR="00247A23" w:rsidP="00247A23" w:rsidRDefault="00247A23" w14:paraId="7BB377E0" w14:textId="77777777">
      <w:r w:rsidRPr="00607BCF">
        <w:t>………………</w:t>
      </w:r>
      <w:r w:rsidRPr="00607BCF">
        <w:tab/>
      </w:r>
      <w:r w:rsidRPr="00607BCF">
        <w:tab/>
      </w:r>
      <w:r w:rsidRPr="00607BCF">
        <w:tab/>
      </w:r>
      <w:r w:rsidRPr="00607BCF">
        <w:tab/>
      </w:r>
      <w:r w:rsidRPr="00607BCF">
        <w:tab/>
      </w:r>
      <w:r w:rsidRPr="00607BCF">
        <w:t>………………</w:t>
      </w:r>
    </w:p>
    <w:p w:rsidR="00247A23" w:rsidP="00247A23" w:rsidRDefault="00247A23" w14:paraId="2F0AC430" w14:textId="77777777"/>
    <w:p w:rsidR="00247A23" w:rsidP="00247A23" w:rsidRDefault="00247A23" w14:paraId="452C707C" w14:textId="4B1529FF">
      <w:r>
        <w:t>Handtekening</w:t>
      </w:r>
    </w:p>
    <w:sectPr w:rsidR="00247A23" w:rsidSect="00816AF9">
      <w:headerReference w:type="even" r:id="rId12"/>
      <w:headerReference w:type="default" r:id="rId13"/>
      <w:footerReference w:type="even" r:id="rId14"/>
      <w:footerReference w:type="default" r:id="rId15"/>
      <w:headerReference w:type="first" r:id="rId16"/>
      <w:footerReference w:type="first" r:id="rId17"/>
      <w:pgSz w:w="11906" w:h="16838" w:orient="portrait"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44872" w:rsidRDefault="00544872" w14:paraId="3E698FD1" w14:textId="77777777">
      <w:r>
        <w:separator/>
      </w:r>
    </w:p>
  </w:endnote>
  <w:endnote w:type="continuationSeparator" w:id="0">
    <w:p w:rsidR="00544872" w:rsidRDefault="00544872" w14:paraId="2634D79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8243984"/>
      <w:docPartObj>
        <w:docPartGallery w:val="Page Numbers (Bottom of Page)"/>
        <w:docPartUnique/>
      </w:docPartObj>
    </w:sdtPr>
    <w:sdtEndPr/>
    <w:sdtContent>
      <w:p w:rsidR="00B80EC3" w:rsidRDefault="00B80EC3" w14:paraId="09E130CB" w14:textId="77777777">
        <w:pPr>
          <w:pStyle w:val="Voettekst"/>
          <w:jc w:val="right"/>
        </w:pPr>
        <w:r>
          <w:fldChar w:fldCharType="begin"/>
        </w:r>
        <w:r>
          <w:instrText>PAGE   \* MERGEFORMAT</w:instrText>
        </w:r>
        <w:r>
          <w:fldChar w:fldCharType="separate"/>
        </w:r>
        <w:r>
          <w:t>2</w:t>
        </w:r>
        <w:r>
          <w:fldChar w:fldCharType="end"/>
        </w:r>
      </w:p>
    </w:sdtContent>
  </w:sdt>
  <w:p w:rsidR="00713A38" w:rsidRDefault="00713A38" w14:paraId="1F199751"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sdt>
    <w:sdtPr>
      <w:id w:val="-475296254"/>
      <w:docPartObj>
        <w:docPartGallery w:val="Page Numbers (Bottom of Page)"/>
        <w:docPartUnique/>
      </w:docPartObj>
    </w:sdtPr>
    <w:sdtEndPr/>
    <w:sdtContent>
      <w:p w:rsidR="005C1431" w:rsidRDefault="00930C49" w14:paraId="1DDEC1D2" w14:textId="77777777">
        <w:pPr>
          <w:pStyle w:val="Voettekst"/>
          <w:jc w:val="right"/>
        </w:pPr>
        <w:r>
          <w:rPr>
            <w:noProof/>
          </w:rPr>
          <w:drawing>
            <wp:anchor distT="0" distB="0" distL="114300" distR="114300" simplePos="0" relativeHeight="251658240" behindDoc="1" locked="0" layoutInCell="1" allowOverlap="1" wp14:anchorId="4F028D17" wp14:editId="2FEB8F16">
              <wp:simplePos x="0" y="0"/>
              <wp:positionH relativeFrom="page">
                <wp:align>left</wp:align>
              </wp:positionH>
              <wp:positionV relativeFrom="paragraph">
                <wp:posOffset>13408</wp:posOffset>
              </wp:positionV>
              <wp:extent cx="3489960" cy="1264920"/>
              <wp:effectExtent l="0" t="0" r="0" b="0"/>
              <wp:wrapNone/>
              <wp:docPr id="3" name="Afbeelding 3" descr="Ons geeft je voorspr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Ons geeft je voorsprong"/>
                      <pic:cNvPicPr/>
                    </pic:nvPicPr>
                    <pic:blipFill>
                      <a:blip r:embed="rId1">
                        <a:extLst>
                          <a:ext uri="{28A0092B-C50C-407E-A947-70E740481C1C}">
                            <a14:useLocalDpi xmlns:a14="http://schemas.microsoft.com/office/drawing/2010/main" val="0"/>
                          </a:ext>
                        </a:extLst>
                      </a:blip>
                      <a:stretch>
                        <a:fillRect/>
                      </a:stretch>
                    </pic:blipFill>
                    <pic:spPr>
                      <a:xfrm>
                        <a:off x="0" y="0"/>
                        <a:ext cx="3489960" cy="1264920"/>
                      </a:xfrm>
                      <a:prstGeom prst="rect">
                        <a:avLst/>
                      </a:prstGeom>
                    </pic:spPr>
                  </pic:pic>
                </a:graphicData>
              </a:graphic>
              <wp14:sizeRelH relativeFrom="page">
                <wp14:pctWidth>0</wp14:pctWidth>
              </wp14:sizeRelH>
              <wp14:sizeRelV relativeFrom="page">
                <wp14:pctHeight>0</wp14:pctHeight>
              </wp14:sizeRelV>
            </wp:anchor>
          </w:drawing>
        </w:r>
        <w:r w:rsidR="005C1431">
          <w:fldChar w:fldCharType="begin"/>
        </w:r>
        <w:r w:rsidR="005C1431">
          <w:instrText>PAGE   \* MERGEFORMAT</w:instrText>
        </w:r>
        <w:r w:rsidR="005C1431">
          <w:fldChar w:fldCharType="separate"/>
        </w:r>
        <w:r w:rsidR="005C1431">
          <w:t>2</w:t>
        </w:r>
        <w:r w:rsidR="005C1431">
          <w:fldChar w:fldCharType="end"/>
        </w:r>
      </w:p>
    </w:sdtContent>
  </w:sdt>
  <w:p w:rsidR="005C1431" w:rsidRDefault="005C1431" w14:paraId="05BE659E" w14:textId="7777777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3021502"/>
      <w:docPartObj>
        <w:docPartGallery w:val="Page Numbers (Bottom of Page)"/>
        <w:docPartUnique/>
      </w:docPartObj>
    </w:sdtPr>
    <w:sdtEndPr/>
    <w:sdtContent>
      <w:p w:rsidR="00B80EC3" w:rsidRDefault="00B80EC3" w14:paraId="40D55F9E" w14:textId="77777777">
        <w:pPr>
          <w:pStyle w:val="Voettekst"/>
          <w:jc w:val="right"/>
        </w:pPr>
        <w:r>
          <w:fldChar w:fldCharType="begin"/>
        </w:r>
        <w:r>
          <w:instrText>PAGE   \* MERGEFORMAT</w:instrText>
        </w:r>
        <w:r>
          <w:fldChar w:fldCharType="separate"/>
        </w:r>
        <w:r>
          <w:t>2</w:t>
        </w:r>
        <w:r>
          <w:fldChar w:fldCharType="end"/>
        </w:r>
      </w:p>
    </w:sdtContent>
  </w:sdt>
  <w:p w:rsidR="002E48FD" w:rsidRDefault="002E48FD" w14:paraId="54C205BE"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44872" w:rsidRDefault="00544872" w14:paraId="0CF56314" w14:textId="77777777">
      <w:r>
        <w:separator/>
      </w:r>
    </w:p>
  </w:footnote>
  <w:footnote w:type="continuationSeparator" w:id="0">
    <w:p w:rsidR="00544872" w:rsidRDefault="00544872" w14:paraId="775877B6" w14:textId="77777777">
      <w:r>
        <w:continuationSeparator/>
      </w:r>
    </w:p>
  </w:footnote>
  <w:footnote w:id="1">
    <w:p w:rsidR="00FE4492" w:rsidP="00FE4492" w:rsidRDefault="00FE4492" w14:paraId="7B9E3967" w14:textId="0EC335AB">
      <w:pPr>
        <w:pStyle w:val="Voetnoottekst"/>
      </w:pPr>
      <w:r>
        <w:rPr>
          <w:rStyle w:val="Voetnootmarkering"/>
        </w:rPr>
        <w:footnoteRef/>
      </w:r>
      <w:r>
        <w:t xml:space="preserve"> Indien er sprake is van een combinatie dienen alle deelnemers in de combinatie (de </w:t>
      </w:r>
      <w:proofErr w:type="spellStart"/>
      <w:r>
        <w:t>combinanten</w:t>
      </w:r>
      <w:proofErr w:type="spellEnd"/>
      <w:r>
        <w:t xml:space="preserve">) deze verklaring in te vullen.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rsidTr="0023628B" w14:paraId="09494FC1" w14:textId="77777777">
      <w:trPr>
        <w:cantSplit/>
        <w:trHeight w:val="397"/>
      </w:trPr>
      <w:tc>
        <w:tcPr>
          <w:tcW w:w="1418" w:type="dxa"/>
          <w:shd w:val="clear" w:color="auto" w:fill="auto"/>
        </w:tcPr>
        <w:p w:rsidR="00713A38" w:rsidP="0023628B" w:rsidRDefault="00713A38" w14:paraId="332396EF" w14:textId="77777777">
          <w:pPr>
            <w:pStyle w:val="Koptekst"/>
          </w:pPr>
        </w:p>
      </w:tc>
      <w:tc>
        <w:tcPr>
          <w:tcW w:w="10490" w:type="dxa"/>
          <w:shd w:val="clear" w:color="auto" w:fill="auto"/>
        </w:tcPr>
        <w:p w:rsidR="00713A38" w:rsidP="0023628B" w:rsidRDefault="00713A38" w14:paraId="77621840" w14:textId="77777777">
          <w:pPr>
            <w:pStyle w:val="Koptekst"/>
          </w:pPr>
        </w:p>
      </w:tc>
    </w:tr>
    <w:tr w:rsidR="00713A38" w:rsidTr="0023628B" w14:paraId="32C21392" w14:textId="77777777">
      <w:trPr>
        <w:cantSplit/>
        <w:trHeight w:val="737" w:hRule="exact"/>
      </w:trPr>
      <w:tc>
        <w:tcPr>
          <w:tcW w:w="1418" w:type="dxa"/>
          <w:shd w:val="clear" w:color="auto" w:fill="auto"/>
        </w:tcPr>
        <w:p w:rsidR="00713A38" w:rsidP="0023628B" w:rsidRDefault="00713A38" w14:paraId="5C85665E" w14:textId="77777777">
          <w:pPr>
            <w:pStyle w:val="Koptekst"/>
          </w:pPr>
        </w:p>
      </w:tc>
      <w:tc>
        <w:tcPr>
          <w:tcW w:w="10490" w:type="dxa"/>
          <w:shd w:val="clear" w:color="auto" w:fill="auto"/>
        </w:tcPr>
        <w:p w:rsidR="00713A38" w:rsidP="0023628B" w:rsidRDefault="00713A38" w14:paraId="04B51A64" w14:textId="77777777">
          <w:pPr>
            <w:pStyle w:val="Koptekst"/>
          </w:pPr>
        </w:p>
      </w:tc>
    </w:tr>
  </w:tbl>
  <w:p w:rsidR="00713A38" w:rsidRDefault="00713A38" w14:paraId="5A758614" w14:textId="1749316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0348"/>
      <w:gridCol w:w="1559"/>
    </w:tblGrid>
    <w:tr w:rsidR="00713A38" w:rsidTr="0023628B" w14:paraId="7806E07D" w14:textId="77777777">
      <w:trPr>
        <w:cantSplit/>
        <w:trHeight w:val="397"/>
      </w:trPr>
      <w:tc>
        <w:tcPr>
          <w:tcW w:w="10348" w:type="dxa"/>
          <w:shd w:val="clear" w:color="auto" w:fill="auto"/>
        </w:tcPr>
        <w:p w:rsidR="00713A38" w:rsidP="0023628B" w:rsidRDefault="00713A38" w14:paraId="10874E1A" w14:textId="77777777">
          <w:pPr>
            <w:pStyle w:val="Koptekst"/>
          </w:pPr>
        </w:p>
      </w:tc>
      <w:tc>
        <w:tcPr>
          <w:tcW w:w="1559" w:type="dxa"/>
          <w:shd w:val="clear" w:color="auto" w:fill="auto"/>
        </w:tcPr>
        <w:p w:rsidR="00713A38" w:rsidP="0023628B" w:rsidRDefault="00713A38" w14:paraId="31CBF1C5" w14:textId="77777777">
          <w:pPr>
            <w:pStyle w:val="Koptekst"/>
          </w:pPr>
        </w:p>
      </w:tc>
    </w:tr>
    <w:tr w:rsidR="00713A38" w:rsidTr="0023628B" w14:paraId="44562943" w14:textId="77777777">
      <w:trPr>
        <w:cantSplit/>
        <w:trHeight w:val="737" w:hRule="exact"/>
      </w:trPr>
      <w:tc>
        <w:tcPr>
          <w:tcW w:w="10348" w:type="dxa"/>
          <w:shd w:val="clear" w:color="auto" w:fill="auto"/>
        </w:tcPr>
        <w:p w:rsidR="00713A38" w:rsidP="008E278A" w:rsidRDefault="008E278A" w14:paraId="3ADF1804" w14:textId="58DB7521">
          <w:pPr>
            <w:pStyle w:val="Koptekst"/>
            <w:ind w:left="1134"/>
          </w:pPr>
          <w:r>
            <w:rPr>
              <w:color w:val="BFBFBF" w:themeColor="background1" w:themeShade="BF"/>
              <w:sz w:val="16"/>
              <w:szCs w:val="16"/>
            </w:rPr>
            <w:t>Ons Template</w:t>
          </w:r>
          <w:r w:rsidRPr="008E278A">
            <w:rPr>
              <w:color w:val="BFBFBF" w:themeColor="background1" w:themeShade="BF"/>
              <w:sz w:val="16"/>
              <w:szCs w:val="16"/>
            </w:rPr>
            <w:t>: T0</w:t>
          </w:r>
          <w:r w:rsidR="00DB7B72">
            <w:rPr>
              <w:color w:val="BFBFBF" w:themeColor="background1" w:themeShade="BF"/>
              <w:sz w:val="16"/>
              <w:szCs w:val="16"/>
            </w:rPr>
            <w:t>2</w:t>
          </w:r>
          <w:r w:rsidRPr="008E278A">
            <w:rPr>
              <w:color w:val="BFBFBF" w:themeColor="background1" w:themeShade="BF"/>
              <w:sz w:val="16"/>
              <w:szCs w:val="16"/>
            </w:rPr>
            <w:t xml:space="preserve"> </w:t>
          </w:r>
          <w:r w:rsidR="00DB7B72">
            <w:rPr>
              <w:color w:val="BFBFBF" w:themeColor="background1" w:themeShade="BF"/>
              <w:sz w:val="16"/>
              <w:szCs w:val="16"/>
            </w:rPr>
            <w:t>21</w:t>
          </w:r>
          <w:r w:rsidRPr="008E278A">
            <w:rPr>
              <w:color w:val="BFBFBF" w:themeColor="background1" w:themeShade="BF"/>
              <w:sz w:val="16"/>
              <w:szCs w:val="16"/>
            </w:rPr>
            <w:t>0</w:t>
          </w:r>
          <w:r w:rsidR="00DB7B72">
            <w:rPr>
              <w:color w:val="BFBFBF" w:themeColor="background1" w:themeShade="BF"/>
              <w:sz w:val="16"/>
              <w:szCs w:val="16"/>
            </w:rPr>
            <w:t>6</w:t>
          </w:r>
          <w:r w:rsidRPr="008E278A">
            <w:rPr>
              <w:color w:val="BFBFBF" w:themeColor="background1" w:themeShade="BF"/>
              <w:sz w:val="16"/>
              <w:szCs w:val="16"/>
            </w:rPr>
            <w:t>2022</w:t>
          </w:r>
        </w:p>
      </w:tc>
      <w:tc>
        <w:tcPr>
          <w:tcW w:w="1559" w:type="dxa"/>
          <w:shd w:val="clear" w:color="auto" w:fill="auto"/>
        </w:tcPr>
        <w:p w:rsidR="00713A38" w:rsidP="0023628B" w:rsidRDefault="00713A38" w14:paraId="1BA92DFE" w14:textId="77777777">
          <w:pPr>
            <w:pStyle w:val="Koptekst"/>
          </w:pPr>
        </w:p>
      </w:tc>
    </w:tr>
    <w:tr w:rsidR="00713A38" w:rsidTr="0023628B" w14:paraId="4B5A1D36" w14:textId="77777777">
      <w:trPr>
        <w:cantSplit/>
        <w:trHeight w:val="737" w:hRule="exact"/>
      </w:trPr>
      <w:tc>
        <w:tcPr>
          <w:tcW w:w="10348" w:type="dxa"/>
          <w:shd w:val="clear" w:color="auto" w:fill="auto"/>
        </w:tcPr>
        <w:p w:rsidR="00713A38" w:rsidP="0023628B" w:rsidRDefault="00713A38" w14:paraId="3879CDD3" w14:textId="77777777">
          <w:pPr>
            <w:pStyle w:val="Koptekst"/>
          </w:pPr>
        </w:p>
      </w:tc>
      <w:tc>
        <w:tcPr>
          <w:tcW w:w="1559" w:type="dxa"/>
          <w:shd w:val="clear" w:color="auto" w:fill="auto"/>
        </w:tcPr>
        <w:p w:rsidR="00713A38" w:rsidP="0023628B" w:rsidRDefault="00930C49" w14:paraId="33D9F35E" w14:textId="77777777">
          <w:pPr>
            <w:pStyle w:val="Koptekst"/>
          </w:pPr>
          <w:r>
            <w:rPr>
              <w:noProof/>
            </w:rPr>
            <w:drawing>
              <wp:anchor distT="0" distB="0" distL="114300" distR="114300" simplePos="0" relativeHeight="251659264" behindDoc="1" locked="0" layoutInCell="1" allowOverlap="1" wp14:anchorId="1C5B4AA1" wp14:editId="754ABB5B">
                <wp:simplePos x="0" y="0"/>
                <wp:positionH relativeFrom="column">
                  <wp:posOffset>-265253</wp:posOffset>
                </wp:positionH>
                <wp:positionV relativeFrom="paragraph">
                  <wp:posOffset>-295334</wp:posOffset>
                </wp:positionV>
                <wp:extent cx="835896" cy="726648"/>
                <wp:effectExtent l="0" t="0" r="2540" b="0"/>
                <wp:wrapNone/>
                <wp:docPr id="4" name="Afbeelding 4" descr="Logo Shared Service Centrum 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Logo Shared Service Centrum Ons"/>
                        <pic:cNvPicPr/>
                      </pic:nvPicPr>
                      <pic:blipFill>
                        <a:blip r:embed="rId1">
                          <a:extLst>
                            <a:ext uri="{28A0092B-C50C-407E-A947-70E740481C1C}">
                              <a14:useLocalDpi xmlns:a14="http://schemas.microsoft.com/office/drawing/2010/main" val="0"/>
                            </a:ext>
                          </a:extLst>
                        </a:blip>
                        <a:stretch>
                          <a:fillRect/>
                        </a:stretch>
                      </pic:blipFill>
                      <pic:spPr>
                        <a:xfrm>
                          <a:off x="0" y="0"/>
                          <a:ext cx="835896" cy="726648"/>
                        </a:xfrm>
                        <a:prstGeom prst="rect">
                          <a:avLst/>
                        </a:prstGeom>
                      </pic:spPr>
                    </pic:pic>
                  </a:graphicData>
                </a:graphic>
                <wp14:sizeRelH relativeFrom="margin">
                  <wp14:pctWidth>0</wp14:pctWidth>
                </wp14:sizeRelH>
                <wp14:sizeRelV relativeFrom="margin">
                  <wp14:pctHeight>0</wp14:pctHeight>
                </wp14:sizeRelV>
              </wp:anchor>
            </w:drawing>
          </w:r>
        </w:p>
      </w:tc>
    </w:tr>
  </w:tbl>
  <w:p w:rsidR="00713A38" w:rsidRDefault="00713A38" w14:paraId="5B1F8612" w14:textId="6DF98A3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rsidTr="002D1748" w14:paraId="325E3785" w14:textId="77777777">
      <w:trPr>
        <w:trHeight w:val="340" w:hRule="exact"/>
      </w:trPr>
      <w:tc>
        <w:tcPr>
          <w:tcW w:w="1144" w:type="dxa"/>
          <w:shd w:val="clear" w:color="auto" w:fill="auto"/>
        </w:tcPr>
        <w:p w:rsidR="00713A38" w:rsidP="002D1748" w:rsidRDefault="00713A38" w14:paraId="4A15A2AB" w14:textId="77777777">
          <w:pPr>
            <w:pStyle w:val="Kenmerk"/>
          </w:pPr>
        </w:p>
      </w:tc>
      <w:tc>
        <w:tcPr>
          <w:tcW w:w="10763" w:type="dxa"/>
          <w:shd w:val="clear" w:color="auto" w:fill="auto"/>
        </w:tcPr>
        <w:p w:rsidR="00713A38" w:rsidP="002D1748" w:rsidRDefault="00713A38" w14:paraId="3B0E65A5" w14:textId="77777777">
          <w:pPr>
            <w:pStyle w:val="Kenmerk"/>
          </w:pPr>
        </w:p>
      </w:tc>
    </w:tr>
  </w:tbl>
  <w:p w:rsidR="00713A38" w:rsidRDefault="00713A38" w14:paraId="6384B538" w14:textId="3D5F97A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hint="default" w:ascii="Symbol" w:hAnsi="Symbol"/>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hint="default" w:ascii="Symbol" w:hAnsi="Symbol"/>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hint="default" w:ascii="Symbol" w:hAnsi="Symbol"/>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BA14855"/>
    <w:multiLevelType w:val="hybridMultilevel"/>
    <w:tmpl w:val="739230B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3BF57856"/>
    <w:multiLevelType w:val="hybridMultilevel"/>
    <w:tmpl w:val="9C10C04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hint="default" w:ascii="Arial" w:hAnsi="Arial"/>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8"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79281841">
    <w:abstractNumId w:val="2"/>
  </w:num>
  <w:num w:numId="2" w16cid:durableId="549347151">
    <w:abstractNumId w:val="1"/>
  </w:num>
  <w:num w:numId="3" w16cid:durableId="1823036803">
    <w:abstractNumId w:val="0"/>
  </w:num>
  <w:num w:numId="4" w16cid:durableId="1346126510">
    <w:abstractNumId w:val="3"/>
  </w:num>
  <w:num w:numId="5" w16cid:durableId="1339651799">
    <w:abstractNumId w:val="7"/>
  </w:num>
  <w:num w:numId="6" w16cid:durableId="625694481">
    <w:abstractNumId w:val="7"/>
  </w:num>
  <w:num w:numId="7" w16cid:durableId="1564490825">
    <w:abstractNumId w:val="7"/>
  </w:num>
  <w:num w:numId="8" w16cid:durableId="758870141">
    <w:abstractNumId w:val="7"/>
  </w:num>
  <w:num w:numId="9" w16cid:durableId="2016760516">
    <w:abstractNumId w:val="6"/>
  </w:num>
  <w:num w:numId="10" w16cid:durableId="735201669">
    <w:abstractNumId w:val="6"/>
  </w:num>
  <w:num w:numId="11" w16cid:durableId="784079169">
    <w:abstractNumId w:val="7"/>
  </w:num>
  <w:num w:numId="12" w16cid:durableId="477842395">
    <w:abstractNumId w:val="7"/>
  </w:num>
  <w:num w:numId="13" w16cid:durableId="493758969">
    <w:abstractNumId w:val="7"/>
  </w:num>
  <w:num w:numId="14" w16cid:durableId="766509233">
    <w:abstractNumId w:val="8"/>
  </w:num>
  <w:num w:numId="15" w16cid:durableId="1754860853">
    <w:abstractNumId w:val="9"/>
  </w:num>
  <w:num w:numId="16" w16cid:durableId="241524503">
    <w:abstractNumId w:val="4"/>
  </w:num>
  <w:num w:numId="17" w16cid:durableId="907836966">
    <w:abstractNumId w:val="5"/>
  </w:num>
  <w:numIdMacAtCleanup w:val="5"/>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E22"/>
    <w:rsid w:val="000221F4"/>
    <w:rsid w:val="00045278"/>
    <w:rsid w:val="00062E5C"/>
    <w:rsid w:val="000652D2"/>
    <w:rsid w:val="000700FE"/>
    <w:rsid w:val="00081E8B"/>
    <w:rsid w:val="00087F8F"/>
    <w:rsid w:val="000B0647"/>
    <w:rsid w:val="000D2944"/>
    <w:rsid w:val="000D7F29"/>
    <w:rsid w:val="000F2D4E"/>
    <w:rsid w:val="000F5E05"/>
    <w:rsid w:val="000F5F8B"/>
    <w:rsid w:val="000F728F"/>
    <w:rsid w:val="00101DFF"/>
    <w:rsid w:val="00130C9A"/>
    <w:rsid w:val="00146ED6"/>
    <w:rsid w:val="00153860"/>
    <w:rsid w:val="00155D2D"/>
    <w:rsid w:val="001737AD"/>
    <w:rsid w:val="00193FA0"/>
    <w:rsid w:val="001A1C14"/>
    <w:rsid w:val="001B1F7E"/>
    <w:rsid w:val="001C5E61"/>
    <w:rsid w:val="001D450F"/>
    <w:rsid w:val="001E2B72"/>
    <w:rsid w:val="001E2D3E"/>
    <w:rsid w:val="00222D71"/>
    <w:rsid w:val="002304A9"/>
    <w:rsid w:val="0023628B"/>
    <w:rsid w:val="00245C63"/>
    <w:rsid w:val="00247A23"/>
    <w:rsid w:val="002644B1"/>
    <w:rsid w:val="00270385"/>
    <w:rsid w:val="002936E3"/>
    <w:rsid w:val="00294087"/>
    <w:rsid w:val="002960F9"/>
    <w:rsid w:val="002A16DF"/>
    <w:rsid w:val="002D1748"/>
    <w:rsid w:val="002D674A"/>
    <w:rsid w:val="002E0806"/>
    <w:rsid w:val="002E1D90"/>
    <w:rsid w:val="002E48FD"/>
    <w:rsid w:val="002F4685"/>
    <w:rsid w:val="003018AB"/>
    <w:rsid w:val="00317079"/>
    <w:rsid w:val="003369A3"/>
    <w:rsid w:val="00352E6E"/>
    <w:rsid w:val="00370A69"/>
    <w:rsid w:val="00373C81"/>
    <w:rsid w:val="003867FA"/>
    <w:rsid w:val="003A4A36"/>
    <w:rsid w:val="003E0A90"/>
    <w:rsid w:val="00413744"/>
    <w:rsid w:val="0042259D"/>
    <w:rsid w:val="004317A3"/>
    <w:rsid w:val="00444721"/>
    <w:rsid w:val="00454906"/>
    <w:rsid w:val="00464D2A"/>
    <w:rsid w:val="00471103"/>
    <w:rsid w:val="0049169D"/>
    <w:rsid w:val="004A2836"/>
    <w:rsid w:val="004E2F3F"/>
    <w:rsid w:val="004F2305"/>
    <w:rsid w:val="00543508"/>
    <w:rsid w:val="00544872"/>
    <w:rsid w:val="00547595"/>
    <w:rsid w:val="005576FD"/>
    <w:rsid w:val="005619EA"/>
    <w:rsid w:val="00573DEF"/>
    <w:rsid w:val="005769AD"/>
    <w:rsid w:val="00595803"/>
    <w:rsid w:val="00597891"/>
    <w:rsid w:val="005B1943"/>
    <w:rsid w:val="005B6D4C"/>
    <w:rsid w:val="005C1431"/>
    <w:rsid w:val="005D04E3"/>
    <w:rsid w:val="005D4605"/>
    <w:rsid w:val="006019E7"/>
    <w:rsid w:val="006029F6"/>
    <w:rsid w:val="00607BCF"/>
    <w:rsid w:val="006114DD"/>
    <w:rsid w:val="00612F23"/>
    <w:rsid w:val="006139E7"/>
    <w:rsid w:val="00625A55"/>
    <w:rsid w:val="006270D4"/>
    <w:rsid w:val="006445DE"/>
    <w:rsid w:val="00644793"/>
    <w:rsid w:val="00657D34"/>
    <w:rsid w:val="00663D80"/>
    <w:rsid w:val="00665F82"/>
    <w:rsid w:val="0066705F"/>
    <w:rsid w:val="00675DFF"/>
    <w:rsid w:val="006B0E21"/>
    <w:rsid w:val="006D7F5E"/>
    <w:rsid w:val="00704C08"/>
    <w:rsid w:val="00713A38"/>
    <w:rsid w:val="00723DDF"/>
    <w:rsid w:val="00752E48"/>
    <w:rsid w:val="00780498"/>
    <w:rsid w:val="00781755"/>
    <w:rsid w:val="007825BE"/>
    <w:rsid w:val="007839C9"/>
    <w:rsid w:val="007D21F3"/>
    <w:rsid w:val="007D4666"/>
    <w:rsid w:val="007F2783"/>
    <w:rsid w:val="00815F61"/>
    <w:rsid w:val="00816AF9"/>
    <w:rsid w:val="008320BC"/>
    <w:rsid w:val="0084090D"/>
    <w:rsid w:val="00844BEB"/>
    <w:rsid w:val="00851215"/>
    <w:rsid w:val="0085611E"/>
    <w:rsid w:val="008702E6"/>
    <w:rsid w:val="008760CE"/>
    <w:rsid w:val="0088501C"/>
    <w:rsid w:val="008A09B5"/>
    <w:rsid w:val="008A0A7D"/>
    <w:rsid w:val="008D33C4"/>
    <w:rsid w:val="008D4C91"/>
    <w:rsid w:val="008E2206"/>
    <w:rsid w:val="008E278A"/>
    <w:rsid w:val="00905574"/>
    <w:rsid w:val="00907863"/>
    <w:rsid w:val="00911E57"/>
    <w:rsid w:val="00923CEE"/>
    <w:rsid w:val="009246DA"/>
    <w:rsid w:val="00926422"/>
    <w:rsid w:val="00930C49"/>
    <w:rsid w:val="009325FB"/>
    <w:rsid w:val="00967E22"/>
    <w:rsid w:val="009742A8"/>
    <w:rsid w:val="00982DBD"/>
    <w:rsid w:val="00993528"/>
    <w:rsid w:val="009A0D2B"/>
    <w:rsid w:val="009B5BA2"/>
    <w:rsid w:val="009C5116"/>
    <w:rsid w:val="009C72F0"/>
    <w:rsid w:val="009D102C"/>
    <w:rsid w:val="009F1BCA"/>
    <w:rsid w:val="009F46C3"/>
    <w:rsid w:val="009F6175"/>
    <w:rsid w:val="00A15FFA"/>
    <w:rsid w:val="00A1688D"/>
    <w:rsid w:val="00A20FF7"/>
    <w:rsid w:val="00A254C8"/>
    <w:rsid w:val="00A323A8"/>
    <w:rsid w:val="00A34A14"/>
    <w:rsid w:val="00A53B15"/>
    <w:rsid w:val="00A55EEA"/>
    <w:rsid w:val="00A56C97"/>
    <w:rsid w:val="00A77031"/>
    <w:rsid w:val="00A96A06"/>
    <w:rsid w:val="00AA38FE"/>
    <w:rsid w:val="00AD3DF5"/>
    <w:rsid w:val="00AF1471"/>
    <w:rsid w:val="00AF48F9"/>
    <w:rsid w:val="00B13A1B"/>
    <w:rsid w:val="00B413AE"/>
    <w:rsid w:val="00B4408E"/>
    <w:rsid w:val="00B47772"/>
    <w:rsid w:val="00B550B9"/>
    <w:rsid w:val="00B731E4"/>
    <w:rsid w:val="00B77818"/>
    <w:rsid w:val="00B80EC3"/>
    <w:rsid w:val="00B8655F"/>
    <w:rsid w:val="00BA51C5"/>
    <w:rsid w:val="00BA6D84"/>
    <w:rsid w:val="00BB1CB3"/>
    <w:rsid w:val="00BC2211"/>
    <w:rsid w:val="00BF0858"/>
    <w:rsid w:val="00BF63CE"/>
    <w:rsid w:val="00C10DA1"/>
    <w:rsid w:val="00C14108"/>
    <w:rsid w:val="00C24684"/>
    <w:rsid w:val="00C32970"/>
    <w:rsid w:val="00C42533"/>
    <w:rsid w:val="00C612F9"/>
    <w:rsid w:val="00CA14F4"/>
    <w:rsid w:val="00CC406D"/>
    <w:rsid w:val="00D05FC7"/>
    <w:rsid w:val="00D17E42"/>
    <w:rsid w:val="00D40560"/>
    <w:rsid w:val="00D4268A"/>
    <w:rsid w:val="00D54DEA"/>
    <w:rsid w:val="00D57B19"/>
    <w:rsid w:val="00D8453C"/>
    <w:rsid w:val="00DA7EF0"/>
    <w:rsid w:val="00DB7B72"/>
    <w:rsid w:val="00DC210E"/>
    <w:rsid w:val="00DC3AD8"/>
    <w:rsid w:val="00DC7A91"/>
    <w:rsid w:val="00DD1C06"/>
    <w:rsid w:val="00E225D2"/>
    <w:rsid w:val="00E70C32"/>
    <w:rsid w:val="00E83488"/>
    <w:rsid w:val="00E83B82"/>
    <w:rsid w:val="00E9456E"/>
    <w:rsid w:val="00EA4759"/>
    <w:rsid w:val="00EC3AD8"/>
    <w:rsid w:val="00ED3122"/>
    <w:rsid w:val="00ED3DEB"/>
    <w:rsid w:val="00ED6943"/>
    <w:rsid w:val="00F02071"/>
    <w:rsid w:val="00F10F4C"/>
    <w:rsid w:val="00F23CC1"/>
    <w:rsid w:val="00F349BD"/>
    <w:rsid w:val="00F46E1D"/>
    <w:rsid w:val="00F524CB"/>
    <w:rsid w:val="00F70DCF"/>
    <w:rsid w:val="00F860AD"/>
    <w:rsid w:val="00F92976"/>
    <w:rsid w:val="00F97258"/>
    <w:rsid w:val="00FA5214"/>
    <w:rsid w:val="00FA6B78"/>
    <w:rsid w:val="00FC7A75"/>
    <w:rsid w:val="00FE4492"/>
    <w:rsid w:val="00FF499E"/>
    <w:rsid w:val="1A550578"/>
    <w:rsid w:val="2751B7FB"/>
    <w:rsid w:val="28637656"/>
    <w:rsid w:val="2C755D83"/>
    <w:rsid w:val="37173F55"/>
    <w:rsid w:val="426E75CE"/>
    <w:rsid w:val="5E586AB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B2A4B4"/>
  <w15:chartTrackingRefBased/>
  <w15:docId w15:val="{01DD7918-C43C-44EE-BB1D-4BEB5FAB586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aliases w:val="Standaard tekst"/>
    <w:qFormat/>
    <w:rsid w:val="006139E7"/>
    <w:pPr>
      <w:spacing w:line="360" w:lineRule="auto"/>
    </w:pPr>
    <w:rPr>
      <w:rFonts w:ascii="Arial" w:hAnsi="Arial"/>
      <w:lang w:eastAsia="en-US"/>
    </w:r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styleId="KoptekstChar" w:customStyle="1">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styleId="VoettekstChar" w:customStyle="1">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ferentie" w:customStyle="1">
    <w:name w:val="Referentie"/>
    <w:basedOn w:val="Standaard"/>
    <w:qFormat/>
    <w:rsid w:val="00BA6D84"/>
    <w:rPr>
      <w:sz w:val="16"/>
    </w:rPr>
  </w:style>
  <w:style w:type="paragraph" w:styleId="Kenmerk" w:customStyle="1">
    <w:name w:val="Kenmerk"/>
    <w:basedOn w:val="Standaard"/>
    <w:qFormat/>
    <w:rsid w:val="006139E7"/>
    <w:rPr>
      <w:i/>
    </w:rPr>
  </w:style>
  <w:style w:type="paragraph" w:styleId="Referentietitel" w:customStyle="1">
    <w:name w:val="Referentie titel"/>
    <w:basedOn w:val="Referentie"/>
    <w:qFormat/>
    <w:rsid w:val="006139E7"/>
    <w:rPr>
      <w:b/>
      <w:color w:val="0076A8"/>
      <w:lang w:val="en-US"/>
    </w:rPr>
  </w:style>
  <w:style w:type="character" w:styleId="Kop1Char" w:customStyle="1">
    <w:name w:val="Kop 1 Char"/>
    <w:aliases w:val="Heading 1 met nummering Char"/>
    <w:link w:val="Kop1"/>
    <w:rsid w:val="006139E7"/>
    <w:rPr>
      <w:rFonts w:ascii="Arial" w:hAnsi="Arial"/>
      <w:b/>
      <w:color w:val="0076A8"/>
      <w:sz w:val="32"/>
      <w:szCs w:val="32"/>
      <w:lang w:eastAsia="en-US"/>
    </w:rPr>
  </w:style>
  <w:style w:type="character" w:styleId="Kop2Char" w:customStyle="1">
    <w:name w:val="Kop 2 Char"/>
    <w:aliases w:val="Heading 2 met nummering Char"/>
    <w:link w:val="Kop2"/>
    <w:rsid w:val="008A0A7D"/>
    <w:rPr>
      <w:rFonts w:ascii="Arial" w:hAnsi="Arial"/>
      <w:b/>
      <w:color w:val="0076A8"/>
      <w:sz w:val="26"/>
      <w:szCs w:val="32"/>
      <w:lang w:eastAsia="en-US"/>
    </w:rPr>
  </w:style>
  <w:style w:type="character" w:styleId="Kop3Char" w:customStyle="1">
    <w:name w:val="Kop 3 Char"/>
    <w:aliases w:val="Heading 3 met nummering Char"/>
    <w:link w:val="Kop3"/>
    <w:rsid w:val="006139E7"/>
    <w:rPr>
      <w:rFonts w:ascii="Arial" w:hAnsi="Arial"/>
      <w:b/>
      <w:color w:val="0076A8"/>
      <w:sz w:val="24"/>
      <w:szCs w:val="22"/>
      <w:lang w:eastAsia="en-US"/>
    </w:rPr>
  </w:style>
  <w:style w:type="character" w:styleId="Kop4Char" w:customStyle="1">
    <w:name w:val="Kop 4 Char"/>
    <w:link w:val="Kop4"/>
    <w:semiHidden/>
    <w:rsid w:val="00C612F9"/>
    <w:rPr>
      <w:rFonts w:ascii="Calibri" w:hAnsi="Calibri" w:eastAsia="Times New Roman" w:cs="Times New Roman"/>
      <w:b/>
      <w:bCs/>
      <w:sz w:val="28"/>
      <w:szCs w:val="28"/>
    </w:rPr>
  </w:style>
  <w:style w:type="character" w:styleId="Kop5Char" w:customStyle="1">
    <w:name w:val="Kop 5 Char"/>
    <w:link w:val="Kop5"/>
    <w:semiHidden/>
    <w:rsid w:val="00C612F9"/>
    <w:rPr>
      <w:rFonts w:ascii="Calibri" w:hAnsi="Calibri" w:eastAsia="Times New Roman" w:cs="Times New Roman"/>
      <w:b/>
      <w:bCs/>
      <w:i/>
      <w:iCs/>
      <w:sz w:val="26"/>
      <w:szCs w:val="26"/>
    </w:rPr>
  </w:style>
  <w:style w:type="character" w:styleId="Kop6Char" w:customStyle="1">
    <w:name w:val="Kop 6 Char"/>
    <w:link w:val="Kop6"/>
    <w:semiHidden/>
    <w:rsid w:val="00C612F9"/>
    <w:rPr>
      <w:rFonts w:ascii="Calibri" w:hAnsi="Calibri" w:eastAsia="Times New Roman" w:cs="Times New Roman"/>
      <w:b/>
      <w:bCs/>
      <w:sz w:val="22"/>
      <w:szCs w:val="22"/>
    </w:rPr>
  </w:style>
  <w:style w:type="character" w:styleId="Kop7Char" w:customStyle="1">
    <w:name w:val="Kop 7 Char"/>
    <w:link w:val="Kop7"/>
    <w:semiHidden/>
    <w:rsid w:val="00C612F9"/>
    <w:rPr>
      <w:rFonts w:ascii="Calibri" w:hAnsi="Calibri" w:eastAsia="Times New Roman" w:cs="Times New Roman"/>
      <w:sz w:val="24"/>
      <w:szCs w:val="24"/>
    </w:rPr>
  </w:style>
  <w:style w:type="character" w:styleId="Kop8Char" w:customStyle="1">
    <w:name w:val="Kop 8 Char"/>
    <w:link w:val="Kop8"/>
    <w:semiHidden/>
    <w:rsid w:val="00C612F9"/>
    <w:rPr>
      <w:rFonts w:ascii="Calibri" w:hAnsi="Calibri" w:eastAsia="Times New Roman" w:cs="Times New Roman"/>
      <w:i/>
      <w:iCs/>
      <w:sz w:val="24"/>
      <w:szCs w:val="24"/>
    </w:rPr>
  </w:style>
  <w:style w:type="character" w:styleId="Kop9Char" w:customStyle="1">
    <w:name w:val="Kop 9 Char"/>
    <w:link w:val="Kop9"/>
    <w:semiHidden/>
    <w:rsid w:val="00C612F9"/>
    <w:rPr>
      <w:rFonts w:ascii="Cambria" w:hAnsi="Cambria" w:eastAsia="Times New Roman" w:cs="Times New Roman"/>
      <w:sz w:val="22"/>
      <w:szCs w:val="22"/>
    </w:rPr>
  </w:style>
  <w:style w:type="paragraph" w:styleId="TitelMemo" w:customStyle="1">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styleId="Extratiteltekst" w:customStyle="1">
    <w:name w:val="Extra titeltekst"/>
    <w:basedOn w:val="Standaard"/>
    <w:rsid w:val="006139E7"/>
    <w:rPr>
      <w:b/>
    </w:rPr>
  </w:style>
  <w:style w:type="paragraph" w:styleId="lijstopsommingnummering" w:customStyle="1">
    <w:name w:val="lijstopsomming nummering"/>
    <w:basedOn w:val="Standaard"/>
    <w:qFormat/>
    <w:rsid w:val="006139E7"/>
    <w:pPr>
      <w:numPr>
        <w:numId w:val="10"/>
      </w:numPr>
      <w:tabs>
        <w:tab w:val="left" w:pos="851"/>
      </w:tabs>
    </w:pPr>
  </w:style>
  <w:style w:type="paragraph" w:styleId="Paginanummering" w:customStyle="1">
    <w:name w:val="Paginanummering"/>
    <w:basedOn w:val="Referentie"/>
    <w:qFormat/>
    <w:rsid w:val="006139E7"/>
    <w:pPr>
      <w:framePr w:wrap="around" w:hAnchor="page" w:vAnchor="page" w:y="15423"/>
      <w:jc w:val="center"/>
    </w:pPr>
    <w:rPr>
      <w:b/>
      <w:color w:val="C9E8FB"/>
    </w:rPr>
  </w:style>
  <w:style w:type="paragraph" w:styleId="Heading2kop" w:customStyle="1">
    <w:name w:val="Heading 2 (kop)"/>
    <w:basedOn w:val="Standaard"/>
    <w:qFormat/>
    <w:rsid w:val="006139E7"/>
    <w:rPr>
      <w:b/>
      <w:color w:val="0076A8"/>
      <w:sz w:val="26"/>
    </w:rPr>
  </w:style>
  <w:style w:type="table" w:styleId="SSCTabel" w:customStyle="1">
    <w:name w:val="SSC Tabel"/>
    <w:basedOn w:val="Standaardtabel"/>
    <w:uiPriority w:val="99"/>
    <w:rsid w:val="00C24684"/>
    <w:tblPr>
      <w:tblBorders>
        <w:top w:val="single" w:color="auto" w:sz="12" w:space="0"/>
        <w:left w:val="single" w:color="auto" w:sz="12" w:space="0"/>
        <w:bottom w:val="single" w:color="auto" w:sz="12" w:space="0"/>
        <w:right w:val="single" w:color="auto" w:sz="12" w:space="0"/>
        <w:insideV w:val="single" w:color="auto" w:sz="2" w:space="0"/>
      </w:tblBorders>
    </w:tblPr>
    <w:tblStylePr w:type="firstRow">
      <w:rPr>
        <w:rFonts w:ascii="Arial" w:hAnsi="Arial"/>
        <w:b/>
        <w:color w:val="FFFFFF"/>
      </w:rPr>
      <w:tblPr/>
      <w:tcPr>
        <w:shd w:val="clear" w:color="auto" w:fill="005F94"/>
      </w:tcPr>
    </w:tblStylePr>
  </w:style>
  <w:style w:type="table" w:styleId="SSCTabelUitgebreid" w:customStyle="1">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color="auto" w:sz="4" w:space="0"/>
        </w:tcBorders>
        <w:shd w:val="clear" w:color="auto" w:fill="005F94"/>
      </w:tcPr>
    </w:tblStylePr>
    <w:tblStylePr w:type="firstCol">
      <w:rPr>
        <w:b w:val="0"/>
      </w:rPr>
    </w:tblStylePr>
    <w:tblStylePr w:type="band1Horz">
      <w:tblPr/>
      <w:tcPr>
        <w:shd w:val="clear" w:color="auto" w:fill="BFD7E4"/>
      </w:tcPr>
    </w:tblStylePr>
  </w:style>
  <w:style w:type="paragraph" w:styleId="SSCTitel" w:customStyle="1">
    <w:name w:val="SSC Titel"/>
    <w:basedOn w:val="Standaard"/>
    <w:rsid w:val="007D4666"/>
    <w:rPr>
      <w:b/>
      <w:color w:val="005F94"/>
      <w:sz w:val="48"/>
    </w:rPr>
  </w:style>
  <w:style w:type="paragraph" w:styleId="SSCTitelMemo" w:customStyle="1">
    <w:name w:val="SSC Titel Memo"/>
    <w:basedOn w:val="Standaard"/>
    <w:rsid w:val="00BA6D84"/>
    <w:rPr>
      <w:b/>
      <w:color w:val="005F94"/>
    </w:rPr>
  </w:style>
  <w:style w:type="paragraph" w:styleId="SSCTussenkop" w:customStyle="1">
    <w:name w:val="SSC Tussenkop"/>
    <w:basedOn w:val="Standaard"/>
    <w:rsid w:val="00926422"/>
    <w:rPr>
      <w:b/>
      <w:color w:val="005F94"/>
      <w:sz w:val="32"/>
      <w:szCs w:val="32"/>
    </w:rPr>
  </w:style>
  <w:style w:type="paragraph" w:styleId="voettekst0" w:customStyle="1">
    <w:name w:val="voettekst"/>
    <w:basedOn w:val="Referentie"/>
    <w:qFormat/>
    <w:rsid w:val="007D4666"/>
    <w:pPr>
      <w:framePr w:wrap="around" w:hAnchor="page" w:vAnchor="page" w:y="15423"/>
      <w:jc w:val="center"/>
    </w:pPr>
    <w:rPr>
      <w:color w:val="005F94"/>
    </w:rPr>
  </w:style>
  <w:style w:type="paragraph" w:styleId="SSCVersie" w:customStyle="1">
    <w:name w:val="SSC Versie"/>
    <w:basedOn w:val="voettekst0"/>
    <w:rsid w:val="007D4666"/>
    <w:pPr>
      <w:framePr w:wrap="around"/>
    </w:pPr>
    <w:rPr>
      <w:noProof/>
      <w:color w:val="CF5200"/>
    </w:rPr>
  </w:style>
  <w:style w:type="character" w:styleId="SSCToelichtingInhoud" w:customStyle="1">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styleId="Heading1titel" w:customStyle="1">
    <w:name w:val="Heading 1 (titel)"/>
    <w:basedOn w:val="Kop1"/>
    <w:link w:val="Heading1titelChar"/>
    <w:qFormat/>
    <w:rsid w:val="009C72F0"/>
    <w:pPr>
      <w:numPr>
        <w:numId w:val="0"/>
      </w:numPr>
    </w:pPr>
  </w:style>
  <w:style w:type="paragraph" w:styleId="Heading3tussenkop" w:customStyle="1">
    <w:name w:val="Heading 3 (tussenkop)"/>
    <w:basedOn w:val="Standaard"/>
    <w:link w:val="Heading3tussenkopChar"/>
    <w:qFormat/>
    <w:rsid w:val="009C72F0"/>
    <w:pPr>
      <w:spacing w:line="240" w:lineRule="auto"/>
    </w:pPr>
    <w:rPr>
      <w:rFonts w:cs="Arial"/>
      <w:b/>
      <w:color w:val="0076A8"/>
      <w:sz w:val="24"/>
      <w:szCs w:val="24"/>
    </w:rPr>
  </w:style>
  <w:style w:type="character" w:styleId="Heading1titelChar" w:customStyle="1">
    <w:name w:val="Heading 1 (titel) Char"/>
    <w:basedOn w:val="Kop1Char"/>
    <w:link w:val="Heading1titel"/>
    <w:rsid w:val="009C72F0"/>
    <w:rPr>
      <w:rFonts w:ascii="Arial" w:hAnsi="Arial"/>
      <w:b/>
      <w:color w:val="0076A8"/>
      <w:sz w:val="32"/>
      <w:szCs w:val="32"/>
      <w:lang w:eastAsia="en-US"/>
    </w:rPr>
  </w:style>
  <w:style w:type="character" w:styleId="Heading3tussenkopChar" w:customStyle="1">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hAnsiTheme="minorHAnsi" w:eastAsiaTheme="minorEastAsia" w:cstheme="minorBidi"/>
      <w:sz w:val="22"/>
      <w:szCs w:val="22"/>
    </w:rPr>
  </w:style>
  <w:style w:type="character" w:styleId="GeenafstandChar" w:customStyle="1">
    <w:name w:val="Geen afstand Char"/>
    <w:basedOn w:val="Standaardalinea-lettertype"/>
    <w:link w:val="Geenafstand"/>
    <w:uiPriority w:val="1"/>
    <w:rsid w:val="001B1F7E"/>
    <w:rPr>
      <w:rFonts w:asciiTheme="minorHAnsi" w:hAnsiTheme="minorHAnsi" w:eastAsiaTheme="minorEastAsia"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color="95B3D7" w:themeColor="accent1" w:themeTint="99" w:sz="4" w:space="0"/>
        </w:tcBorders>
      </w:tcPr>
    </w:tblStylePr>
    <w:tblStylePr w:type="nwCell">
      <w:tblPr/>
      <w:tcPr>
        <w:tcBorders>
          <w:bottom w:val="single" w:color="95B3D7" w:themeColor="accent1" w:themeTint="99" w:sz="4" w:space="0"/>
        </w:tcBorders>
      </w:tcPr>
    </w:tblStylePr>
    <w:tblStylePr w:type="seCell">
      <w:tblPr/>
      <w:tcPr>
        <w:tcBorders>
          <w:top w:val="single" w:color="95B3D7" w:themeColor="accent1" w:themeTint="99" w:sz="4" w:space="0"/>
        </w:tcBorders>
      </w:tcPr>
    </w:tblStylePr>
    <w:tblStylePr w:type="swCell">
      <w:tblPr/>
      <w:tcPr>
        <w:tcBorders>
          <w:top w:val="single" w:color="95B3D7" w:themeColor="accent1" w:themeTint="99" w:sz="4" w:space="0"/>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BE5F1" w:themeFill="accen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4F81BD" w:themeFill="accen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4F81BD" w:themeFill="accen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4F81BD" w:themeFill="accen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Kopvaninhoudsopgave">
    <w:name w:val="TOC Heading"/>
    <w:basedOn w:val="Kop1"/>
    <w:next w:val="Standaard"/>
    <w:uiPriority w:val="39"/>
    <w:unhideWhenUsed/>
    <w:qFormat/>
    <w:rsid w:val="008E2206"/>
    <w:pPr>
      <w:keepLines/>
      <w:numPr>
        <w:numId w:val="0"/>
      </w:numPr>
      <w:spacing w:before="240" w:line="259" w:lineRule="auto"/>
      <w:outlineLvl w:val="9"/>
    </w:pPr>
    <w:rPr>
      <w:rFonts w:eastAsiaTheme="majorEastAsia" w:cstheme="majorBidi"/>
      <w:lang w:eastAsia="nl-NL"/>
    </w:rPr>
  </w:style>
  <w:style w:type="paragraph" w:styleId="Voetnoottekst">
    <w:name w:val="footnote text"/>
    <w:basedOn w:val="Standaard"/>
    <w:link w:val="VoetnoottekstChar"/>
    <w:semiHidden/>
    <w:unhideWhenUsed/>
    <w:rsid w:val="00E83B82"/>
    <w:pPr>
      <w:spacing w:line="240" w:lineRule="auto"/>
    </w:pPr>
  </w:style>
  <w:style w:type="character" w:styleId="VoetnoottekstChar" w:customStyle="1">
    <w:name w:val="Voetnoottekst Char"/>
    <w:basedOn w:val="Standaardalinea-lettertype"/>
    <w:link w:val="Voetnoottekst"/>
    <w:semiHidden/>
    <w:rsid w:val="00E83B82"/>
    <w:rPr>
      <w:rFonts w:ascii="Arial" w:hAnsi="Arial"/>
      <w:lang w:eastAsia="en-US"/>
    </w:rPr>
  </w:style>
  <w:style w:type="character" w:styleId="Voetnootmarkering">
    <w:name w:val="footnote reference"/>
    <w:basedOn w:val="Standaardalinea-lettertype"/>
    <w:semiHidden/>
    <w:unhideWhenUsed/>
    <w:rsid w:val="00E83B82"/>
    <w:rPr>
      <w:vertAlign w:val="superscript"/>
    </w:rPr>
  </w:style>
  <w:style w:type="paragraph" w:styleId="Normaalweb">
    <w:name w:val="Normal (Web)"/>
    <w:basedOn w:val="Standaard"/>
    <w:uiPriority w:val="99"/>
    <w:unhideWhenUsed/>
    <w:rsid w:val="009F46C3"/>
    <w:pPr>
      <w:spacing w:before="100" w:beforeAutospacing="1" w:after="100" w:afterAutospacing="1" w:line="240" w:lineRule="auto"/>
    </w:pPr>
    <w:rPr>
      <w:rFonts w:ascii="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389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ijmsHarm\SSC%20ONS\SSCONSBranding%20-%20SSCONS%20Sjablonen\Leeg%20document%20met%20kop-%20en%20voettekst.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_dlc_DocId xmlns="558c601a-c172-4142-980b-33deeaa1e95d">RCUS45HN67DU-974321440-296325</_dlc_DocId>
    <_dlc_DocIdUrl xmlns="558c601a-c172-4142-980b-33deeaa1e95d">
      <Url>https://sscons.sharepoint.com/sites/ORG-IC/_layouts/15/DocIdRedir.aspx?ID=RCUS45HN67DU-974321440-296325</Url>
      <Description>RCUS45HN67DU-974321440-296325</Description>
    </_dlc_DocIdUrl>
    <lcf76f155ced4ddcb4097134ff3c332f xmlns="128ee3f7-829e-4555-9a1a-4c53ac6fd304">
      <Terms xmlns="http://schemas.microsoft.com/office/infopath/2007/PartnerControls"/>
    </lcf76f155ced4ddcb4097134ff3c332f>
    <TaxCatchAll xmlns="558c601a-c172-4142-980b-33deeaa1e95d" xsi:nil="true"/>
    <CATSCM xmlns="128ee3f7-829e-4555-9a1a-4c53ac6fd304" xsi:nil="true"/>
  </documentManagement>
</p:properties>
</file>

<file path=customXml/itemProps1.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2.xml><?xml version="1.0" encoding="utf-8"?>
<ds:datastoreItem xmlns:ds="http://schemas.openxmlformats.org/officeDocument/2006/customXml" ds:itemID="{88AC3D24-BAB6-4C5D-8EB8-11B02A9124D4}">
  <ds:schemaRefs>
    <ds:schemaRef ds:uri="http://schemas.microsoft.com/sharepoint/events"/>
  </ds:schemaRefs>
</ds:datastoreItem>
</file>

<file path=customXml/itemProps3.xml><?xml version="1.0" encoding="utf-8"?>
<ds:datastoreItem xmlns:ds="http://schemas.openxmlformats.org/officeDocument/2006/customXml" ds:itemID="{F06EC87A-A5BF-46D6-AF56-E88128F3A5D1}"/>
</file>

<file path=customXml/itemProps4.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5.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558c601a-c172-4142-980b-33deeaa1e95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Leeg document met kop- en voettekst</ap:Template>
  <ap:Application>Microsoft Word for the web</ap:Application>
  <ap:DocSecurity>4</ap:DocSecurity>
  <ap:ScaleCrop>false</ap:ScaleCrop>
  <ap:Company>SSC Ons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Dijk - de Leeuw, Karin van</dc:creator>
  <keywords/>
  <dc:description/>
  <lastModifiedBy>Emma Kolk</lastModifiedBy>
  <revision>5</revision>
  <lastPrinted>2019-01-04T09:57:00.0000000Z</lastPrinted>
  <dcterms:created xsi:type="dcterms:W3CDTF">2022-06-21T08:58:00.0000000Z</dcterms:created>
  <dcterms:modified xsi:type="dcterms:W3CDTF">2024-06-26T12:32:45.7855594Z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24e834be-15ac-48f2-8bec-5897f05a5ab0</vt:lpwstr>
  </property>
  <property fmtid="{D5CDD505-2E9C-101B-9397-08002B2CF9AE}" pid="4" name="MediaServiceImageTags">
    <vt:lpwstr/>
  </property>
</Properties>
</file>