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6AA98" w14:textId="59C29683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9034D1">
        <w:rPr>
          <w:rFonts w:ascii="Calibri" w:hAnsi="Calibri"/>
          <w:sz w:val="24"/>
          <w:szCs w:val="24"/>
        </w:rPr>
        <w:t>10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kerncompetenties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9034D1">
        <w:rPr>
          <w:rFonts w:ascii="Calibri" w:hAnsi="Calibri"/>
          <w:sz w:val="24"/>
          <w:szCs w:val="24"/>
        </w:rPr>
        <w:t>Mailservice Belastingaanslagen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(</w:t>
      </w:r>
      <w:r w:rsidR="009034D1">
        <w:rPr>
          <w:rFonts w:ascii="Calibri" w:hAnsi="Calibri"/>
          <w:sz w:val="24"/>
          <w:szCs w:val="24"/>
        </w:rPr>
        <w:t>2024</w:t>
      </w:r>
      <w:r w:rsidR="00EF7710">
        <w:rPr>
          <w:rFonts w:ascii="Calibri" w:hAnsi="Calibri"/>
          <w:sz w:val="24"/>
          <w:szCs w:val="24"/>
        </w:rPr>
        <w:t>/</w:t>
      </w:r>
      <w:r w:rsidR="009034D1">
        <w:rPr>
          <w:rFonts w:ascii="Calibri" w:hAnsi="Calibri"/>
          <w:sz w:val="24"/>
          <w:szCs w:val="24"/>
        </w:rPr>
        <w:t>625</w:t>
      </w:r>
      <w:r w:rsidR="00EF7710">
        <w:rPr>
          <w:rFonts w:ascii="Calibri" w:hAnsi="Calibri"/>
          <w:sz w:val="24"/>
          <w:szCs w:val="24"/>
        </w:rPr>
        <w:t>/</w:t>
      </w:r>
      <w:r w:rsidR="009034D1">
        <w:rPr>
          <w:rFonts w:ascii="Calibri" w:hAnsi="Calibri"/>
          <w:sz w:val="24"/>
          <w:szCs w:val="24"/>
        </w:rPr>
        <w:t>ID</w:t>
      </w:r>
      <w:r w:rsidR="00EF7710">
        <w:rPr>
          <w:rFonts w:ascii="Calibri" w:hAnsi="Calibri"/>
          <w:sz w:val="24"/>
          <w:szCs w:val="24"/>
        </w:rPr>
        <w:t xml:space="preserve">) </w:t>
      </w:r>
      <w:r w:rsidR="00531AC6">
        <w:rPr>
          <w:rFonts w:ascii="Calibri" w:hAnsi="Calibri"/>
          <w:sz w:val="24"/>
          <w:szCs w:val="24"/>
        </w:rPr>
        <w:br/>
      </w:r>
    </w:p>
    <w:p w14:paraId="254B5220" w14:textId="77777777" w:rsidR="009A0EC1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4DFC090" w14:textId="77777777" w:rsidR="009034D1" w:rsidRDefault="009034D1" w:rsidP="00531AC6">
      <w:pPr>
        <w:ind w:left="-709" w:right="-851"/>
        <w:rPr>
          <w:rFonts w:ascii="Calibri" w:hAnsi="Calibri"/>
          <w:b/>
        </w:rPr>
      </w:pPr>
    </w:p>
    <w:p w14:paraId="28E30DFF" w14:textId="78703426" w:rsidR="009034D1" w:rsidRPr="00210A9B" w:rsidRDefault="009034D1" w:rsidP="00531AC6">
      <w:pPr>
        <w:ind w:left="-709" w:right="-851"/>
        <w:rPr>
          <w:rFonts w:ascii="Calibri" w:hAnsi="Calibri"/>
          <w:b/>
        </w:rPr>
      </w:pPr>
      <w:r>
        <w:rPr>
          <w:rFonts w:ascii="Calibri" w:hAnsi="Calibri"/>
          <w:b/>
        </w:rPr>
        <w:t>Kerncompetentie: ……………………………………………………………..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41FB6B56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186AF451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12B7DD26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946F76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0EDB7ED7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3E3C4D72" w14:textId="3769C564" w:rsidR="009A0EC1" w:rsidRPr="00210A9B" w:rsidRDefault="009A0EC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77777777" w:rsidR="009A0EC1" w:rsidRPr="00210A9B" w:rsidRDefault="00372266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621C0A1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8BC6FBE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Pr="00FB0972" w:rsidRDefault="0003288A" w:rsidP="00531AC6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="009A0EC1"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4B1CA916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258FA129" w14:textId="27FBCAA5" w:rsidR="009A0EC1" w:rsidRDefault="009A0EC1" w:rsidP="00531AC6">
      <w:pPr>
        <w:ind w:right="-851" w:hanging="709"/>
        <w:rPr>
          <w:rFonts w:ascii="Calibri" w:hAnsi="Calibri"/>
        </w:rPr>
      </w:pPr>
    </w:p>
    <w:p w14:paraId="0199D856" w14:textId="77777777" w:rsidR="00531AC6" w:rsidRDefault="00531AC6" w:rsidP="00531AC6">
      <w:pPr>
        <w:ind w:right="-851" w:hanging="709"/>
        <w:rPr>
          <w:rFonts w:ascii="Calibri" w:hAnsi="Calibri"/>
        </w:rPr>
      </w:pPr>
    </w:p>
    <w:p w14:paraId="12267884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76D5B62F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7FBB0D8D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2C43FD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603CA64" w14:textId="17978E8A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1A78350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B53C3ED" w14:textId="0425A703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2790214F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5F5A8EBE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470FAF2A" w14:textId="7ABCFD79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lastRenderedPageBreak/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3607C" w14:textId="77777777" w:rsidR="00CD04B9" w:rsidRDefault="00CD04B9" w:rsidP="00F91A8A">
      <w:pPr>
        <w:spacing w:line="240" w:lineRule="auto"/>
      </w:pPr>
      <w:r>
        <w:separator/>
      </w:r>
    </w:p>
  </w:endnote>
  <w:endnote w:type="continuationSeparator" w:id="0">
    <w:p w14:paraId="35888D72" w14:textId="77777777" w:rsidR="00CD04B9" w:rsidRDefault="00CD04B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FABF5" w14:textId="77777777" w:rsidR="00CD04B9" w:rsidRDefault="00CD04B9" w:rsidP="00F91A8A">
      <w:pPr>
        <w:spacing w:line="240" w:lineRule="auto"/>
      </w:pPr>
      <w:r>
        <w:separator/>
      </w:r>
    </w:p>
  </w:footnote>
  <w:footnote w:type="continuationSeparator" w:id="0">
    <w:p w14:paraId="7D5E8B36" w14:textId="77777777" w:rsidR="00CD04B9" w:rsidRDefault="00CD04B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3288A"/>
    <w:rsid w:val="00050651"/>
    <w:rsid w:val="000A40D6"/>
    <w:rsid w:val="000E27D1"/>
    <w:rsid w:val="001056DC"/>
    <w:rsid w:val="001454A4"/>
    <w:rsid w:val="00183BFF"/>
    <w:rsid w:val="00186254"/>
    <w:rsid w:val="00210297"/>
    <w:rsid w:val="0034587D"/>
    <w:rsid w:val="003505A4"/>
    <w:rsid w:val="00372266"/>
    <w:rsid w:val="004443EA"/>
    <w:rsid w:val="0046528D"/>
    <w:rsid w:val="00531AC6"/>
    <w:rsid w:val="005355A5"/>
    <w:rsid w:val="00535ECF"/>
    <w:rsid w:val="0055446E"/>
    <w:rsid w:val="005F4F27"/>
    <w:rsid w:val="0063599E"/>
    <w:rsid w:val="006B4E76"/>
    <w:rsid w:val="007119A2"/>
    <w:rsid w:val="0073263A"/>
    <w:rsid w:val="00747D8B"/>
    <w:rsid w:val="007D034A"/>
    <w:rsid w:val="00807E8E"/>
    <w:rsid w:val="00815FFA"/>
    <w:rsid w:val="009034D1"/>
    <w:rsid w:val="009A0EC1"/>
    <w:rsid w:val="00A9425F"/>
    <w:rsid w:val="00AC22D7"/>
    <w:rsid w:val="00AE3419"/>
    <w:rsid w:val="00B54616"/>
    <w:rsid w:val="00B60922"/>
    <w:rsid w:val="00B77C11"/>
    <w:rsid w:val="00BA1B56"/>
    <w:rsid w:val="00BF2393"/>
    <w:rsid w:val="00C36E71"/>
    <w:rsid w:val="00C4694D"/>
    <w:rsid w:val="00C90962"/>
    <w:rsid w:val="00CD04B9"/>
    <w:rsid w:val="00DD537C"/>
    <w:rsid w:val="00E14977"/>
    <w:rsid w:val="00EF7710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8" ma:contentTypeDescription="Een nieuw document maken." ma:contentTypeScope="" ma:versionID="8be35f91a5c2bba3de522c8f2309803a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5cb757fd3ae2a289a6df7919e50cc0ce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1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  <lcf76f155ced4ddcb4097134ff3c332f xmlns="f7f8b349-3925-43c0-afb0-a9f218744f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B29A74-AC25-427C-A8A0-914BAF041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5BCDAC-D4F0-4D33-9501-07CC73E23F7A}">
  <ds:schemaRefs>
    <ds:schemaRef ds:uri="http://purl.org/dc/terms/"/>
    <ds:schemaRef ds:uri="http://schemas.openxmlformats.org/package/2006/metadata/core-properties"/>
    <ds:schemaRef ds:uri="968092ac-094d-4b25-8875-bf4b9d8d8c13"/>
    <ds:schemaRef ds:uri="http://schemas.microsoft.com/office/2006/documentManagement/types"/>
    <ds:schemaRef ds:uri="a0cf0202-a5c5-484a-8f56-a5c31f00845a"/>
    <ds:schemaRef ds:uri="http://schemas.microsoft.com/office/infopath/2007/PartnerControls"/>
    <ds:schemaRef ds:uri="http://purl.org/dc/elements/1.1/"/>
    <ds:schemaRef ds:uri="http://schemas.microsoft.com/office/2006/metadata/properties"/>
    <ds:schemaRef ds:uri="f7f8b349-3925-43c0-afb0-a9f218744f17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Groot, Wendy de</cp:lastModifiedBy>
  <cp:revision>2</cp:revision>
  <cp:lastPrinted>2019-11-27T10:52:00Z</cp:lastPrinted>
  <dcterms:created xsi:type="dcterms:W3CDTF">2024-06-17T13:16:00Z</dcterms:created>
  <dcterms:modified xsi:type="dcterms:W3CDTF">2024-06-17T13:16:00Z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</Properties>
</file>